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D01" w:rsidRPr="008B193B" w:rsidRDefault="00446B4B" w:rsidP="009736D7">
      <w:pPr>
        <w:ind w:right="-2"/>
        <w:jc w:val="both"/>
        <w:rPr>
          <w:rFonts w:ascii="Times New Roman" w:hAnsi="Times New Roman"/>
          <w:b/>
          <w:bCs/>
          <w:szCs w:val="28"/>
        </w:rPr>
      </w:pPr>
      <w:r w:rsidRPr="008B193B">
        <w:rPr>
          <w:rFonts w:ascii="Times New Roman" w:hAnsi="Times New Roman"/>
          <w:b/>
          <w:bCs/>
          <w:szCs w:val="28"/>
          <w:u w:val="single"/>
        </w:rPr>
        <w:t>63К</w:t>
      </w:r>
    </w:p>
    <w:p w:rsidR="00446B4B" w:rsidRPr="008B193B" w:rsidRDefault="00470D01" w:rsidP="00446B4B">
      <w:pPr>
        <w:ind w:right="-2" w:firstLine="708"/>
        <w:jc w:val="both"/>
        <w:rPr>
          <w:rFonts w:ascii="Times New Roman" w:hAnsi="Times New Roman"/>
          <w:b/>
          <w:bCs/>
          <w:sz w:val="20"/>
        </w:rPr>
      </w:pPr>
      <w:r w:rsidRPr="008B193B">
        <w:rPr>
          <w:rFonts w:ascii="Times New Roman" w:hAnsi="Times New Roman"/>
          <w:b/>
          <w:bCs/>
          <w:szCs w:val="28"/>
        </w:rPr>
        <w:t>LX</w:t>
      </w:r>
      <w:bookmarkStart w:id="0" w:name="_GoBack"/>
      <w:bookmarkEnd w:id="0"/>
      <w:r w:rsidRPr="008B193B">
        <w:rPr>
          <w:rFonts w:ascii="Times New Roman" w:hAnsi="Times New Roman"/>
          <w:b/>
          <w:bCs/>
          <w:szCs w:val="28"/>
        </w:rPr>
        <w:t>XXIV</w:t>
      </w:r>
      <w:r w:rsidR="00446B4B" w:rsidRPr="008B193B">
        <w:rPr>
          <w:rFonts w:ascii="Times New Roman" w:hAnsi="Times New Roman"/>
          <w:b/>
          <w:bCs/>
          <w:szCs w:val="28"/>
          <w:lang w:val="ru-RU"/>
        </w:rPr>
        <w:t xml:space="preserve">. </w:t>
      </w:r>
      <w:r w:rsidR="00446B4B" w:rsidRPr="008B193B">
        <w:rPr>
          <w:rFonts w:ascii="Times New Roman" w:hAnsi="Times New Roman"/>
          <w:b/>
          <w:bCs/>
          <w:szCs w:val="28"/>
        </w:rPr>
        <w:t>На неустановени дати в</w:t>
      </w:r>
      <w:r w:rsidR="00446B4B" w:rsidRPr="008B193B">
        <w:rPr>
          <w:rFonts w:ascii="Times New Roman" w:hAnsi="Times New Roman"/>
          <w:b/>
          <w:bCs/>
          <w:szCs w:val="28"/>
          <w:lang w:val="ru-RU"/>
        </w:rPr>
        <w:t xml:space="preserve"> периода от </w:t>
      </w:r>
      <w:r w:rsidR="00446B4B" w:rsidRPr="008B193B">
        <w:rPr>
          <w:rFonts w:ascii="Times New Roman" w:hAnsi="Times New Roman"/>
          <w:b/>
          <w:bCs/>
          <w:szCs w:val="28"/>
        </w:rPr>
        <w:t xml:space="preserve">01.01.2009 </w:t>
      </w:r>
      <w:r w:rsidR="00446B4B" w:rsidRPr="008B193B">
        <w:rPr>
          <w:rFonts w:ascii="Times New Roman" w:hAnsi="Times New Roman"/>
          <w:b/>
          <w:bCs/>
          <w:szCs w:val="28"/>
          <w:lang w:val="ru-RU"/>
        </w:rPr>
        <w:t>г</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до </w:t>
      </w:r>
      <w:r w:rsidR="00446B4B" w:rsidRPr="008B193B">
        <w:rPr>
          <w:rFonts w:ascii="Times New Roman" w:hAnsi="Times New Roman"/>
          <w:b/>
          <w:bCs/>
          <w:szCs w:val="28"/>
        </w:rPr>
        <w:t>29.06.2011</w:t>
      </w:r>
      <w:r w:rsidR="00446B4B" w:rsidRPr="008B193B">
        <w:rPr>
          <w:rFonts w:ascii="Times New Roman" w:hAnsi="Times New Roman"/>
          <w:b/>
          <w:bCs/>
          <w:szCs w:val="28"/>
          <w:lang w:val="ru-RU"/>
        </w:rPr>
        <w:t xml:space="preserve"> </w:t>
      </w:r>
      <w:proofErr w:type="gramStart"/>
      <w:r w:rsidR="00446B4B" w:rsidRPr="008B193B">
        <w:rPr>
          <w:rFonts w:ascii="Times New Roman" w:hAnsi="Times New Roman"/>
          <w:b/>
          <w:bCs/>
          <w:szCs w:val="28"/>
          <w:lang w:val="ru-RU"/>
        </w:rPr>
        <w:t>г.</w:t>
      </w:r>
      <w:r w:rsidR="009736D7" w:rsidRPr="008B193B">
        <w:rPr>
          <w:rFonts w:ascii="Times New Roman" w:hAnsi="Times New Roman"/>
          <w:b/>
          <w:bCs/>
          <w:szCs w:val="28"/>
          <w:lang w:val="ru-RU"/>
        </w:rPr>
        <w:t>,</w:t>
      </w:r>
      <w:proofErr w:type="gramEnd"/>
      <w:r w:rsidR="00446B4B" w:rsidRPr="008B193B">
        <w:rPr>
          <w:rFonts w:ascii="Times New Roman" w:hAnsi="Times New Roman"/>
          <w:b/>
          <w:bCs/>
          <w:szCs w:val="28"/>
        </w:rPr>
        <w:t xml:space="preserve"> </w:t>
      </w:r>
      <w:r w:rsidR="00446B4B" w:rsidRPr="008B193B">
        <w:rPr>
          <w:rFonts w:ascii="Times New Roman" w:hAnsi="Times New Roman"/>
          <w:b/>
          <w:bCs/>
          <w:szCs w:val="28"/>
          <w:lang w:val="ru-RU"/>
        </w:rPr>
        <w:t xml:space="preserve">в гр.София, </w:t>
      </w:r>
      <w:r w:rsidR="00446B4B" w:rsidRPr="008B193B">
        <w:rPr>
          <w:rFonts w:ascii="Times New Roman" w:hAnsi="Times New Roman"/>
          <w:b/>
          <w:bCs/>
          <w:szCs w:val="28"/>
        </w:rPr>
        <w:t>Централно управление /</w:t>
      </w:r>
      <w:r w:rsidR="00446B4B" w:rsidRPr="008B193B">
        <w:rPr>
          <w:rFonts w:ascii="Times New Roman" w:hAnsi="Times New Roman"/>
          <w:b/>
          <w:bCs/>
          <w:szCs w:val="28"/>
          <w:lang w:val="ru-RU"/>
        </w:rPr>
        <w:t>ЦУ</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на </w:t>
      </w:r>
      <w:r w:rsidR="00446B4B" w:rsidRPr="008B193B">
        <w:rPr>
          <w:rFonts w:ascii="Times New Roman" w:hAnsi="Times New Roman"/>
          <w:b/>
          <w:bCs/>
          <w:szCs w:val="28"/>
        </w:rPr>
        <w:t>Корпоративна търговска банка /</w:t>
      </w:r>
      <w:r w:rsidR="00446B4B" w:rsidRPr="008B193B">
        <w:rPr>
          <w:rFonts w:ascii="Times New Roman" w:hAnsi="Times New Roman"/>
          <w:b/>
          <w:bCs/>
          <w:szCs w:val="28"/>
          <w:lang w:val="ru-RU"/>
        </w:rPr>
        <w:t>КТБ</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АД, ул.</w:t>
      </w:r>
      <w:r w:rsidR="00446B4B" w:rsidRPr="008B193B">
        <w:rPr>
          <w:rFonts w:ascii="Times New Roman" w:hAnsi="Times New Roman"/>
          <w:b/>
          <w:bCs/>
          <w:szCs w:val="28"/>
        </w:rPr>
        <w:t xml:space="preserve"> „</w:t>
      </w:r>
      <w:r w:rsidR="00446B4B" w:rsidRPr="008B193B">
        <w:rPr>
          <w:rFonts w:ascii="Times New Roman" w:hAnsi="Times New Roman"/>
          <w:b/>
          <w:bCs/>
          <w:szCs w:val="28"/>
          <w:lang w:val="ru-RU"/>
        </w:rPr>
        <w:t>Граф Игнатиев</w:t>
      </w:r>
      <w:proofErr w:type="gramStart"/>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w:t>
      </w:r>
      <w:proofErr w:type="gramEnd"/>
      <w:r w:rsidR="00446B4B" w:rsidRPr="008B193B">
        <w:rPr>
          <w:rFonts w:ascii="Times New Roman" w:hAnsi="Times New Roman"/>
          <w:b/>
          <w:bCs/>
          <w:szCs w:val="28"/>
          <w:lang w:val="ru-RU"/>
        </w:rPr>
        <w:t>10</w:t>
      </w:r>
      <w:r w:rsidR="00446B4B" w:rsidRPr="008B193B">
        <w:rPr>
          <w:rFonts w:ascii="Times New Roman" w:hAnsi="Times New Roman"/>
          <w:szCs w:val="28"/>
          <w:lang w:val="ru-RU"/>
        </w:rPr>
        <w:t xml:space="preserve">, </w:t>
      </w:r>
      <w:r w:rsidR="00446B4B" w:rsidRPr="008B193B">
        <w:rPr>
          <w:rFonts w:ascii="Times New Roman" w:hAnsi="Times New Roman"/>
          <w:b/>
          <w:bCs/>
          <w:szCs w:val="28"/>
          <w:lang w:val="ru-RU"/>
        </w:rPr>
        <w:t xml:space="preserve">в качеството си на длъжностно лице </w:t>
      </w:r>
      <w:r w:rsidR="00446B4B" w:rsidRPr="008B193B">
        <w:rPr>
          <w:rFonts w:ascii="Times New Roman" w:hAnsi="Times New Roman"/>
          <w:b/>
          <w:bCs/>
          <w:szCs w:val="28"/>
        </w:rPr>
        <w:t>/</w:t>
      </w:r>
      <w:r w:rsidR="00446B4B" w:rsidRPr="008B193B">
        <w:rPr>
          <w:rFonts w:ascii="Times New Roman" w:hAnsi="Times New Roman"/>
          <w:i/>
          <w:iCs/>
          <w:sz w:val="24"/>
          <w:szCs w:val="24"/>
        </w:rPr>
        <w:t>по смисъла на чл. 93, т. 1, б. „б” НК</w:t>
      </w:r>
      <w:r w:rsidR="00446B4B" w:rsidRPr="008B193B">
        <w:rPr>
          <w:rFonts w:ascii="Times New Roman" w:hAnsi="Times New Roman"/>
          <w:b/>
          <w:bCs/>
          <w:szCs w:val="28"/>
        </w:rPr>
        <w:t>/</w:t>
      </w:r>
      <w:r w:rsidR="00446B4B" w:rsidRPr="008B193B">
        <w:rPr>
          <w:rFonts w:ascii="Times New Roman" w:hAnsi="Times New Roman"/>
          <w:i/>
          <w:iCs/>
          <w:sz w:val="24"/>
          <w:szCs w:val="24"/>
        </w:rPr>
        <w:t xml:space="preserve"> </w:t>
      </w:r>
      <w:r w:rsidR="00446B4B" w:rsidRPr="008B193B">
        <w:rPr>
          <w:rFonts w:ascii="Times New Roman" w:hAnsi="Times New Roman"/>
          <w:b/>
          <w:bCs/>
          <w:szCs w:val="28"/>
        </w:rPr>
        <w:t>-</w:t>
      </w:r>
      <w:r w:rsidR="00446B4B" w:rsidRPr="008B193B">
        <w:rPr>
          <w:rFonts w:ascii="Times New Roman" w:hAnsi="Times New Roman"/>
          <w:i/>
          <w:iCs/>
          <w:sz w:val="24"/>
          <w:szCs w:val="24"/>
        </w:rPr>
        <w:t xml:space="preserve"> </w:t>
      </w:r>
      <w:r w:rsidR="009736D7" w:rsidRPr="008B193B">
        <w:rPr>
          <w:rFonts w:ascii="Times New Roman" w:hAnsi="Times New Roman"/>
          <w:iCs/>
          <w:szCs w:val="28"/>
        </w:rPr>
        <w:t xml:space="preserve">Ръководител на „Специализирана служба за вътрешен контрол“ на КТБ АД – </w:t>
      </w:r>
      <w:r w:rsidR="009736D7"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446B4B" w:rsidRPr="008B193B">
        <w:rPr>
          <w:rFonts w:ascii="Times New Roman" w:hAnsi="Times New Roman"/>
          <w:b/>
          <w:bCs/>
          <w:szCs w:val="28"/>
        </w:rPr>
        <w:t xml:space="preserve">, </w:t>
      </w:r>
      <w:r w:rsidR="00446B4B" w:rsidRPr="008B193B">
        <w:rPr>
          <w:rFonts w:ascii="Times New Roman" w:hAnsi="Times New Roman"/>
          <w:b/>
          <w:bCs/>
          <w:szCs w:val="28"/>
          <w:lang w:val="ru-RU"/>
        </w:rPr>
        <w:t>в съучастие</w:t>
      </w:r>
      <w:r w:rsidR="00446B4B" w:rsidRPr="008B193B">
        <w:rPr>
          <w:rFonts w:ascii="Times New Roman" w:hAnsi="Times New Roman"/>
          <w:b/>
          <w:bCs/>
          <w:szCs w:val="28"/>
        </w:rPr>
        <w:t xml:space="preserve"> като помагач </w:t>
      </w:r>
      <w:r w:rsidR="00446B4B" w:rsidRPr="008B193B">
        <w:rPr>
          <w:rFonts w:ascii="Times New Roman" w:hAnsi="Times New Roman"/>
          <w:b/>
          <w:bCs/>
          <w:szCs w:val="28"/>
          <w:lang w:val="ru-RU"/>
        </w:rPr>
        <w:t xml:space="preserve">с </w:t>
      </w:r>
      <w:r w:rsidR="00446B4B" w:rsidRPr="008B193B">
        <w:rPr>
          <w:rFonts w:ascii="Times New Roman" w:hAnsi="Times New Roman"/>
          <w:b/>
          <w:bCs/>
          <w:szCs w:val="28"/>
        </w:rPr>
        <w:t xml:space="preserve">Александър </w:t>
      </w:r>
      <w:r w:rsidR="009D014A">
        <w:rPr>
          <w:rFonts w:ascii="Times New Roman" w:hAnsi="Times New Roman"/>
          <w:b/>
          <w:bCs/>
          <w:szCs w:val="28"/>
        </w:rPr>
        <w:t>******</w:t>
      </w:r>
      <w:r w:rsidR="00446B4B" w:rsidRPr="008B193B">
        <w:rPr>
          <w:rFonts w:ascii="Times New Roman" w:hAnsi="Times New Roman"/>
          <w:b/>
          <w:bCs/>
          <w:szCs w:val="28"/>
        </w:rPr>
        <w:t xml:space="preserve"> Панталеев </w:t>
      </w:r>
      <w:r w:rsidR="00446B4B" w:rsidRPr="008B193B">
        <w:rPr>
          <w:rFonts w:ascii="Times New Roman" w:hAnsi="Times New Roman"/>
          <w:szCs w:val="28"/>
        </w:rPr>
        <w:t xml:space="preserve">– </w:t>
      </w:r>
      <w:r w:rsidR="00446B4B" w:rsidRPr="008B193B">
        <w:rPr>
          <w:rFonts w:ascii="Times New Roman" w:hAnsi="Times New Roman"/>
          <w:b/>
          <w:bCs/>
          <w:szCs w:val="28"/>
        </w:rPr>
        <w:t>извършител</w:t>
      </w:r>
      <w:r w:rsidR="00446B4B" w:rsidRPr="008B193B">
        <w:rPr>
          <w:rFonts w:ascii="Times New Roman" w:hAnsi="Times New Roman"/>
          <w:szCs w:val="28"/>
        </w:rPr>
        <w:t xml:space="preserve"> /</w:t>
      </w:r>
      <w:r w:rsidR="00446B4B" w:rsidRPr="008B193B">
        <w:rPr>
          <w:rFonts w:ascii="Times New Roman" w:hAnsi="Times New Roman"/>
          <w:i/>
          <w:iCs/>
          <w:sz w:val="24"/>
          <w:szCs w:val="24"/>
        </w:rPr>
        <w:t>длъжностно лице по смисъла на чл. 93, т. 1, б. „б” НК</w:t>
      </w:r>
      <w:r w:rsidR="00446B4B" w:rsidRPr="008B193B">
        <w:rPr>
          <w:rFonts w:ascii="Times New Roman" w:hAnsi="Times New Roman"/>
          <w:sz w:val="24"/>
          <w:szCs w:val="24"/>
        </w:rPr>
        <w:t xml:space="preserve"> – </w:t>
      </w:r>
      <w:r w:rsidR="00446B4B" w:rsidRPr="008B193B">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736D7" w:rsidRPr="008B193B">
        <w:rPr>
          <w:rFonts w:ascii="Times New Roman" w:hAnsi="Times New Roman"/>
          <w:i/>
          <w:iCs/>
          <w:sz w:val="24"/>
          <w:szCs w:val="24"/>
          <w:lang w:val="bg-BG"/>
        </w:rPr>
        <w:t xml:space="preserve"> </w:t>
      </w:r>
      <w:r w:rsidR="00446B4B" w:rsidRPr="008B193B">
        <w:rPr>
          <w:rFonts w:ascii="Times New Roman" w:hAnsi="Times New Roman"/>
          <w:i/>
          <w:iCs/>
          <w:sz w:val="24"/>
          <w:szCs w:val="24"/>
        </w:rPr>
        <w:t>г. на длъжност „Прокурист</w:t>
      </w:r>
      <w:proofErr w:type="gramStart"/>
      <w:r w:rsidR="00446B4B" w:rsidRPr="008B193B">
        <w:rPr>
          <w:rFonts w:ascii="Times New Roman" w:hAnsi="Times New Roman"/>
          <w:i/>
          <w:iCs/>
          <w:sz w:val="24"/>
          <w:szCs w:val="24"/>
        </w:rPr>
        <w:t>“ при</w:t>
      </w:r>
      <w:proofErr w:type="gramEnd"/>
      <w:r w:rsidR="00446B4B" w:rsidRPr="008B193B">
        <w:rPr>
          <w:rFonts w:ascii="Times New Roman" w:hAnsi="Times New Roman"/>
          <w:i/>
          <w:iCs/>
          <w:sz w:val="24"/>
          <w:szCs w:val="24"/>
        </w:rPr>
        <w:t xml:space="preserve"> КТБ АД; Изпълнителен директор и член на УС на КТБ АД, съгласно</w:t>
      </w:r>
      <w:r w:rsidR="00446B4B" w:rsidRPr="008B193B">
        <w:rPr>
          <w:rFonts w:ascii="Times New Roman" w:hAnsi="Times New Roman"/>
          <w:sz w:val="24"/>
          <w:szCs w:val="24"/>
        </w:rPr>
        <w:t xml:space="preserve"> </w:t>
      </w:r>
      <w:r w:rsidR="00446B4B"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446B4B" w:rsidRPr="008B193B">
        <w:rPr>
          <w:rFonts w:ascii="Times New Roman" w:hAnsi="Times New Roman"/>
          <w:sz w:val="24"/>
          <w:szCs w:val="24"/>
        </w:rPr>
        <w:t>.</w:t>
      </w:r>
      <w:r w:rsidR="00446B4B" w:rsidRPr="008B193B">
        <w:rPr>
          <w:rFonts w:ascii="Times New Roman" w:hAnsi="Times New Roman"/>
          <w:i/>
          <w:iCs/>
          <w:sz w:val="24"/>
          <w:szCs w:val="24"/>
        </w:rPr>
        <w:t>/</w:t>
      </w:r>
      <w:r w:rsidR="00446B4B" w:rsidRPr="008B193B">
        <w:rPr>
          <w:rFonts w:ascii="Times New Roman" w:hAnsi="Times New Roman"/>
          <w:sz w:val="24"/>
          <w:szCs w:val="24"/>
        </w:rPr>
        <w:t xml:space="preserve">, </w:t>
      </w:r>
      <w:r w:rsidR="00446B4B" w:rsidRPr="008B193B">
        <w:rPr>
          <w:rFonts w:ascii="Times New Roman" w:hAnsi="Times New Roman"/>
          <w:b/>
          <w:szCs w:val="28"/>
        </w:rPr>
        <w:t xml:space="preserve">с </w:t>
      </w:r>
      <w:r w:rsidR="00446B4B" w:rsidRPr="008B193B">
        <w:rPr>
          <w:rFonts w:ascii="Times New Roman" w:hAnsi="Times New Roman"/>
          <w:b/>
          <w:bCs/>
          <w:szCs w:val="28"/>
        </w:rPr>
        <w:t xml:space="preserve">Георги </w:t>
      </w:r>
      <w:r w:rsidR="009D014A">
        <w:rPr>
          <w:rFonts w:ascii="Times New Roman" w:hAnsi="Times New Roman"/>
          <w:b/>
          <w:bCs/>
          <w:szCs w:val="28"/>
        </w:rPr>
        <w:t>******</w:t>
      </w:r>
      <w:r w:rsidR="00446B4B" w:rsidRPr="008B193B">
        <w:rPr>
          <w:rFonts w:ascii="Times New Roman" w:hAnsi="Times New Roman"/>
          <w:b/>
          <w:bCs/>
          <w:szCs w:val="28"/>
        </w:rPr>
        <w:t xml:space="preserve"> Христов - извършител</w:t>
      </w:r>
      <w:r w:rsidR="00446B4B" w:rsidRPr="008B193B">
        <w:rPr>
          <w:rFonts w:ascii="Times New Roman" w:hAnsi="Times New Roman"/>
          <w:b/>
          <w:bCs/>
          <w:i/>
          <w:iCs/>
          <w:szCs w:val="28"/>
        </w:rPr>
        <w:t xml:space="preserve"> /</w:t>
      </w:r>
      <w:r w:rsidR="00446B4B" w:rsidRPr="008B193B">
        <w:rPr>
          <w:rFonts w:ascii="Times New Roman" w:hAnsi="Times New Roman"/>
          <w:i/>
          <w:iCs/>
          <w:sz w:val="24"/>
          <w:szCs w:val="24"/>
        </w:rPr>
        <w:t>длъжностно лице по смисъла на чл. 93, т. 1, б. „б” НК</w:t>
      </w:r>
      <w:r w:rsidR="009736D7" w:rsidRPr="008B193B">
        <w:rPr>
          <w:rFonts w:ascii="Times New Roman" w:hAnsi="Times New Roman"/>
          <w:i/>
          <w:iCs/>
          <w:sz w:val="24"/>
          <w:szCs w:val="24"/>
          <w:lang w:val="bg-BG"/>
        </w:rPr>
        <w:t xml:space="preserve"> </w:t>
      </w:r>
      <w:r w:rsidR="00446B4B" w:rsidRPr="008B193B">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proofErr w:type="gramStart"/>
      <w:r w:rsidR="00446B4B" w:rsidRPr="008B193B">
        <w:rPr>
          <w:rFonts w:ascii="Times New Roman" w:hAnsi="Times New Roman"/>
          <w:b/>
          <w:bCs/>
          <w:i/>
          <w:iCs/>
          <w:sz w:val="24"/>
          <w:szCs w:val="24"/>
        </w:rPr>
        <w:t>.</w:t>
      </w:r>
      <w:r w:rsidR="00446B4B" w:rsidRPr="008B193B">
        <w:rPr>
          <w:rFonts w:ascii="Times New Roman" w:hAnsi="Times New Roman"/>
          <w:i/>
          <w:iCs/>
          <w:sz w:val="24"/>
          <w:szCs w:val="24"/>
        </w:rPr>
        <w:t>/</w:t>
      </w:r>
      <w:proofErr w:type="gramEnd"/>
      <w:r w:rsidR="00446B4B" w:rsidRPr="008B193B">
        <w:rPr>
          <w:rFonts w:ascii="Times New Roman" w:hAnsi="Times New Roman"/>
          <w:i/>
          <w:iCs/>
          <w:sz w:val="24"/>
          <w:szCs w:val="24"/>
        </w:rPr>
        <w:t>,</w:t>
      </w:r>
      <w:r w:rsidR="00446B4B" w:rsidRPr="008B193B">
        <w:rPr>
          <w:rFonts w:ascii="Times New Roman" w:hAnsi="Times New Roman"/>
          <w:b/>
          <w:bCs/>
          <w:szCs w:val="28"/>
        </w:rPr>
        <w:t xml:space="preserve"> </w:t>
      </w:r>
      <w:r w:rsidR="00446B4B" w:rsidRPr="008B193B">
        <w:rPr>
          <w:rFonts w:ascii="Times New Roman" w:hAnsi="Times New Roman"/>
          <w:b/>
          <w:szCs w:val="28"/>
        </w:rPr>
        <w:t>с</w:t>
      </w:r>
      <w:r w:rsidR="00446B4B" w:rsidRPr="008B193B">
        <w:rPr>
          <w:rFonts w:ascii="Times New Roman" w:hAnsi="Times New Roman"/>
          <w:szCs w:val="28"/>
        </w:rPr>
        <w:t xml:space="preserve"> </w:t>
      </w:r>
      <w:r w:rsidR="00446B4B" w:rsidRPr="008B193B">
        <w:rPr>
          <w:rFonts w:ascii="Times New Roman" w:hAnsi="Times New Roman"/>
          <w:b/>
          <w:bCs/>
          <w:szCs w:val="28"/>
          <w:lang w:val="ru-RU"/>
        </w:rPr>
        <w:t xml:space="preserve">Георги </w:t>
      </w:r>
      <w:r w:rsidR="009D014A">
        <w:rPr>
          <w:rFonts w:ascii="Times New Roman" w:hAnsi="Times New Roman"/>
          <w:b/>
          <w:bCs/>
          <w:szCs w:val="28"/>
          <w:lang w:val="ru-RU"/>
        </w:rPr>
        <w:t>******</w:t>
      </w:r>
      <w:r w:rsidR="00446B4B" w:rsidRPr="008B193B">
        <w:rPr>
          <w:rFonts w:ascii="Times New Roman" w:hAnsi="Times New Roman"/>
          <w:b/>
          <w:bCs/>
          <w:szCs w:val="28"/>
          <w:lang w:val="ru-RU"/>
        </w:rPr>
        <w:t xml:space="preserve"> Зяпков</w:t>
      </w:r>
      <w:r w:rsidR="00446B4B" w:rsidRPr="008B193B">
        <w:rPr>
          <w:rFonts w:ascii="Times New Roman" w:hAnsi="Times New Roman"/>
          <w:szCs w:val="28"/>
          <w:lang w:val="ru-RU"/>
        </w:rPr>
        <w:t xml:space="preserve"> </w:t>
      </w:r>
      <w:r w:rsidR="00446B4B" w:rsidRPr="008B193B">
        <w:rPr>
          <w:rFonts w:ascii="Times New Roman" w:hAnsi="Times New Roman"/>
          <w:szCs w:val="28"/>
        </w:rPr>
        <w:t xml:space="preserve">– </w:t>
      </w:r>
      <w:r w:rsidR="00446B4B" w:rsidRPr="008B193B">
        <w:rPr>
          <w:rFonts w:ascii="Times New Roman" w:hAnsi="Times New Roman"/>
          <w:b/>
          <w:bCs/>
          <w:szCs w:val="28"/>
        </w:rPr>
        <w:t>извършител</w:t>
      </w:r>
      <w:r w:rsidR="00446B4B" w:rsidRPr="008B193B">
        <w:rPr>
          <w:rFonts w:ascii="Times New Roman" w:hAnsi="Times New Roman"/>
          <w:szCs w:val="28"/>
        </w:rPr>
        <w:t xml:space="preserve"> /</w:t>
      </w:r>
      <w:r w:rsidR="00446B4B" w:rsidRPr="008B193B">
        <w:rPr>
          <w:rFonts w:ascii="Times New Roman" w:hAnsi="Times New Roman"/>
          <w:i/>
          <w:sz w:val="24"/>
          <w:szCs w:val="24"/>
        </w:rPr>
        <w:t xml:space="preserve"> длъжностно лице</w:t>
      </w:r>
      <w:r w:rsidR="00446B4B" w:rsidRPr="008B193B">
        <w:rPr>
          <w:rFonts w:ascii="Times New Roman" w:hAnsi="Times New Roman"/>
          <w:sz w:val="24"/>
          <w:szCs w:val="24"/>
        </w:rPr>
        <w:t xml:space="preserve"> </w:t>
      </w:r>
      <w:r w:rsidR="00446B4B"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736D7" w:rsidRPr="008B193B">
        <w:rPr>
          <w:rFonts w:ascii="Times New Roman" w:hAnsi="Times New Roman"/>
          <w:i/>
          <w:sz w:val="24"/>
          <w:szCs w:val="24"/>
          <w:lang w:val="bg-BG"/>
        </w:rPr>
        <w:t xml:space="preserve"> </w:t>
      </w:r>
      <w:r w:rsidR="009736D7" w:rsidRPr="008B193B">
        <w:rPr>
          <w:rFonts w:ascii="Times New Roman" w:hAnsi="Times New Roman"/>
          <w:i/>
          <w:sz w:val="24"/>
          <w:szCs w:val="24"/>
        </w:rPr>
        <w:t>г.</w:t>
      </w:r>
      <w:r w:rsidR="00446B4B" w:rsidRPr="008B193B">
        <w:rPr>
          <w:rFonts w:ascii="Times New Roman" w:hAnsi="Times New Roman"/>
          <w:i/>
          <w:sz w:val="24"/>
          <w:szCs w:val="24"/>
        </w:rPr>
        <w:t>, считано от 01.08.2013</w:t>
      </w:r>
      <w:r w:rsidR="009736D7" w:rsidRPr="008B193B">
        <w:rPr>
          <w:rFonts w:ascii="Times New Roman" w:hAnsi="Times New Roman"/>
          <w:i/>
          <w:sz w:val="24"/>
          <w:szCs w:val="24"/>
          <w:lang w:val="bg-BG"/>
        </w:rPr>
        <w:t xml:space="preserve"> </w:t>
      </w:r>
      <w:r w:rsidR="00446B4B"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446B4B" w:rsidRPr="008B193B">
        <w:rPr>
          <w:rFonts w:ascii="Times New Roman" w:hAnsi="Times New Roman"/>
          <w:szCs w:val="28"/>
          <w:lang w:val="ru-RU"/>
        </w:rPr>
        <w:t>/</w:t>
      </w:r>
      <w:r w:rsidR="00446B4B" w:rsidRPr="008B193B">
        <w:rPr>
          <w:rFonts w:ascii="Times New Roman" w:hAnsi="Times New Roman"/>
          <w:szCs w:val="28"/>
        </w:rPr>
        <w:t xml:space="preserve">, </w:t>
      </w:r>
      <w:r w:rsidR="00446B4B" w:rsidRPr="008B193B">
        <w:rPr>
          <w:rFonts w:ascii="Times New Roman" w:hAnsi="Times New Roman"/>
          <w:b/>
          <w:szCs w:val="28"/>
        </w:rPr>
        <w:t>с</w:t>
      </w:r>
      <w:r w:rsidR="00446B4B" w:rsidRPr="008B193B">
        <w:rPr>
          <w:rFonts w:ascii="Times New Roman" w:hAnsi="Times New Roman"/>
          <w:szCs w:val="28"/>
        </w:rPr>
        <w:t xml:space="preserve"> </w:t>
      </w:r>
      <w:r w:rsidR="00446B4B" w:rsidRPr="008B193B">
        <w:rPr>
          <w:rFonts w:ascii="Times New Roman" w:hAnsi="Times New Roman"/>
          <w:b/>
          <w:bCs/>
          <w:szCs w:val="28"/>
          <w:lang w:val="ru-RU"/>
        </w:rPr>
        <w:t xml:space="preserve">Цветан </w:t>
      </w:r>
      <w:r w:rsidR="009D014A">
        <w:rPr>
          <w:rFonts w:ascii="Times New Roman" w:hAnsi="Times New Roman"/>
          <w:b/>
          <w:bCs/>
          <w:szCs w:val="28"/>
          <w:lang w:val="ru-RU"/>
        </w:rPr>
        <w:t>******</w:t>
      </w:r>
      <w:r w:rsidR="00446B4B" w:rsidRPr="008B193B">
        <w:rPr>
          <w:rFonts w:ascii="Times New Roman" w:hAnsi="Times New Roman"/>
          <w:b/>
          <w:bCs/>
          <w:szCs w:val="28"/>
          <w:lang w:val="ru-RU"/>
        </w:rPr>
        <w:t xml:space="preserve"> Василев</w:t>
      </w:r>
      <w:r w:rsidR="00446B4B" w:rsidRPr="008B193B">
        <w:rPr>
          <w:rFonts w:ascii="Times New Roman" w:hAnsi="Times New Roman"/>
          <w:szCs w:val="28"/>
          <w:lang w:val="ru-RU"/>
        </w:rPr>
        <w:t xml:space="preserve"> </w:t>
      </w:r>
      <w:r w:rsidR="00446B4B" w:rsidRPr="008B193B">
        <w:rPr>
          <w:rFonts w:ascii="Times New Roman" w:hAnsi="Times New Roman"/>
          <w:szCs w:val="28"/>
        </w:rPr>
        <w:t>-</w:t>
      </w:r>
      <w:r w:rsidR="00446B4B" w:rsidRPr="008B193B">
        <w:rPr>
          <w:rFonts w:ascii="Times New Roman" w:hAnsi="Times New Roman"/>
          <w:szCs w:val="28"/>
          <w:lang w:val="ru-RU"/>
        </w:rPr>
        <w:t xml:space="preserve"> </w:t>
      </w:r>
      <w:r w:rsidR="00446B4B" w:rsidRPr="008B193B">
        <w:rPr>
          <w:rFonts w:ascii="Times New Roman" w:hAnsi="Times New Roman"/>
          <w:b/>
          <w:bCs/>
          <w:szCs w:val="28"/>
          <w:lang w:val="ru-RU"/>
        </w:rPr>
        <w:t>подбудител</w:t>
      </w:r>
      <w:r w:rsidR="00446B4B" w:rsidRPr="008B193B">
        <w:rPr>
          <w:rFonts w:ascii="Times New Roman" w:hAnsi="Times New Roman"/>
          <w:szCs w:val="28"/>
          <w:lang w:val="ru-RU"/>
        </w:rPr>
        <w:t xml:space="preserve"> </w:t>
      </w:r>
      <w:r w:rsidR="00446B4B" w:rsidRPr="008B193B">
        <w:rPr>
          <w:rFonts w:ascii="Times New Roman" w:hAnsi="Times New Roman"/>
          <w:b/>
          <w:szCs w:val="28"/>
          <w:lang w:val="ru-RU"/>
        </w:rPr>
        <w:t>и помагач</w:t>
      </w:r>
      <w:r w:rsidR="00446B4B" w:rsidRPr="008B193B">
        <w:rPr>
          <w:rFonts w:ascii="Times New Roman" w:hAnsi="Times New Roman"/>
          <w:i/>
          <w:iCs/>
          <w:szCs w:val="28"/>
        </w:rPr>
        <w:t>/</w:t>
      </w:r>
      <w:r w:rsidR="00446B4B" w:rsidRPr="008B193B">
        <w:rPr>
          <w:rFonts w:ascii="Times New Roman" w:hAnsi="Times New Roman"/>
          <w:i/>
          <w:iCs/>
          <w:sz w:val="24"/>
          <w:szCs w:val="24"/>
        </w:rPr>
        <w:t>Председател на Надзорния Съвет на КТБ АД, избран от Надзорния съвет на КТБ АД на 21.07.2003г,</w:t>
      </w:r>
      <w:r w:rsidR="00446B4B" w:rsidRPr="008B193B">
        <w:rPr>
          <w:rFonts w:ascii="Times New Roman" w:hAnsi="Times New Roman"/>
          <w:b/>
          <w:bCs/>
          <w:szCs w:val="28"/>
        </w:rPr>
        <w:t xml:space="preserve"> с Маргарита </w:t>
      </w:r>
      <w:r w:rsidR="009D014A">
        <w:rPr>
          <w:rFonts w:ascii="Times New Roman" w:hAnsi="Times New Roman"/>
          <w:b/>
          <w:bCs/>
          <w:szCs w:val="28"/>
        </w:rPr>
        <w:t>******</w:t>
      </w:r>
      <w:r w:rsidR="00446B4B" w:rsidRPr="008B193B">
        <w:rPr>
          <w:rFonts w:ascii="Times New Roman" w:hAnsi="Times New Roman"/>
          <w:b/>
          <w:bCs/>
          <w:szCs w:val="28"/>
        </w:rPr>
        <w:t xml:space="preserve"> Голева</w:t>
      </w:r>
      <w:r w:rsidR="00446B4B" w:rsidRPr="008B193B">
        <w:rPr>
          <w:rFonts w:ascii="Times New Roman" w:hAnsi="Times New Roman"/>
          <w:szCs w:val="28"/>
        </w:rPr>
        <w:t xml:space="preserve"> – </w:t>
      </w:r>
      <w:r w:rsidR="00446B4B" w:rsidRPr="008B193B">
        <w:rPr>
          <w:rFonts w:ascii="Times New Roman" w:hAnsi="Times New Roman"/>
          <w:b/>
          <w:bCs/>
          <w:szCs w:val="28"/>
        </w:rPr>
        <w:t xml:space="preserve">помагач </w:t>
      </w:r>
      <w:r w:rsidR="00446B4B" w:rsidRPr="008B193B">
        <w:rPr>
          <w:rFonts w:ascii="Times New Roman" w:hAnsi="Times New Roman"/>
          <w:bCs/>
          <w:szCs w:val="28"/>
        </w:rPr>
        <w:t>(</w:t>
      </w:r>
      <w:r w:rsidR="00446B4B" w:rsidRPr="008B193B">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00446B4B" w:rsidRPr="008B193B">
        <w:rPr>
          <w:rFonts w:ascii="Times New Roman" w:hAnsi="Times New Roman"/>
          <w:i/>
          <w:sz w:val="24"/>
          <w:szCs w:val="24"/>
        </w:rPr>
        <w:t>ДВ, бр.</w:t>
      </w:r>
      <w:proofErr w:type="gramEnd"/>
      <w:r w:rsidR="00446B4B" w:rsidRPr="008B193B">
        <w:rPr>
          <w:rFonts w:ascii="Times New Roman" w:hAnsi="Times New Roman"/>
          <w:i/>
          <w:sz w:val="24"/>
          <w:szCs w:val="24"/>
        </w:rPr>
        <w:t xml:space="preserve"> 101 от 23.11.2001 </w:t>
      </w:r>
      <w:proofErr w:type="gramStart"/>
      <w:r w:rsidR="00446B4B" w:rsidRPr="008B193B">
        <w:rPr>
          <w:rFonts w:ascii="Times New Roman" w:hAnsi="Times New Roman"/>
          <w:i/>
          <w:sz w:val="24"/>
          <w:szCs w:val="24"/>
        </w:rPr>
        <w:t>г.,</w:t>
      </w:r>
      <w:proofErr w:type="gramEnd"/>
      <w:r w:rsidR="00446B4B" w:rsidRPr="008B193B">
        <w:rPr>
          <w:rFonts w:ascii="Times New Roman" w:hAnsi="Times New Roman"/>
          <w:i/>
          <w:sz w:val="24"/>
          <w:szCs w:val="24"/>
        </w:rPr>
        <w:t xml:space="preserve"> в сила от 01.01.2002 г., като т. 12 е нова - ДВ, бр. 67 от </w:t>
      </w:r>
      <w:smartTag w:uri="urn:schemas-microsoft-com:office:smarttags" w:element="metricconverter">
        <w:smartTagPr>
          <w:attr w:name="ProductID" w:val="2008 г"/>
        </w:smartTagPr>
        <w:r w:rsidR="00446B4B" w:rsidRPr="008B193B">
          <w:rPr>
            <w:rFonts w:ascii="Times New Roman" w:hAnsi="Times New Roman"/>
            <w:i/>
            <w:sz w:val="24"/>
            <w:szCs w:val="24"/>
          </w:rPr>
          <w:t>2008 г</w:t>
        </w:r>
      </w:smartTag>
      <w:proofErr w:type="gramStart"/>
      <w:r w:rsidR="00446B4B" w:rsidRPr="008B193B">
        <w:rPr>
          <w:rFonts w:ascii="Times New Roman" w:hAnsi="Times New Roman"/>
          <w:i/>
          <w:sz w:val="24"/>
          <w:szCs w:val="24"/>
        </w:rPr>
        <w:t>./</w:t>
      </w:r>
      <w:proofErr w:type="gramEnd"/>
      <w:r w:rsidR="00446B4B" w:rsidRPr="008B193B">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00446B4B" w:rsidRPr="008B193B">
        <w:rPr>
          <w:rFonts w:ascii="Times New Roman" w:hAnsi="Times New Roman"/>
          <w:i/>
          <w:sz w:val="24"/>
          <w:szCs w:val="24"/>
        </w:rPr>
        <w:t>76, ал.</w:t>
      </w:r>
      <w:proofErr w:type="gramEnd"/>
      <w:r w:rsidR="00446B4B" w:rsidRPr="008B193B">
        <w:rPr>
          <w:rFonts w:ascii="Times New Roman" w:hAnsi="Times New Roman"/>
          <w:i/>
          <w:sz w:val="24"/>
          <w:szCs w:val="24"/>
        </w:rPr>
        <w:t xml:space="preserve"> </w:t>
      </w:r>
      <w:proofErr w:type="gramStart"/>
      <w:r w:rsidR="00446B4B" w:rsidRPr="008B193B">
        <w:rPr>
          <w:rFonts w:ascii="Times New Roman" w:hAnsi="Times New Roman"/>
          <w:i/>
          <w:sz w:val="24"/>
          <w:szCs w:val="24"/>
        </w:rPr>
        <w:t>7, т. 1 от ЗКИ, обн.</w:t>
      </w:r>
      <w:proofErr w:type="gramEnd"/>
      <w:r w:rsidR="00446B4B" w:rsidRPr="008B193B">
        <w:rPr>
          <w:rFonts w:ascii="Times New Roman" w:hAnsi="Times New Roman"/>
          <w:i/>
          <w:sz w:val="24"/>
          <w:szCs w:val="24"/>
        </w:rPr>
        <w:t xml:space="preserve"> </w:t>
      </w:r>
      <w:proofErr w:type="gramStart"/>
      <w:r w:rsidR="00446B4B" w:rsidRPr="008B193B">
        <w:rPr>
          <w:rFonts w:ascii="Times New Roman" w:hAnsi="Times New Roman"/>
          <w:i/>
          <w:sz w:val="24"/>
          <w:szCs w:val="24"/>
        </w:rPr>
        <w:t>ДВ, бр.</w:t>
      </w:r>
      <w:proofErr w:type="gramEnd"/>
      <w:r w:rsidR="00446B4B" w:rsidRPr="008B193B">
        <w:rPr>
          <w:rFonts w:ascii="Times New Roman" w:hAnsi="Times New Roman"/>
          <w:i/>
          <w:sz w:val="24"/>
          <w:szCs w:val="24"/>
        </w:rPr>
        <w:t xml:space="preserve"> 59 от </w:t>
      </w:r>
      <w:smartTag w:uri="urn:schemas-microsoft-com:office:smarttags" w:element="metricconverter">
        <w:smartTagPr>
          <w:attr w:name="ProductID" w:val="2006 г"/>
        </w:smartTagPr>
        <w:r w:rsidR="00446B4B" w:rsidRPr="008B193B">
          <w:rPr>
            <w:rFonts w:ascii="Times New Roman" w:hAnsi="Times New Roman"/>
            <w:i/>
            <w:sz w:val="24"/>
            <w:szCs w:val="24"/>
          </w:rPr>
          <w:t xml:space="preserve">2006 </w:t>
        </w:r>
        <w:proofErr w:type="gramStart"/>
        <w:r w:rsidR="00446B4B" w:rsidRPr="008B193B">
          <w:rPr>
            <w:rFonts w:ascii="Times New Roman" w:hAnsi="Times New Roman"/>
            <w:i/>
            <w:sz w:val="24"/>
            <w:szCs w:val="24"/>
          </w:rPr>
          <w:t>г</w:t>
        </w:r>
      </w:smartTag>
      <w:r w:rsidR="00446B4B" w:rsidRPr="008B193B">
        <w:rPr>
          <w:rFonts w:ascii="Times New Roman" w:hAnsi="Times New Roman"/>
          <w:i/>
          <w:sz w:val="24"/>
          <w:szCs w:val="24"/>
        </w:rPr>
        <w:t>.,</w:t>
      </w:r>
      <w:proofErr w:type="gramEnd"/>
      <w:r w:rsidR="00446B4B" w:rsidRPr="008B193B">
        <w:rPr>
          <w:rFonts w:ascii="Times New Roman" w:hAnsi="Times New Roman"/>
          <w:i/>
          <w:sz w:val="24"/>
          <w:szCs w:val="24"/>
        </w:rPr>
        <w:t xml:space="preserve"> в сила от 01.01.2007 г., доп. </w:t>
      </w:r>
      <w:proofErr w:type="gramStart"/>
      <w:r w:rsidR="00446B4B" w:rsidRPr="008B193B">
        <w:rPr>
          <w:rFonts w:ascii="Times New Roman" w:hAnsi="Times New Roman"/>
          <w:i/>
          <w:sz w:val="24"/>
          <w:szCs w:val="24"/>
        </w:rPr>
        <w:t>- ДВ, бр.</w:t>
      </w:r>
      <w:proofErr w:type="gramEnd"/>
      <w:r w:rsidR="00446B4B" w:rsidRPr="008B193B">
        <w:rPr>
          <w:rFonts w:ascii="Times New Roman" w:hAnsi="Times New Roman"/>
          <w:i/>
          <w:sz w:val="24"/>
          <w:szCs w:val="24"/>
        </w:rPr>
        <w:t xml:space="preserve"> 94 от </w:t>
      </w:r>
      <w:smartTag w:uri="urn:schemas-microsoft-com:office:smarttags" w:element="metricconverter">
        <w:smartTagPr>
          <w:attr w:name="ProductID" w:val="2010 г"/>
        </w:smartTagPr>
        <w:r w:rsidR="00446B4B" w:rsidRPr="008B193B">
          <w:rPr>
            <w:rFonts w:ascii="Times New Roman" w:hAnsi="Times New Roman"/>
            <w:i/>
            <w:sz w:val="24"/>
            <w:szCs w:val="24"/>
          </w:rPr>
          <w:t>2010 г</w:t>
        </w:r>
      </w:smartTag>
      <w:r w:rsidR="00446B4B" w:rsidRPr="008B193B">
        <w:rPr>
          <w:rFonts w:ascii="Times New Roman" w:hAnsi="Times New Roman"/>
          <w:i/>
          <w:sz w:val="24"/>
          <w:szCs w:val="24"/>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w:t>
      </w:r>
      <w:r w:rsidR="00446B4B" w:rsidRPr="008B193B">
        <w:rPr>
          <w:rFonts w:ascii="Times New Roman" w:hAnsi="Times New Roman"/>
          <w:i/>
          <w:sz w:val="24"/>
          <w:szCs w:val="24"/>
        </w:rPr>
        <w:lastRenderedPageBreak/>
        <w:t xml:space="preserve">основание чл. </w:t>
      </w:r>
      <w:proofErr w:type="gramStart"/>
      <w:r w:rsidR="00446B4B" w:rsidRPr="008B193B">
        <w:rPr>
          <w:rFonts w:ascii="Times New Roman" w:hAnsi="Times New Roman"/>
          <w:i/>
          <w:sz w:val="24"/>
          <w:szCs w:val="24"/>
        </w:rPr>
        <w:t>76, ал.</w:t>
      </w:r>
      <w:proofErr w:type="gramEnd"/>
      <w:r w:rsidR="00446B4B" w:rsidRPr="008B193B">
        <w:rPr>
          <w:rFonts w:ascii="Times New Roman" w:hAnsi="Times New Roman"/>
          <w:i/>
          <w:sz w:val="24"/>
          <w:szCs w:val="24"/>
        </w:rPr>
        <w:t xml:space="preserve"> </w:t>
      </w:r>
      <w:proofErr w:type="gramStart"/>
      <w:r w:rsidR="00446B4B" w:rsidRPr="008B193B">
        <w:rPr>
          <w:rFonts w:ascii="Times New Roman" w:hAnsi="Times New Roman"/>
          <w:i/>
          <w:sz w:val="24"/>
          <w:szCs w:val="24"/>
        </w:rPr>
        <w:t>7, т. 2 от ЗКИ, обн.</w:t>
      </w:r>
      <w:proofErr w:type="gramEnd"/>
      <w:r w:rsidR="00446B4B" w:rsidRPr="008B193B">
        <w:rPr>
          <w:rFonts w:ascii="Times New Roman" w:hAnsi="Times New Roman"/>
          <w:i/>
          <w:sz w:val="24"/>
          <w:szCs w:val="24"/>
        </w:rPr>
        <w:t xml:space="preserve"> </w:t>
      </w:r>
      <w:proofErr w:type="gramStart"/>
      <w:r w:rsidR="00446B4B" w:rsidRPr="008B193B">
        <w:rPr>
          <w:rFonts w:ascii="Times New Roman" w:hAnsi="Times New Roman"/>
          <w:i/>
          <w:sz w:val="24"/>
          <w:szCs w:val="24"/>
        </w:rPr>
        <w:t>ДВ, бр.</w:t>
      </w:r>
      <w:proofErr w:type="gramEnd"/>
      <w:r w:rsidR="00446B4B" w:rsidRPr="008B193B">
        <w:rPr>
          <w:rFonts w:ascii="Times New Roman" w:hAnsi="Times New Roman"/>
          <w:i/>
          <w:sz w:val="24"/>
          <w:szCs w:val="24"/>
        </w:rPr>
        <w:t xml:space="preserve"> 59 от </w:t>
      </w:r>
      <w:smartTag w:uri="urn:schemas-microsoft-com:office:smarttags" w:element="metricconverter">
        <w:smartTagPr>
          <w:attr w:name="ProductID" w:val="2006 г"/>
        </w:smartTagPr>
        <w:r w:rsidR="00446B4B" w:rsidRPr="008B193B">
          <w:rPr>
            <w:rFonts w:ascii="Times New Roman" w:hAnsi="Times New Roman"/>
            <w:i/>
            <w:sz w:val="24"/>
            <w:szCs w:val="24"/>
          </w:rPr>
          <w:t xml:space="preserve">2006 </w:t>
        </w:r>
        <w:proofErr w:type="gramStart"/>
        <w:r w:rsidR="00446B4B" w:rsidRPr="008B193B">
          <w:rPr>
            <w:rFonts w:ascii="Times New Roman" w:hAnsi="Times New Roman"/>
            <w:i/>
            <w:sz w:val="24"/>
            <w:szCs w:val="24"/>
          </w:rPr>
          <w:t>г</w:t>
        </w:r>
      </w:smartTag>
      <w:r w:rsidR="00446B4B" w:rsidRPr="008B193B">
        <w:rPr>
          <w:rFonts w:ascii="Times New Roman" w:hAnsi="Times New Roman"/>
          <w:i/>
          <w:sz w:val="24"/>
          <w:szCs w:val="24"/>
        </w:rPr>
        <w:t>.,</w:t>
      </w:r>
      <w:proofErr w:type="gramEnd"/>
      <w:r w:rsidR="00446B4B" w:rsidRPr="008B193B">
        <w:rPr>
          <w:rFonts w:ascii="Times New Roman" w:hAnsi="Times New Roman"/>
          <w:i/>
          <w:sz w:val="24"/>
          <w:szCs w:val="24"/>
        </w:rPr>
        <w:t xml:space="preserve"> в сила от 01.01.2007 г., доп. </w:t>
      </w:r>
      <w:proofErr w:type="gramStart"/>
      <w:r w:rsidR="00446B4B" w:rsidRPr="008B193B">
        <w:rPr>
          <w:rFonts w:ascii="Times New Roman" w:hAnsi="Times New Roman"/>
          <w:i/>
          <w:sz w:val="24"/>
          <w:szCs w:val="24"/>
        </w:rPr>
        <w:t>- ДВ, бр.</w:t>
      </w:r>
      <w:proofErr w:type="gramEnd"/>
      <w:r w:rsidR="00446B4B" w:rsidRPr="008B193B">
        <w:rPr>
          <w:rFonts w:ascii="Times New Roman" w:hAnsi="Times New Roman"/>
          <w:i/>
          <w:sz w:val="24"/>
          <w:szCs w:val="24"/>
        </w:rPr>
        <w:t xml:space="preserve"> 94 от </w:t>
      </w:r>
      <w:smartTag w:uri="urn:schemas-microsoft-com:office:smarttags" w:element="metricconverter">
        <w:smartTagPr>
          <w:attr w:name="ProductID" w:val="2010 г"/>
        </w:smartTagPr>
        <w:r w:rsidR="00446B4B" w:rsidRPr="008B193B">
          <w:rPr>
            <w:rFonts w:ascii="Times New Roman" w:hAnsi="Times New Roman"/>
            <w:i/>
            <w:sz w:val="24"/>
            <w:szCs w:val="24"/>
          </w:rPr>
          <w:t>2010 г</w:t>
        </w:r>
      </w:smartTag>
      <w:r w:rsidR="00446B4B" w:rsidRPr="008B193B">
        <w:rPr>
          <w:rFonts w:ascii="Times New Roman" w:hAnsi="Times New Roman"/>
          <w:i/>
          <w:sz w:val="24"/>
          <w:szCs w:val="24"/>
        </w:rPr>
        <w:t>., в сила от 31.12.2010 г</w:t>
      </w:r>
      <w:proofErr w:type="gramStart"/>
      <w:r w:rsidR="00446B4B" w:rsidRPr="008B193B">
        <w:rPr>
          <w:rFonts w:ascii="Times New Roman" w:hAnsi="Times New Roman"/>
          <w:i/>
          <w:sz w:val="24"/>
          <w:szCs w:val="24"/>
        </w:rPr>
        <w:t>./</w:t>
      </w:r>
      <w:proofErr w:type="gramEnd"/>
      <w:r w:rsidR="00446B4B" w:rsidRPr="008B193B">
        <w:rPr>
          <w:rFonts w:ascii="Times New Roman" w:hAnsi="Times New Roman"/>
          <w:i/>
          <w:sz w:val="24"/>
          <w:szCs w:val="24"/>
        </w:rPr>
        <w:t>, съответно с писма за ангажимент от 01.10.2010 година, 28.03.2011 година и от 01.03.2011 година</w:t>
      </w:r>
      <w:r w:rsidR="00446B4B" w:rsidRPr="008B193B">
        <w:rPr>
          <w:rFonts w:ascii="Times New Roman" w:hAnsi="Times New Roman"/>
          <w:szCs w:val="28"/>
        </w:rPr>
        <w:t xml:space="preserve">), </w:t>
      </w:r>
      <w:r w:rsidR="00446B4B" w:rsidRPr="008B193B">
        <w:rPr>
          <w:rFonts w:ascii="Times New Roman" w:hAnsi="Times New Roman"/>
          <w:b/>
          <w:bCs/>
          <w:szCs w:val="28"/>
        </w:rPr>
        <w:t xml:space="preserve">като ръководител на ССВО на КТБ АД, </w:t>
      </w:r>
      <w:r w:rsidR="00446B4B" w:rsidRPr="008B193B">
        <w:rPr>
          <w:rFonts w:ascii="Times New Roman" w:hAnsi="Times New Roman"/>
          <w:b/>
          <w:bCs/>
          <w:szCs w:val="28"/>
          <w:lang w:val="ru-RU"/>
        </w:rPr>
        <w:t>осигурява</w:t>
      </w:r>
      <w:r w:rsidR="00446B4B" w:rsidRPr="008B193B">
        <w:rPr>
          <w:rFonts w:ascii="Times New Roman" w:hAnsi="Times New Roman"/>
          <w:b/>
          <w:bCs/>
          <w:szCs w:val="28"/>
        </w:rPr>
        <w:t>щ</w:t>
      </w:r>
      <w:r w:rsidR="00446B4B" w:rsidRPr="008B193B">
        <w:rPr>
          <w:rFonts w:ascii="Times New Roman" w:hAnsi="Times New Roman"/>
          <w:b/>
          <w:bCs/>
          <w:szCs w:val="28"/>
          <w:lang w:val="ru-RU"/>
        </w:rPr>
        <w:t xml:space="preserve"> и отговаря</w:t>
      </w:r>
      <w:r w:rsidR="00446B4B" w:rsidRPr="008B193B">
        <w:rPr>
          <w:rFonts w:ascii="Times New Roman" w:hAnsi="Times New Roman"/>
          <w:b/>
          <w:bCs/>
          <w:szCs w:val="28"/>
        </w:rPr>
        <w:t>щ</w:t>
      </w:r>
      <w:r w:rsidR="00446B4B" w:rsidRPr="008B193B">
        <w:rPr>
          <w:rFonts w:ascii="Times New Roman" w:hAnsi="Times New Roman"/>
          <w:b/>
          <w:bCs/>
          <w:szCs w:val="28"/>
          <w:lang w:val="ru-RU"/>
        </w:rPr>
        <w:t xml:space="preserve"> за </w:t>
      </w:r>
      <w:r w:rsidR="00446B4B" w:rsidRPr="008B193B">
        <w:rPr>
          <w:rFonts w:ascii="Times New Roman" w:hAnsi="Times New Roman"/>
          <w:b/>
          <w:bCs/>
          <w:szCs w:val="28"/>
        </w:rPr>
        <w:t xml:space="preserve">цялостната дейност на ССВО на КТБ АД, включително и за </w:t>
      </w:r>
      <w:r w:rsidR="00446B4B" w:rsidRPr="008B193B">
        <w:rPr>
          <w:rFonts w:ascii="Times New Roman" w:hAnsi="Times New Roman"/>
          <w:b/>
          <w:bCs/>
          <w:szCs w:val="28"/>
          <w:lang w:val="ru-RU"/>
        </w:rPr>
        <w:t xml:space="preserve">спазването на </w:t>
      </w:r>
      <w:r w:rsidR="00446B4B" w:rsidRPr="008B193B">
        <w:rPr>
          <w:rFonts w:ascii="Times New Roman" w:hAnsi="Times New Roman"/>
          <w:b/>
          <w:bCs/>
          <w:szCs w:val="28"/>
        </w:rPr>
        <w:t>Д</w:t>
      </w:r>
      <w:r w:rsidR="00446B4B" w:rsidRPr="008B193B">
        <w:rPr>
          <w:rFonts w:ascii="Times New Roman" w:hAnsi="Times New Roman"/>
          <w:b/>
          <w:bCs/>
          <w:szCs w:val="28"/>
          <w:lang w:val="ru-RU"/>
        </w:rPr>
        <w:t>ефиницията за вътрешен одит, Етичния кодекс</w:t>
      </w:r>
      <w:r w:rsidR="00446B4B" w:rsidRPr="008B193B">
        <w:rPr>
          <w:rFonts w:ascii="Times New Roman" w:hAnsi="Times New Roman"/>
          <w:b/>
          <w:bCs/>
          <w:szCs w:val="28"/>
        </w:rPr>
        <w:t xml:space="preserve"> и</w:t>
      </w:r>
      <w:r w:rsidR="00446B4B"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446B4B" w:rsidRPr="008B193B">
        <w:rPr>
          <w:rFonts w:ascii="Times New Roman" w:hAnsi="Times New Roman"/>
          <w:szCs w:val="28"/>
        </w:rPr>
        <w:t>/</w:t>
      </w:r>
      <w:r w:rsidR="00446B4B" w:rsidRPr="008B193B">
        <w:rPr>
          <w:rFonts w:ascii="Times New Roman" w:hAnsi="Times New Roman"/>
          <w:i/>
          <w:iCs/>
          <w:sz w:val="24"/>
          <w:szCs w:val="24"/>
        </w:rPr>
        <w:t xml:space="preserve">съгласно </w:t>
      </w:r>
      <w:r w:rsidR="00446B4B" w:rsidRPr="008B193B">
        <w:rPr>
          <w:rFonts w:ascii="Times New Roman" w:hAnsi="Times New Roman"/>
          <w:i/>
          <w:iCs/>
          <w:sz w:val="24"/>
          <w:szCs w:val="24"/>
          <w:lang w:val="ru-RU"/>
        </w:rPr>
        <w:t>чл.16 , ал.3</w:t>
      </w:r>
      <w:r w:rsidR="00446B4B" w:rsidRPr="008B193B">
        <w:rPr>
          <w:rFonts w:ascii="Times New Roman" w:hAnsi="Times New Roman"/>
          <w:i/>
          <w:iCs/>
          <w:sz w:val="24"/>
          <w:szCs w:val="24"/>
        </w:rPr>
        <w:t xml:space="preserve"> от</w:t>
      </w:r>
      <w:r w:rsidR="00446B4B" w:rsidRPr="008B193B">
        <w:rPr>
          <w:rFonts w:ascii="Times New Roman" w:hAnsi="Times New Roman"/>
          <w:i/>
          <w:iCs/>
          <w:sz w:val="24"/>
          <w:szCs w:val="24"/>
          <w:lang w:val="ru-RU"/>
        </w:rPr>
        <w:t xml:space="preserve"> Н</w:t>
      </w:r>
      <w:r w:rsidR="00446B4B" w:rsidRPr="008B193B">
        <w:rPr>
          <w:rFonts w:ascii="Times New Roman" w:hAnsi="Times New Roman"/>
          <w:i/>
          <w:iCs/>
          <w:sz w:val="24"/>
          <w:szCs w:val="24"/>
        </w:rPr>
        <w:t>аредба</w:t>
      </w:r>
      <w:r w:rsidR="00446B4B" w:rsidRPr="008B193B">
        <w:rPr>
          <w:rFonts w:ascii="Times New Roman" w:hAnsi="Times New Roman"/>
          <w:i/>
          <w:iCs/>
          <w:sz w:val="24"/>
          <w:szCs w:val="24"/>
          <w:lang w:val="ru-RU"/>
        </w:rPr>
        <w:t xml:space="preserve"> № 10 от 26.11.2003 г. за вътрешния контрол в банките</w:t>
      </w:r>
      <w:r w:rsidR="00446B4B" w:rsidRPr="008B193B">
        <w:rPr>
          <w:rFonts w:ascii="Times New Roman" w:hAnsi="Times New Roman"/>
          <w:i/>
          <w:iCs/>
          <w:sz w:val="24"/>
          <w:szCs w:val="24"/>
        </w:rPr>
        <w:t xml:space="preserve"> о</w:t>
      </w:r>
      <w:r w:rsidR="00446B4B" w:rsidRPr="008B193B">
        <w:rPr>
          <w:rFonts w:ascii="Times New Roman" w:hAnsi="Times New Roman"/>
          <w:i/>
          <w:iCs/>
          <w:sz w:val="24"/>
          <w:szCs w:val="24"/>
          <w:lang w:val="ru-RU"/>
        </w:rPr>
        <w:t xml:space="preserve">бн., ДВ, бр. 108 от 12.12.2003 г., изм., бр. 102 от 19.12.2006 г. </w:t>
      </w:r>
      <w:r w:rsidR="00446B4B" w:rsidRPr="008B193B">
        <w:rPr>
          <w:rFonts w:ascii="Times New Roman" w:hAnsi="Times New Roman"/>
          <w:i/>
          <w:iCs/>
          <w:sz w:val="24"/>
          <w:szCs w:val="24"/>
        </w:rPr>
        <w:t>и</w:t>
      </w:r>
      <w:r w:rsidR="00446B4B" w:rsidRPr="008B193B">
        <w:rPr>
          <w:rFonts w:ascii="Times New Roman" w:hAnsi="Times New Roman"/>
          <w:i/>
          <w:iCs/>
          <w:sz w:val="24"/>
          <w:szCs w:val="24"/>
          <w:lang w:val="ru-RU"/>
        </w:rPr>
        <w:t xml:space="preserve"> </w:t>
      </w:r>
      <w:r w:rsidR="009736D7" w:rsidRPr="008B193B">
        <w:rPr>
          <w:rFonts w:ascii="Times New Roman" w:hAnsi="Times New Roman"/>
          <w:i/>
          <w:iCs/>
          <w:sz w:val="24"/>
          <w:szCs w:val="24"/>
          <w:lang w:val="ru-RU"/>
        </w:rPr>
        <w:t>чл. 5</w:t>
      </w:r>
      <w:r w:rsidR="00446B4B" w:rsidRPr="008B193B">
        <w:rPr>
          <w:rFonts w:ascii="Times New Roman" w:hAnsi="Times New Roman"/>
          <w:i/>
          <w:iCs/>
          <w:sz w:val="24"/>
          <w:szCs w:val="24"/>
          <w:lang w:val="ru-RU"/>
        </w:rPr>
        <w:t xml:space="preserve">, </w:t>
      </w:r>
      <w:r w:rsidR="00446B4B" w:rsidRPr="008B193B">
        <w:rPr>
          <w:rFonts w:ascii="Times New Roman" w:hAnsi="Times New Roman"/>
          <w:i/>
          <w:iCs/>
          <w:sz w:val="24"/>
          <w:szCs w:val="24"/>
        </w:rPr>
        <w:t>а</w:t>
      </w:r>
      <w:r w:rsidR="00446B4B" w:rsidRPr="008B193B">
        <w:rPr>
          <w:rFonts w:ascii="Times New Roman" w:hAnsi="Times New Roman"/>
          <w:i/>
          <w:iCs/>
          <w:sz w:val="24"/>
          <w:szCs w:val="24"/>
          <w:lang w:val="ru-RU"/>
        </w:rPr>
        <w:t>л.1</w:t>
      </w:r>
      <w:r w:rsidR="00446B4B" w:rsidRPr="008B193B">
        <w:rPr>
          <w:rFonts w:ascii="Times New Roman" w:hAnsi="Times New Roman"/>
          <w:i/>
          <w:iCs/>
          <w:sz w:val="24"/>
          <w:szCs w:val="24"/>
        </w:rPr>
        <w:t xml:space="preserve"> от</w:t>
      </w:r>
      <w:r w:rsidR="00446B4B"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и изменени и допълнени с Протоколи на НС на КТБ АД от 01.09.2008</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27.02.2009</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16.12.2010</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18.12.2013</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w:t>
      </w:r>
      <w:proofErr w:type="gramStart"/>
      <w:r w:rsidR="00446B4B" w:rsidRPr="008B193B">
        <w:rPr>
          <w:rFonts w:ascii="Times New Roman" w:hAnsi="Times New Roman"/>
          <w:i/>
          <w:iCs/>
          <w:sz w:val="24"/>
          <w:szCs w:val="24"/>
        </w:rPr>
        <w:t xml:space="preserve"> ,</w:t>
      </w:r>
      <w:proofErr w:type="gramEnd"/>
      <w:r w:rsidR="00446B4B" w:rsidRPr="008B193B">
        <w:rPr>
          <w:rFonts w:ascii="Times New Roman" w:hAnsi="Times New Roman"/>
          <w:i/>
          <w:iCs/>
          <w:sz w:val="24"/>
          <w:szCs w:val="24"/>
        </w:rPr>
        <w:t xml:space="preserve"> чл. 75, ал.1, </w:t>
      </w:r>
      <w:proofErr w:type="gramStart"/>
      <w:r w:rsidR="00446B4B" w:rsidRPr="008B193B">
        <w:rPr>
          <w:rFonts w:ascii="Times New Roman" w:hAnsi="Times New Roman"/>
          <w:i/>
          <w:iCs/>
          <w:sz w:val="24"/>
          <w:szCs w:val="24"/>
        </w:rPr>
        <w:t>ч</w:t>
      </w:r>
      <w:r w:rsidR="009736D7" w:rsidRPr="008B193B">
        <w:rPr>
          <w:rFonts w:ascii="Times New Roman" w:hAnsi="Times New Roman"/>
          <w:i/>
          <w:iCs/>
          <w:sz w:val="24"/>
          <w:szCs w:val="24"/>
        </w:rPr>
        <w:t>л</w:t>
      </w:r>
      <w:proofErr w:type="gramEnd"/>
      <w:r w:rsidR="009736D7" w:rsidRPr="008B193B">
        <w:rPr>
          <w:rFonts w:ascii="Times New Roman" w:hAnsi="Times New Roman"/>
          <w:i/>
          <w:iCs/>
          <w:sz w:val="24"/>
          <w:szCs w:val="24"/>
        </w:rPr>
        <w:t xml:space="preserve">. 67, ал.2 от Устава на </w:t>
      </w:r>
      <w:r w:rsidR="00446B4B" w:rsidRPr="008B193B">
        <w:rPr>
          <w:rFonts w:ascii="Times New Roman" w:hAnsi="Times New Roman"/>
          <w:i/>
          <w:iCs/>
          <w:sz w:val="24"/>
          <w:szCs w:val="24"/>
        </w:rPr>
        <w:t>КТБ АД и т.1, 2, 3,</w:t>
      </w:r>
      <w:r w:rsidR="009736D7" w:rsidRPr="008B193B">
        <w:rPr>
          <w:rFonts w:ascii="Times New Roman" w:hAnsi="Times New Roman"/>
          <w:i/>
          <w:iCs/>
          <w:sz w:val="24"/>
          <w:szCs w:val="24"/>
        </w:rPr>
        <w:t xml:space="preserve"> 4, 5, 6, 7, 8 и 13 от раздел I</w:t>
      </w:r>
      <w:r w:rsidR="00446B4B" w:rsidRPr="008B193B">
        <w:rPr>
          <w:rFonts w:ascii="Times New Roman" w:hAnsi="Times New Roman"/>
          <w:i/>
          <w:iCs/>
          <w:sz w:val="24"/>
          <w:szCs w:val="24"/>
        </w:rPr>
        <w:t xml:space="preserve"> - „Основни длъжностни задължения“</w:t>
      </w:r>
      <w:r w:rsidR="00446B4B" w:rsidRPr="008B193B">
        <w:rPr>
          <w:rFonts w:ascii="Times New Roman" w:hAnsi="Times New Roman"/>
          <w:i/>
          <w:iCs/>
          <w:sz w:val="24"/>
          <w:szCs w:val="24"/>
          <w:lang w:val="ru-RU"/>
        </w:rPr>
        <w:t xml:space="preserve"> </w:t>
      </w:r>
      <w:r w:rsidR="00446B4B" w:rsidRPr="008B193B">
        <w:rPr>
          <w:rFonts w:ascii="Times New Roman" w:hAnsi="Times New Roman"/>
          <w:i/>
          <w:iCs/>
          <w:sz w:val="24"/>
          <w:szCs w:val="24"/>
        </w:rPr>
        <w:t xml:space="preserve">на длъжностната </w:t>
      </w:r>
      <w:r w:rsidR="00446B4B" w:rsidRPr="008B193B">
        <w:rPr>
          <w:rFonts w:ascii="Times New Roman" w:hAnsi="Times New Roman"/>
          <w:i/>
          <w:iCs/>
        </w:rPr>
        <w:t xml:space="preserve">ѝ </w:t>
      </w:r>
      <w:r w:rsidR="00446B4B"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446B4B" w:rsidRPr="008B193B">
        <w:rPr>
          <w:rFonts w:ascii="Times New Roman" w:hAnsi="Times New Roman"/>
          <w:sz w:val="24"/>
          <w:szCs w:val="24"/>
        </w:rPr>
        <w:t>/</w:t>
      </w:r>
      <w:r w:rsidR="00446B4B" w:rsidRPr="008B193B">
        <w:rPr>
          <w:rFonts w:ascii="Times New Roman" w:hAnsi="Times New Roman"/>
          <w:szCs w:val="28"/>
        </w:rPr>
        <w:t>,</w:t>
      </w:r>
      <w:r w:rsidR="00446B4B" w:rsidRPr="008B193B">
        <w:rPr>
          <w:rFonts w:ascii="Times New Roman" w:hAnsi="Times New Roman"/>
          <w:i/>
          <w:iCs/>
          <w:szCs w:val="28"/>
          <w:lang w:val="ru-RU"/>
        </w:rPr>
        <w:t xml:space="preserve"> </w:t>
      </w:r>
      <w:r w:rsidR="00446B4B" w:rsidRPr="008B193B">
        <w:rPr>
          <w:rFonts w:ascii="Times New Roman" w:hAnsi="Times New Roman"/>
          <w:b/>
          <w:bCs/>
          <w:szCs w:val="28"/>
        </w:rPr>
        <w:t>умишлено улеснила /</w:t>
      </w:r>
      <w:r w:rsidR="00446B4B" w:rsidRPr="008B193B">
        <w:rPr>
          <w:rFonts w:ascii="Times New Roman" w:hAnsi="Times New Roman"/>
          <w:b/>
          <w:bCs/>
          <w:sz w:val="20"/>
        </w:rPr>
        <w:t>като:</w:t>
      </w:r>
    </w:p>
    <w:p w:rsidR="00446B4B" w:rsidRPr="008B193B" w:rsidRDefault="00446B4B" w:rsidP="00446B4B">
      <w:pPr>
        <w:tabs>
          <w:tab w:val="left" w:pos="-900"/>
        </w:tabs>
        <w:ind w:right="-2" w:firstLine="720"/>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бн. ДВ, бр. 108 от 12.12.2003 г.,</w:t>
      </w:r>
      <w:r w:rsidR="009736D7" w:rsidRPr="008B193B">
        <w:rPr>
          <w:rFonts w:ascii="Times New Roman" w:hAnsi="Times New Roman"/>
          <w:i/>
          <w:iCs/>
          <w:sz w:val="20"/>
          <w:lang w:val="ru-RU"/>
        </w:rPr>
        <w:t xml:space="preserve"> изм., бр. 102 от 19.12.2006 г.</w:t>
      </w:r>
      <w:r w:rsidR="009736D7" w:rsidRPr="008B193B">
        <w:rPr>
          <w:rFonts w:ascii="Times New Roman" w:hAnsi="Times New Roman"/>
          <w:i/>
          <w:iCs/>
          <w:sz w:val="20"/>
        </w:rPr>
        <w:t xml:space="preserve"> и</w:t>
      </w:r>
      <w:r w:rsidRPr="008B193B">
        <w:rPr>
          <w:rFonts w:ascii="Times New Roman" w:hAnsi="Times New Roman"/>
          <w:i/>
          <w:iCs/>
          <w:sz w:val="20"/>
        </w:rPr>
        <w:t xml:space="preserve">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446B4B" w:rsidRPr="008B193B" w:rsidRDefault="00446B4B" w:rsidP="00EB7EAF">
      <w:pPr>
        <w:tabs>
          <w:tab w:val="left" w:pos="9781"/>
        </w:tabs>
        <w:ind w:right="-2" w:firstLine="720"/>
        <w:jc w:val="both"/>
        <w:rPr>
          <w:rFonts w:ascii="Times New Roman" w:hAnsi="Times New Roman"/>
          <w:b/>
          <w:bCs/>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 xml:space="preserve">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w:t>
      </w:r>
      <w:r w:rsidRPr="008B193B">
        <w:rPr>
          <w:rFonts w:ascii="Times New Roman" w:hAnsi="Times New Roman"/>
          <w:sz w:val="20"/>
          <w:lang w:val="ru-RU"/>
        </w:rPr>
        <w:lastRenderedPageBreak/>
        <w:t>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 и</w:t>
      </w:r>
      <w:r w:rsidRPr="008B193B">
        <w:rPr>
          <w:rFonts w:ascii="Times New Roman" w:hAnsi="Times New Roman"/>
          <w:b/>
          <w:bCs/>
          <w:szCs w:val="28"/>
          <w:lang w:val="ru-RU"/>
        </w:rPr>
        <w:t xml:space="preserve"> Георги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b/>
          <w:bCs/>
          <w:szCs w:val="28"/>
        </w:rPr>
        <w:t xml:space="preserve"> 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szCs w:val="28"/>
        </w:rPr>
        <w:t xml:space="preserve"> </w:t>
      </w:r>
      <w:r w:rsidRPr="008B193B">
        <w:rPr>
          <w:rFonts w:ascii="Times New Roman" w:hAnsi="Times New Roman"/>
          <w:b/>
          <w:bCs/>
          <w:szCs w:val="28"/>
          <w:lang w:val="ru-RU"/>
        </w:rPr>
        <w:t>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Cs/>
          <w:szCs w:val="28"/>
        </w:rPr>
        <w:t>:</w:t>
      </w:r>
    </w:p>
    <w:p w:rsidR="00446B4B" w:rsidRPr="008B193B" w:rsidRDefault="00446B4B" w:rsidP="00446B4B">
      <w:pPr>
        <w:tabs>
          <w:tab w:val="left" w:pos="9781"/>
        </w:tabs>
        <w:ind w:right="-2"/>
        <w:jc w:val="both"/>
        <w:rPr>
          <w:rFonts w:ascii="Times New Roman" w:hAnsi="Times New Roman"/>
          <w:b/>
          <w:bCs/>
          <w:sz w:val="20"/>
        </w:rPr>
      </w:pPr>
    </w:p>
    <w:p w:rsidR="00446B4B" w:rsidRPr="008B193B" w:rsidRDefault="00446B4B" w:rsidP="00446B4B">
      <w:pPr>
        <w:ind w:right="-2" w:firstLine="708"/>
        <w:jc w:val="both"/>
        <w:rPr>
          <w:rFonts w:ascii="Times New Roman" w:hAnsi="Times New Roman"/>
          <w:i/>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w:t>
      </w:r>
      <w:r w:rsidR="009736D7" w:rsidRPr="008B193B">
        <w:rPr>
          <w:rFonts w:ascii="Times New Roman" w:hAnsi="Times New Roman"/>
          <w:b/>
          <w:bCs/>
          <w:sz w:val="24"/>
          <w:szCs w:val="24"/>
          <w:lang w:val="bg-BG"/>
        </w:rPr>
        <w:t xml:space="preserve"> </w:t>
      </w:r>
      <w:r w:rsidRPr="008B193B">
        <w:rPr>
          <w:rFonts w:ascii="Times New Roman" w:hAnsi="Times New Roman"/>
          <w:b/>
          <w:bCs/>
          <w:sz w:val="24"/>
          <w:szCs w:val="24"/>
        </w:rPr>
        <w:t>–</w:t>
      </w:r>
      <w:r w:rsidRPr="008B193B">
        <w:rPr>
          <w:rFonts w:ascii="Times New Roman" w:hAnsi="Times New Roman"/>
          <w:b/>
          <w:bCs/>
          <w:szCs w:val="28"/>
        </w:rPr>
        <w:t xml:space="preserve"> </w:t>
      </w:r>
      <w:r w:rsidRPr="008B193B">
        <w:rPr>
          <w:rFonts w:ascii="Times New Roman" w:hAnsi="Times New Roman"/>
          <w:b/>
          <w:bCs/>
          <w:sz w:val="20"/>
        </w:rPr>
        <w:t xml:space="preserve">на </w:t>
      </w:r>
      <w:r w:rsidRPr="008B193B">
        <w:rPr>
          <w:rFonts w:ascii="Times New Roman" w:hAnsi="Times New Roman"/>
          <w:b/>
          <w:bCs/>
          <w:sz w:val="20"/>
          <w:lang w:val="ru-RU"/>
        </w:rPr>
        <w:t>29</w:t>
      </w:r>
      <w:r w:rsidRPr="008B193B">
        <w:rPr>
          <w:rFonts w:ascii="Times New Roman" w:hAnsi="Times New Roman"/>
          <w:b/>
          <w:bCs/>
          <w:sz w:val="20"/>
        </w:rPr>
        <w:t>.06.2011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w:t>
      </w:r>
      <w:r w:rsidRPr="008B193B">
        <w:rPr>
          <w:rFonts w:ascii="Times New Roman" w:hAnsi="Times New Roman"/>
          <w:i/>
          <w:sz w:val="20"/>
        </w:rPr>
        <w:lastRenderedPageBreak/>
        <w:t xml:space="preserve">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в сила от 31.12.2010 г./, съответно с писма за ангажимент от 01.10.2010 година, 28.03.2011 година и от 01.03.2011 година</w:t>
      </w:r>
      <w:r w:rsidRPr="008B193B">
        <w:rPr>
          <w:rFonts w:ascii="Times New Roman" w:hAnsi="Times New Roman"/>
          <w:sz w:val="20"/>
        </w:rPr>
        <w:t>),</w:t>
      </w:r>
      <w:r w:rsidRPr="008B193B">
        <w:rPr>
          <w:rFonts w:ascii="Times New Roman" w:hAnsi="Times New Roman"/>
          <w:i/>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29.06.2011 г. сумата от </w:t>
      </w:r>
      <w:r w:rsidRPr="008B193B">
        <w:rPr>
          <w:rFonts w:ascii="Times New Roman" w:hAnsi="Times New Roman"/>
          <w:i/>
          <w:sz w:val="20"/>
          <w:lang w:val="ru-RU"/>
        </w:rPr>
        <w:t xml:space="preserve">1 270 000,00 евро, </w:t>
      </w:r>
      <w:r w:rsidRPr="008B193B">
        <w:rPr>
          <w:rFonts w:ascii="Times New Roman" w:hAnsi="Times New Roman"/>
          <w:i/>
          <w:sz w:val="20"/>
        </w:rPr>
        <w:t xml:space="preserve">с левова равностойност по официалния курс на БНБ - </w:t>
      </w:r>
      <w:r w:rsidRPr="008B193B">
        <w:rPr>
          <w:rFonts w:ascii="Times New Roman" w:hAnsi="Times New Roman"/>
          <w:i/>
          <w:sz w:val="20"/>
          <w:lang w:val="ru-RU"/>
        </w:rPr>
        <w:t>2 483 904,10</w:t>
      </w:r>
      <w:r w:rsidRPr="008B193B">
        <w:rPr>
          <w:rFonts w:ascii="Times New Roman" w:hAnsi="Times New Roman"/>
          <w:i/>
          <w:sz w:val="20"/>
        </w:rPr>
        <w:t xml:space="preserve"> лева,</w:t>
      </w:r>
      <w:r w:rsidRPr="008B193B">
        <w:rPr>
          <w:rFonts w:ascii="Times New Roman" w:hAnsi="Times New Roman"/>
          <w:i/>
          <w:iCs/>
          <w:sz w:val="20"/>
        </w:rPr>
        <w:t xml:space="preserve"> посочена в искане за усвояване на парични средства с вх.№ 593/29.06.2011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подписал привиден Договор за банков кредит от 29.06.2011 г. между „Никкомерс 01“ ЕООД и КТБ АД,</w:t>
      </w:r>
      <w:r w:rsidRPr="008B193B">
        <w:rPr>
          <w:rFonts w:ascii="Times New Roman" w:hAnsi="Times New Roman"/>
          <w:i/>
          <w:sz w:val="20"/>
        </w:rPr>
        <w:t xml:space="preserve"> въз основа на който</w:t>
      </w:r>
      <w:r w:rsidRPr="008B193B">
        <w:rPr>
          <w:rFonts w:ascii="Times New Roman" w:hAnsi="Times New Roman"/>
          <w:i/>
          <w:iCs/>
          <w:sz w:val="20"/>
        </w:rPr>
        <w:t xml:space="preserve"> Георги Зяпков е одобрил с нареждане, изпратено до касиер счетоводител Мая Александрова по електронна поща на 29.06.2011 г., изпълнение на искане с вх. № 593/29.06.2011 г. за усвояване на парични средства в размер на  1 270 000,00 евро, левова равностойност по официалния курс на БНБ – 2 483 904,10 лева, по сметка в КТБ АД -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iCs/>
          <w:sz w:val="20"/>
        </w:rPr>
        <w:t xml:space="preserve"> </w:t>
      </w:r>
      <w:r w:rsidRPr="008B193B">
        <w:rPr>
          <w:rFonts w:ascii="Times New Roman" w:hAnsi="Times New Roman"/>
          <w:i/>
          <w:sz w:val="20"/>
        </w:rPr>
        <w:t>с титуляр „Никкомерс 01“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подписани общи условия на банката,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8B193B">
        <w:rPr>
          <w:rFonts w:ascii="Times New Roman" w:hAnsi="Times New Roman"/>
          <w:b/>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24.02.2010г.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b/>
          <w:i/>
          <w:sz w:val="20"/>
        </w:rPr>
        <w:t>/</w:t>
      </w:r>
      <w:r w:rsidRPr="008B193B">
        <w:rPr>
          <w:rFonts w:ascii="Times New Roman" w:hAnsi="Times New Roman"/>
          <w:b/>
          <w:sz w:val="20"/>
        </w:rPr>
        <w:t xml:space="preserve">, </w:t>
      </w:r>
      <w:r w:rsidRPr="008B193B">
        <w:rPr>
          <w:rFonts w:ascii="Times New Roman" w:hAnsi="Times New Roman"/>
          <w:b/>
          <w:i/>
          <w:sz w:val="20"/>
        </w:rPr>
        <w:t>а именно:</w:t>
      </w:r>
      <w:r w:rsidRPr="008B193B">
        <w:rPr>
          <w:rFonts w:ascii="Times New Roman" w:hAnsi="Times New Roman"/>
          <w:b/>
          <w:sz w:val="20"/>
        </w:rPr>
        <w:t xml:space="preserve"> </w:t>
      </w:r>
      <w:r w:rsidRPr="008B193B">
        <w:rPr>
          <w:rFonts w:ascii="Times New Roman" w:hAnsi="Times New Roman"/>
          <w:b/>
          <w:i/>
          <w:sz w:val="20"/>
        </w:rPr>
        <w:t xml:space="preserve">чл. 44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46,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iCs/>
          <w:sz w:val="20"/>
        </w:rPr>
        <w:t>Договор за търговско управление от 03.12.2009 г.</w:t>
      </w:r>
      <w:r w:rsidRPr="008B193B">
        <w:rPr>
          <w:rFonts w:ascii="Times New Roman" w:hAnsi="Times New Roman"/>
          <w:b/>
          <w:i/>
          <w:iCs/>
          <w:sz w:val="20"/>
        </w:rPr>
        <w:t xml:space="preserve"> </w:t>
      </w:r>
      <w:r w:rsidRPr="008B193B">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1 270 000,00 евро /</w:t>
      </w:r>
      <w:r w:rsidRPr="008B193B">
        <w:rPr>
          <w:rFonts w:ascii="Times New Roman" w:hAnsi="Times New Roman"/>
          <w:i/>
          <w:iCs/>
          <w:sz w:val="20"/>
        </w:rPr>
        <w:t>един милион двеста и седемдесет хиляди евро</w:t>
      </w:r>
      <w:r w:rsidRPr="008B193B">
        <w:rPr>
          <w:rFonts w:ascii="Times New Roman" w:hAnsi="Times New Roman"/>
          <w:sz w:val="20"/>
        </w:rPr>
        <w:t>/ с левова равностойност по официалния курс за деня на БНБ – 2 483 904,10 лева /</w:t>
      </w:r>
      <w:r w:rsidRPr="008B193B">
        <w:rPr>
          <w:rFonts w:ascii="Times New Roman" w:hAnsi="Times New Roman"/>
          <w:i/>
          <w:sz w:val="20"/>
        </w:rPr>
        <w:t>два милиона четиристотин осемдесет и три хиляди деветстотин и четири лева и десет стотинки</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446B4B" w:rsidRPr="008B193B" w:rsidRDefault="00446B4B" w:rsidP="00446B4B">
      <w:pPr>
        <w:ind w:right="-2"/>
        <w:jc w:val="both"/>
        <w:rPr>
          <w:rFonts w:ascii="Times New Roman" w:hAnsi="Times New Roman"/>
          <w:b/>
          <w:sz w:val="24"/>
          <w:szCs w:val="24"/>
        </w:rPr>
      </w:pPr>
    </w:p>
    <w:p w:rsidR="00446B4B" w:rsidRPr="008B193B" w:rsidRDefault="00446B4B" w:rsidP="00446B4B">
      <w:pPr>
        <w:ind w:right="-2" w:firstLine="851"/>
        <w:jc w:val="both"/>
        <w:rPr>
          <w:rFonts w:ascii="Times New Roman" w:hAnsi="Times New Roman"/>
          <w:b/>
          <w:i/>
          <w:sz w:val="20"/>
        </w:rPr>
      </w:pPr>
      <w:r w:rsidRPr="008B193B">
        <w:rPr>
          <w:rFonts w:ascii="Times New Roman" w:hAnsi="Times New Roman"/>
          <w:b/>
          <w:sz w:val="24"/>
          <w:szCs w:val="24"/>
        </w:rPr>
        <w:lastRenderedPageBreak/>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w:t>
      </w:r>
      <w:r w:rsidR="009736D7" w:rsidRPr="008B193B">
        <w:rPr>
          <w:rFonts w:ascii="Times New Roman" w:hAnsi="Times New Roman"/>
          <w:b/>
          <w:sz w:val="24"/>
          <w:szCs w:val="24"/>
          <w:lang w:val="bg-BG"/>
        </w:rPr>
        <w:t xml:space="preserve"> </w:t>
      </w:r>
      <w:r w:rsidRPr="008B193B">
        <w:rPr>
          <w:rFonts w:ascii="Times New Roman" w:hAnsi="Times New Roman"/>
          <w:b/>
          <w:sz w:val="24"/>
          <w:szCs w:val="24"/>
        </w:rPr>
        <w:t>–</w:t>
      </w:r>
      <w:r w:rsidRPr="008B193B">
        <w:rPr>
          <w:rFonts w:ascii="Times New Roman" w:hAnsi="Times New Roman"/>
          <w:b/>
          <w:bCs/>
          <w:szCs w:val="28"/>
        </w:rPr>
        <w:t xml:space="preserve"> </w:t>
      </w:r>
      <w:r w:rsidRPr="008B193B">
        <w:rPr>
          <w:rFonts w:ascii="Times New Roman" w:hAnsi="Times New Roman"/>
          <w:b/>
          <w:bCs/>
          <w:sz w:val="20"/>
        </w:rPr>
        <w:t>на 29.06.2011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в сила от 31.12.2010 г./, съответно с писма за ангажимент от 01.10.2010 година, 28.03.2011 година и от 01.03.2011 година</w:t>
      </w:r>
      <w:r w:rsidRPr="008B193B">
        <w:rPr>
          <w:rFonts w:ascii="Times New Roman" w:hAnsi="Times New Roman"/>
          <w:sz w:val="20"/>
        </w:rPr>
        <w:t>),</w:t>
      </w:r>
      <w:r w:rsidRPr="008B193B">
        <w:rPr>
          <w:rFonts w:ascii="Times New Roman" w:hAnsi="Times New Roman"/>
          <w:i/>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29.06.2011 г. сумата от </w:t>
      </w:r>
      <w:r w:rsidRPr="008B193B">
        <w:rPr>
          <w:rFonts w:ascii="Times New Roman" w:hAnsi="Times New Roman"/>
          <w:i/>
          <w:sz w:val="20"/>
          <w:lang w:val="ru-RU"/>
        </w:rPr>
        <w:t xml:space="preserve">1 270 000,00 евро, </w:t>
      </w:r>
      <w:r w:rsidRPr="008B193B">
        <w:rPr>
          <w:rFonts w:ascii="Times New Roman" w:hAnsi="Times New Roman"/>
          <w:i/>
          <w:sz w:val="20"/>
        </w:rPr>
        <w:t xml:space="preserve">с левова равностойност по официалния курс на БНБ -  </w:t>
      </w:r>
      <w:r w:rsidRPr="008B193B">
        <w:rPr>
          <w:rFonts w:ascii="Times New Roman" w:hAnsi="Times New Roman"/>
          <w:i/>
          <w:sz w:val="20"/>
          <w:lang w:val="ru-RU"/>
        </w:rPr>
        <w:t>2 483 904,10</w:t>
      </w:r>
      <w:r w:rsidRPr="008B193B">
        <w:rPr>
          <w:rFonts w:ascii="Times New Roman" w:hAnsi="Times New Roman"/>
          <w:i/>
          <w:sz w:val="20"/>
        </w:rPr>
        <w:t xml:space="preserve"> лева,</w:t>
      </w:r>
      <w:r w:rsidRPr="008B193B">
        <w:rPr>
          <w:rFonts w:ascii="Times New Roman" w:hAnsi="Times New Roman"/>
          <w:i/>
          <w:iCs/>
          <w:sz w:val="20"/>
        </w:rPr>
        <w:t xml:space="preserve"> посочена в искане за усвояване на парични средства с вх.№ 593/29.06.2011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подписал привиден Договор за банков кредит от 29.06.2011 г. между „Никкомерс 01“ ЕООД и КТБ АД,</w:t>
      </w:r>
      <w:r w:rsidRPr="008B193B">
        <w:rPr>
          <w:rFonts w:ascii="Times New Roman" w:hAnsi="Times New Roman"/>
          <w:i/>
          <w:sz w:val="20"/>
        </w:rPr>
        <w:t xml:space="preserve"> въз основа на който</w:t>
      </w:r>
      <w:r w:rsidRPr="008B193B">
        <w:rPr>
          <w:rFonts w:ascii="Times New Roman" w:hAnsi="Times New Roman"/>
          <w:i/>
          <w:iCs/>
          <w:sz w:val="20"/>
        </w:rPr>
        <w:t xml:space="preserve"> Георги Зяпков е одобрил с нареждане, изпратено до касиер счетоводител Мая Александрова по електронна поща на 29.06.2011 г., изпълнение на искане с вх. № 593/29.06.2011 г. за усвояване на парични средства в размер на  1 270 000,00 евро, левова равностойност по официалния курс на БНБ – 2 483 904,10 лева, по сметка в КТБ АД -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iCs/>
          <w:sz w:val="20"/>
        </w:rPr>
        <w:t xml:space="preserve"> </w:t>
      </w:r>
      <w:r w:rsidRPr="008B193B">
        <w:rPr>
          <w:rFonts w:ascii="Times New Roman" w:hAnsi="Times New Roman"/>
          <w:i/>
          <w:sz w:val="20"/>
        </w:rPr>
        <w:t>с титуляр „Никкомерс 01“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подписани общи условия на банката,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8B193B">
        <w:rPr>
          <w:rFonts w:ascii="Times New Roman" w:hAnsi="Times New Roman"/>
          <w:b/>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24.02.2010г.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b/>
          <w:i/>
          <w:sz w:val="20"/>
        </w:rPr>
        <w:t>/</w:t>
      </w:r>
      <w:r w:rsidRPr="008B193B">
        <w:rPr>
          <w:rFonts w:ascii="Times New Roman" w:hAnsi="Times New Roman"/>
          <w:b/>
          <w:sz w:val="20"/>
        </w:rPr>
        <w:t xml:space="preserve">, </w:t>
      </w:r>
      <w:r w:rsidRPr="008B193B">
        <w:rPr>
          <w:rFonts w:ascii="Times New Roman" w:hAnsi="Times New Roman"/>
          <w:b/>
          <w:i/>
          <w:sz w:val="20"/>
        </w:rPr>
        <w:t>а именно:</w:t>
      </w:r>
      <w:r w:rsidRPr="008B193B">
        <w:rPr>
          <w:rFonts w:ascii="Times New Roman" w:hAnsi="Times New Roman"/>
          <w:b/>
          <w:sz w:val="20"/>
        </w:rPr>
        <w:t xml:space="preserve"> </w:t>
      </w:r>
      <w:r w:rsidRPr="008B193B">
        <w:rPr>
          <w:rFonts w:ascii="Times New Roman" w:hAnsi="Times New Roman"/>
          <w:b/>
          <w:i/>
          <w:sz w:val="20"/>
        </w:rPr>
        <w:t xml:space="preserve">чл. 44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46,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w:t>
      </w:r>
      <w:r w:rsidRPr="008B193B">
        <w:rPr>
          <w:rFonts w:ascii="Times New Roman" w:hAnsi="Times New Roman"/>
          <w:i/>
          <w:sz w:val="20"/>
        </w:rPr>
        <w:lastRenderedPageBreak/>
        <w:t xml:space="preserve">Централно управление на Банката, Началника на управление „Кредитиране“ се предават на изпълнителните директори за вземане на решение.”,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1 270 000,00 евро /</w:t>
      </w:r>
      <w:r w:rsidRPr="008B193B">
        <w:rPr>
          <w:rFonts w:ascii="Times New Roman" w:hAnsi="Times New Roman"/>
          <w:i/>
          <w:iCs/>
          <w:sz w:val="20"/>
        </w:rPr>
        <w:t>един милион двеста и седемдесет хиляди евро</w:t>
      </w:r>
      <w:r w:rsidRPr="008B193B">
        <w:rPr>
          <w:rFonts w:ascii="Times New Roman" w:hAnsi="Times New Roman"/>
          <w:sz w:val="20"/>
        </w:rPr>
        <w:t>/ с левова равностойност по официалния курс за деня на БНБ – 2 483 904,10 лева /</w:t>
      </w:r>
      <w:r w:rsidRPr="008B193B">
        <w:rPr>
          <w:rFonts w:ascii="Times New Roman" w:hAnsi="Times New Roman"/>
          <w:i/>
          <w:sz w:val="20"/>
        </w:rPr>
        <w:t>два милиона четиристотин осемдесет и три хиляди деветстотин и четири лева и десет стотинки</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446B4B" w:rsidRPr="008B193B" w:rsidRDefault="00446B4B" w:rsidP="00446B4B">
      <w:pPr>
        <w:ind w:right="-2"/>
        <w:jc w:val="both"/>
        <w:rPr>
          <w:rFonts w:ascii="Times New Roman" w:hAnsi="Times New Roman"/>
          <w:b/>
          <w:sz w:val="20"/>
        </w:rPr>
      </w:pPr>
    </w:p>
    <w:p w:rsidR="00446B4B" w:rsidRPr="008B193B" w:rsidRDefault="00446B4B" w:rsidP="009736D7">
      <w:pPr>
        <w:ind w:right="-2" w:firstLine="708"/>
        <w:jc w:val="both"/>
        <w:rPr>
          <w:rFonts w:ascii="Times New Roman" w:hAnsi="Times New Roman"/>
          <w:i/>
          <w:sz w:val="20"/>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 w:val="24"/>
          <w:szCs w:val="24"/>
        </w:rPr>
        <w:t xml:space="preserve"> </w:t>
      </w:r>
      <w:r w:rsidRPr="008B193B">
        <w:rPr>
          <w:rFonts w:ascii="Times New Roman" w:hAnsi="Times New Roman"/>
          <w:b/>
          <w:bCs/>
          <w:sz w:val="20"/>
        </w:rPr>
        <w:t xml:space="preserve">на 29.06.2011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 xml:space="preserve">Директор Дирекция „Анализ и обработка на кредитните сделки“ при ЦУ на КТБ АД </w:t>
      </w:r>
      <w:r w:rsidRPr="008B193B">
        <w:rPr>
          <w:rFonts w:ascii="Times New Roman" w:hAnsi="Times New Roman"/>
          <w:i/>
          <w:iCs/>
          <w:sz w:val="20"/>
        </w:rPr>
        <w:t xml:space="preserve">-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в сила от 31.12.2010 г./, съответно с писма за ангажимент от 01.10.2010 година, 28.03.2011 година и от 01.03.2011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w:t>
      </w:r>
      <w:r w:rsidRPr="008B193B">
        <w:rPr>
          <w:rFonts w:ascii="Times New Roman" w:hAnsi="Times New Roman"/>
          <w:i/>
          <w:sz w:val="20"/>
        </w:rPr>
        <w:lastRenderedPageBreak/>
        <w:t xml:space="preserve">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 - </w:t>
      </w:r>
      <w:r w:rsidRPr="008B193B">
        <w:rPr>
          <w:rFonts w:ascii="Times New Roman" w:hAnsi="Times New Roman"/>
          <w:sz w:val="20"/>
        </w:rPr>
        <w:t xml:space="preserve">касиер – счетоводител при КТБ АД </w:t>
      </w:r>
      <w:r w:rsidRPr="008B193B">
        <w:rPr>
          <w:rFonts w:ascii="Times New Roman" w:hAnsi="Times New Roman"/>
          <w:i/>
          <w:iCs/>
          <w:sz w:val="20"/>
        </w:rPr>
        <w:t xml:space="preserve">/осъществила плащането и осчетоводила на 29.06.2011 г. сумата от </w:t>
      </w:r>
      <w:r w:rsidRPr="008B193B">
        <w:rPr>
          <w:rFonts w:ascii="Times New Roman" w:hAnsi="Times New Roman"/>
          <w:i/>
          <w:sz w:val="20"/>
          <w:lang w:val="ru-RU"/>
        </w:rPr>
        <w:t xml:space="preserve">1 270 000,00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2 483 904,10  лева</w:t>
      </w:r>
      <w:r w:rsidRPr="008B193B">
        <w:rPr>
          <w:rFonts w:ascii="Times New Roman" w:hAnsi="Times New Roman"/>
          <w:i/>
          <w:iCs/>
          <w:sz w:val="20"/>
        </w:rPr>
        <w:t xml:space="preserve">, посочена в искане за усвояване на парични средства с вх.№ 593/29.06.2011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29.06.2011 г., изпълнение на искане с вх. № 593/29.06.2011 г. за усвояване на парични средства в размер на </w:t>
      </w:r>
      <w:r w:rsidRPr="008B193B">
        <w:rPr>
          <w:rFonts w:ascii="Times New Roman" w:hAnsi="Times New Roman"/>
          <w:i/>
          <w:sz w:val="20"/>
          <w:lang w:val="ru-RU"/>
        </w:rPr>
        <w:t xml:space="preserve">1 270 000,00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2 483 904,10  лева</w:t>
      </w:r>
      <w:r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w:t>
      </w:r>
      <w:r w:rsidRPr="008B193B">
        <w:rPr>
          <w:rFonts w:ascii="Times New Roman" w:hAnsi="Times New Roman"/>
          <w:i/>
          <w:iCs/>
          <w:sz w:val="20"/>
        </w:rPr>
        <w:t xml:space="preserve">с титуляр </w:t>
      </w:r>
      <w:r w:rsidRPr="008B193B">
        <w:rPr>
          <w:rFonts w:ascii="Times New Roman" w:hAnsi="Times New Roman"/>
          <w:i/>
          <w:sz w:val="20"/>
        </w:rPr>
        <w:t>„Никкомерс 01“ ЕООД</w:t>
      </w:r>
      <w:r w:rsidRPr="008B193B">
        <w:rPr>
          <w:rFonts w:ascii="Times New Roman" w:hAnsi="Times New Roman"/>
          <w:i/>
          <w:iCs/>
          <w:sz w:val="20"/>
        </w:rPr>
        <w:t xml:space="preserve">, с посочено в искането основание –  Договор за банков кредит от 29.06.2011 г. между </w:t>
      </w:r>
      <w:r w:rsidRPr="008B193B">
        <w:rPr>
          <w:rFonts w:ascii="Times New Roman" w:hAnsi="Times New Roman"/>
          <w:i/>
          <w:sz w:val="20"/>
        </w:rPr>
        <w:t>„Никкомерс 01“ ЕООД</w:t>
      </w:r>
      <w:r w:rsidRPr="008B193B">
        <w:rPr>
          <w:rFonts w:ascii="Times New Roman" w:hAnsi="Times New Roman"/>
          <w:i/>
          <w:iCs/>
          <w:sz w:val="20"/>
        </w:rPr>
        <w:t xml:space="preserve">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подписани общи условия на банката,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8B193B">
        <w:rPr>
          <w:rFonts w:ascii="Times New Roman" w:hAnsi="Times New Roman"/>
          <w:b/>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24.02.2010г.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b/>
          <w:i/>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 33, ал. 1 </w:t>
      </w:r>
      <w:r w:rsidRPr="008B193B">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8B193B">
        <w:rPr>
          <w:rFonts w:ascii="Times New Roman" w:hAnsi="Times New Roman"/>
          <w:b/>
          <w:i/>
          <w:sz w:val="20"/>
          <w:lang w:val="ru-RU"/>
        </w:rPr>
        <w:t>т.2</w:t>
      </w:r>
      <w:r w:rsidRPr="008B193B">
        <w:rPr>
          <w:rFonts w:ascii="Times New Roman" w:hAnsi="Times New Roman"/>
          <w:i/>
          <w:sz w:val="20"/>
          <w:lang w:val="ru-RU"/>
        </w:rPr>
        <w:t xml:space="preserve"> – </w:t>
      </w:r>
      <w:r w:rsidRPr="008B193B">
        <w:rPr>
          <w:rFonts w:ascii="Times New Roman" w:hAnsi="Times New Roman"/>
          <w:i/>
          <w:sz w:val="20"/>
        </w:rPr>
        <w:t>„</w:t>
      </w:r>
      <w:r w:rsidRPr="008B193B">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 Приложение </w:t>
      </w:r>
      <w:r w:rsidRPr="008B193B">
        <w:rPr>
          <w:rFonts w:ascii="Times New Roman" w:hAnsi="Times New Roman"/>
          <w:i/>
          <w:sz w:val="20"/>
        </w:rPr>
        <w:t xml:space="preserve">№ 3).”, , </w:t>
      </w:r>
      <w:r w:rsidRPr="008B193B">
        <w:rPr>
          <w:rFonts w:ascii="Times New Roman" w:hAnsi="Times New Roman"/>
          <w:b/>
          <w:i/>
          <w:sz w:val="20"/>
        </w:rPr>
        <w:t xml:space="preserve">чл.33, ал.2 </w:t>
      </w:r>
      <w:r w:rsidRPr="008B193B">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8B193B">
        <w:rPr>
          <w:rFonts w:ascii="Times New Roman" w:hAnsi="Times New Roman"/>
          <w:b/>
          <w:i/>
          <w:sz w:val="20"/>
        </w:rPr>
        <w:t>чл.34</w:t>
      </w:r>
      <w:r w:rsidRPr="008B193B">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 Приложение № 7 ).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8B193B">
        <w:rPr>
          <w:rFonts w:ascii="Times New Roman" w:hAnsi="Times New Roman"/>
          <w:b/>
          <w:i/>
          <w:sz w:val="20"/>
        </w:rPr>
        <w:t>чл.35,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чл.35,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 xml:space="preserve">чл. 37, ал.1 </w:t>
      </w:r>
      <w:r w:rsidRPr="008B193B">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 xml:space="preserve">чл. 37, ал. 2 - </w:t>
      </w:r>
      <w:r w:rsidRPr="008B193B">
        <w:rPr>
          <w:rFonts w:ascii="Times New Roman" w:hAnsi="Times New Roman"/>
          <w:i/>
          <w:sz w:val="20"/>
        </w:rPr>
        <w:t xml:space="preserve"> „За резултатите от анализа по ал.1, кредитния специалист изготвя писмено становище.”, </w:t>
      </w:r>
      <w:r w:rsidRPr="008B193B">
        <w:rPr>
          <w:rFonts w:ascii="Times New Roman" w:hAnsi="Times New Roman"/>
          <w:b/>
          <w:i/>
          <w:sz w:val="20"/>
        </w:rPr>
        <w:t>чл. 39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чл.40, ал.1</w:t>
      </w:r>
      <w:r w:rsidRPr="008B193B">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8B193B">
        <w:rPr>
          <w:rFonts w:ascii="Times New Roman" w:hAnsi="Times New Roman"/>
          <w:b/>
          <w:i/>
          <w:sz w:val="20"/>
        </w:rPr>
        <w:t xml:space="preserve">чл. 44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46,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b/>
          <w:bCs/>
          <w:i/>
          <w:iCs/>
          <w:sz w:val="20"/>
        </w:rPr>
        <w:t xml:space="preserve">. </w:t>
      </w:r>
      <w:r w:rsidRPr="008B193B">
        <w:rPr>
          <w:rFonts w:ascii="Times New Roman" w:hAnsi="Times New Roman"/>
          <w:bCs/>
          <w:i/>
          <w:iCs/>
          <w:sz w:val="20"/>
        </w:rPr>
        <w:t xml:space="preserve">/приета на заседание на УС от 11.01.2002 г., с последни изменения с протокол на УС от </w:t>
      </w:r>
      <w:r w:rsidRPr="008B193B">
        <w:rPr>
          <w:rFonts w:ascii="Times New Roman" w:hAnsi="Times New Roman"/>
          <w:bCs/>
          <w:i/>
          <w:iCs/>
          <w:sz w:val="20"/>
          <w:lang w:val="ru-RU"/>
        </w:rPr>
        <w:t>26.10.2009</w:t>
      </w:r>
      <w:r w:rsidRPr="008B193B">
        <w:rPr>
          <w:rFonts w:ascii="Times New Roman" w:hAnsi="Times New Roman"/>
          <w:bCs/>
          <w:i/>
          <w:iCs/>
          <w:sz w:val="20"/>
        </w:rPr>
        <w:t>г:/:</w:t>
      </w:r>
      <w:r w:rsidRPr="008B193B">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w:t>
      </w:r>
      <w:r w:rsidRPr="008B193B">
        <w:rPr>
          <w:rFonts w:ascii="Times New Roman" w:hAnsi="Times New Roman"/>
          <w:bCs/>
          <w:i/>
          <w:iCs/>
          <w:sz w:val="20"/>
        </w:rPr>
        <w:lastRenderedPageBreak/>
        <w:t>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bCs/>
          <w:i/>
          <w:iCs/>
          <w:sz w:val="20"/>
          <w:lang w:val="ru-RU"/>
        </w:rPr>
        <w:t>/</w:t>
      </w:r>
      <w:r w:rsidRPr="008B193B">
        <w:rPr>
          <w:rFonts w:ascii="Times New Roman" w:hAnsi="Times New Roman"/>
          <w:bCs/>
          <w:i/>
          <w:iCs/>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1 270 000,00 евро /</w:t>
      </w:r>
      <w:r w:rsidRPr="008B193B">
        <w:rPr>
          <w:rFonts w:ascii="Times New Roman" w:hAnsi="Times New Roman"/>
          <w:i/>
          <w:iCs/>
          <w:sz w:val="20"/>
        </w:rPr>
        <w:t>един милион двеста и седемдесет хиляди евро</w:t>
      </w:r>
      <w:r w:rsidRPr="008B193B">
        <w:rPr>
          <w:rFonts w:ascii="Times New Roman" w:hAnsi="Times New Roman"/>
          <w:sz w:val="20"/>
        </w:rPr>
        <w:t>/ с левова равностойност по официалния курс за деня на БНБ – 2 483 904,10 лева /</w:t>
      </w:r>
      <w:r w:rsidRPr="008B193B">
        <w:rPr>
          <w:rFonts w:ascii="Times New Roman" w:hAnsi="Times New Roman"/>
          <w:i/>
          <w:sz w:val="20"/>
        </w:rPr>
        <w:t>два милиона четиристотин осемдесет и три хиляди деветстотин и четири лева и десет стотинки</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446B4B" w:rsidRPr="008B193B" w:rsidRDefault="00446B4B" w:rsidP="00446B4B">
      <w:pPr>
        <w:ind w:right="-2"/>
        <w:jc w:val="both"/>
        <w:rPr>
          <w:rFonts w:ascii="Times New Roman" w:hAnsi="Times New Roman"/>
          <w:b/>
          <w:bCs/>
          <w:i/>
          <w:iCs/>
          <w:szCs w:val="28"/>
        </w:rPr>
      </w:pPr>
      <w:r w:rsidRPr="008B193B">
        <w:rPr>
          <w:rFonts w:ascii="Times New Roman" w:hAnsi="Times New Roman"/>
          <w:b/>
          <w:bCs/>
          <w:i/>
          <w:iCs/>
          <w:szCs w:val="28"/>
        </w:rPr>
        <w:t xml:space="preserve">Престъпление по </w:t>
      </w:r>
      <w:r w:rsidRPr="008B193B">
        <w:rPr>
          <w:rFonts w:ascii="Times New Roman" w:hAnsi="Times New Roman"/>
          <w:b/>
          <w:bCs/>
          <w:i/>
          <w:iCs/>
          <w:szCs w:val="28"/>
          <w:lang w:val="ru-RU"/>
        </w:rPr>
        <w:t>чл. 203, ал.1, вр. чл. 201, вр. чл. 20, ал. 4, вр. ал. 1</w:t>
      </w:r>
      <w:r w:rsidRPr="008B193B">
        <w:rPr>
          <w:rFonts w:ascii="Times New Roman" w:hAnsi="Times New Roman"/>
          <w:b/>
          <w:bCs/>
          <w:i/>
          <w:iCs/>
          <w:szCs w:val="28"/>
        </w:rPr>
        <w:t xml:space="preserve"> от НК.</w:t>
      </w:r>
    </w:p>
    <w:p w:rsidR="00446B4B" w:rsidRPr="008B193B" w:rsidRDefault="00446B4B" w:rsidP="00446B4B">
      <w:pPr>
        <w:ind w:right="-2"/>
        <w:jc w:val="both"/>
        <w:rPr>
          <w:rFonts w:ascii="Times New Roman" w:hAnsi="Times New Roman"/>
          <w:b/>
          <w:bCs/>
          <w:i/>
          <w:iCs/>
          <w:sz w:val="20"/>
        </w:rPr>
      </w:pPr>
    </w:p>
    <w:p w:rsidR="00EB7EAF" w:rsidRPr="008B193B" w:rsidRDefault="00446B4B" w:rsidP="009736D7">
      <w:pPr>
        <w:ind w:right="-2"/>
        <w:jc w:val="both"/>
        <w:rPr>
          <w:rFonts w:ascii="Times New Roman" w:hAnsi="Times New Roman"/>
          <w:b/>
          <w:bCs/>
          <w:szCs w:val="28"/>
        </w:rPr>
      </w:pPr>
      <w:r w:rsidRPr="008B193B">
        <w:rPr>
          <w:rFonts w:ascii="Times New Roman" w:hAnsi="Times New Roman"/>
          <w:b/>
          <w:bCs/>
          <w:szCs w:val="28"/>
          <w:u w:val="single"/>
        </w:rPr>
        <w:t>63К/1А</w:t>
      </w:r>
    </w:p>
    <w:p w:rsidR="00446B4B" w:rsidRPr="008B193B" w:rsidRDefault="00EB7EAF" w:rsidP="00446B4B">
      <w:pPr>
        <w:ind w:right="-2" w:firstLine="708"/>
        <w:jc w:val="both"/>
        <w:rPr>
          <w:rFonts w:ascii="Times New Roman" w:hAnsi="Times New Roman"/>
          <w:b/>
          <w:bCs/>
          <w:sz w:val="20"/>
        </w:rPr>
      </w:pPr>
      <w:r w:rsidRPr="008B193B">
        <w:rPr>
          <w:rFonts w:ascii="Times New Roman" w:hAnsi="Times New Roman"/>
          <w:b/>
          <w:bCs/>
          <w:szCs w:val="28"/>
        </w:rPr>
        <w:t>LXXXV</w:t>
      </w:r>
      <w:r w:rsidR="00446B4B" w:rsidRPr="008B193B">
        <w:rPr>
          <w:rFonts w:ascii="Times New Roman" w:hAnsi="Times New Roman"/>
          <w:b/>
          <w:bCs/>
          <w:szCs w:val="28"/>
          <w:lang w:val="ru-RU"/>
        </w:rPr>
        <w:t xml:space="preserve">. </w:t>
      </w:r>
      <w:r w:rsidR="00446B4B" w:rsidRPr="008B193B">
        <w:rPr>
          <w:rFonts w:ascii="Times New Roman" w:hAnsi="Times New Roman"/>
          <w:b/>
          <w:bCs/>
          <w:szCs w:val="28"/>
        </w:rPr>
        <w:t>На неустановени дати в</w:t>
      </w:r>
      <w:r w:rsidR="00446B4B" w:rsidRPr="008B193B">
        <w:rPr>
          <w:rFonts w:ascii="Times New Roman" w:hAnsi="Times New Roman"/>
          <w:b/>
          <w:bCs/>
          <w:szCs w:val="28"/>
          <w:lang w:val="ru-RU"/>
        </w:rPr>
        <w:t xml:space="preserve"> периода от </w:t>
      </w:r>
      <w:r w:rsidR="00446B4B" w:rsidRPr="008B193B">
        <w:rPr>
          <w:rFonts w:ascii="Times New Roman" w:hAnsi="Times New Roman"/>
          <w:b/>
          <w:bCs/>
          <w:szCs w:val="28"/>
        </w:rPr>
        <w:t xml:space="preserve">01.01.2009 </w:t>
      </w:r>
      <w:r w:rsidR="00446B4B" w:rsidRPr="008B193B">
        <w:rPr>
          <w:rFonts w:ascii="Times New Roman" w:hAnsi="Times New Roman"/>
          <w:b/>
          <w:bCs/>
          <w:szCs w:val="28"/>
          <w:lang w:val="ru-RU"/>
        </w:rPr>
        <w:t>г</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до </w:t>
      </w:r>
      <w:r w:rsidR="00446B4B" w:rsidRPr="008B193B">
        <w:rPr>
          <w:rFonts w:ascii="Times New Roman" w:hAnsi="Times New Roman"/>
          <w:b/>
          <w:bCs/>
          <w:szCs w:val="28"/>
        </w:rPr>
        <w:t>23.12.2011</w:t>
      </w:r>
      <w:r w:rsidR="00446B4B" w:rsidRPr="008B193B">
        <w:rPr>
          <w:rFonts w:ascii="Times New Roman" w:hAnsi="Times New Roman"/>
          <w:b/>
          <w:bCs/>
          <w:szCs w:val="28"/>
          <w:lang w:val="ru-RU"/>
        </w:rPr>
        <w:t xml:space="preserve"> г.</w:t>
      </w:r>
      <w:r w:rsidR="00446B4B" w:rsidRPr="008B193B">
        <w:rPr>
          <w:rFonts w:ascii="Times New Roman" w:hAnsi="Times New Roman"/>
          <w:b/>
          <w:bCs/>
          <w:szCs w:val="28"/>
        </w:rPr>
        <w:t xml:space="preserve"> </w:t>
      </w:r>
      <w:r w:rsidR="00446B4B" w:rsidRPr="008B193B">
        <w:rPr>
          <w:rFonts w:ascii="Times New Roman" w:hAnsi="Times New Roman"/>
          <w:b/>
          <w:bCs/>
          <w:szCs w:val="28"/>
          <w:lang w:val="ru-RU"/>
        </w:rPr>
        <w:t xml:space="preserve">в гр.София, </w:t>
      </w:r>
      <w:r w:rsidR="00446B4B" w:rsidRPr="008B193B">
        <w:rPr>
          <w:rFonts w:ascii="Times New Roman" w:hAnsi="Times New Roman"/>
          <w:b/>
          <w:bCs/>
          <w:szCs w:val="28"/>
        </w:rPr>
        <w:t>Централно управление /</w:t>
      </w:r>
      <w:r w:rsidR="00446B4B" w:rsidRPr="008B193B">
        <w:rPr>
          <w:rFonts w:ascii="Times New Roman" w:hAnsi="Times New Roman"/>
          <w:b/>
          <w:bCs/>
          <w:szCs w:val="28"/>
          <w:lang w:val="ru-RU"/>
        </w:rPr>
        <w:t>ЦУ</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на </w:t>
      </w:r>
      <w:r w:rsidR="00446B4B" w:rsidRPr="008B193B">
        <w:rPr>
          <w:rFonts w:ascii="Times New Roman" w:hAnsi="Times New Roman"/>
          <w:b/>
          <w:bCs/>
          <w:szCs w:val="28"/>
        </w:rPr>
        <w:t>Корпоративна търговска банка /</w:t>
      </w:r>
      <w:r w:rsidR="00446B4B" w:rsidRPr="008B193B">
        <w:rPr>
          <w:rFonts w:ascii="Times New Roman" w:hAnsi="Times New Roman"/>
          <w:b/>
          <w:bCs/>
          <w:szCs w:val="28"/>
          <w:lang w:val="ru-RU"/>
        </w:rPr>
        <w:t>КТБ</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АД, ул.</w:t>
      </w:r>
      <w:r w:rsidR="00446B4B" w:rsidRPr="008B193B">
        <w:rPr>
          <w:rFonts w:ascii="Times New Roman" w:hAnsi="Times New Roman"/>
          <w:b/>
          <w:bCs/>
          <w:szCs w:val="28"/>
        </w:rPr>
        <w:t xml:space="preserve"> „</w:t>
      </w:r>
      <w:r w:rsidR="00446B4B" w:rsidRPr="008B193B">
        <w:rPr>
          <w:rFonts w:ascii="Times New Roman" w:hAnsi="Times New Roman"/>
          <w:b/>
          <w:bCs/>
          <w:szCs w:val="28"/>
          <w:lang w:val="ru-RU"/>
        </w:rPr>
        <w:t>Граф Игнатиев</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№10</w:t>
      </w:r>
      <w:r w:rsidR="00446B4B" w:rsidRPr="008B193B">
        <w:rPr>
          <w:rFonts w:ascii="Times New Roman" w:hAnsi="Times New Roman"/>
          <w:szCs w:val="28"/>
          <w:lang w:val="ru-RU"/>
        </w:rPr>
        <w:t xml:space="preserve">, </w:t>
      </w:r>
      <w:r w:rsidR="00446B4B" w:rsidRPr="008B193B">
        <w:rPr>
          <w:rFonts w:ascii="Times New Roman" w:hAnsi="Times New Roman"/>
          <w:b/>
          <w:bCs/>
          <w:szCs w:val="28"/>
          <w:lang w:val="ru-RU"/>
        </w:rPr>
        <w:t xml:space="preserve">в качеството си на длъжностно лице </w:t>
      </w:r>
      <w:r w:rsidR="00446B4B" w:rsidRPr="008B193B">
        <w:rPr>
          <w:rFonts w:ascii="Times New Roman" w:hAnsi="Times New Roman"/>
          <w:b/>
          <w:bCs/>
          <w:szCs w:val="28"/>
        </w:rPr>
        <w:t>/</w:t>
      </w:r>
      <w:r w:rsidR="00446B4B" w:rsidRPr="008B193B">
        <w:rPr>
          <w:rFonts w:ascii="Times New Roman" w:hAnsi="Times New Roman"/>
          <w:i/>
          <w:iCs/>
          <w:sz w:val="24"/>
          <w:szCs w:val="24"/>
        </w:rPr>
        <w:t>по смисъла на чл. 93, т. 1, б. „б” НК</w:t>
      </w:r>
      <w:r w:rsidR="00446B4B" w:rsidRPr="008B193B">
        <w:rPr>
          <w:rFonts w:ascii="Times New Roman" w:hAnsi="Times New Roman"/>
          <w:b/>
          <w:bCs/>
          <w:szCs w:val="28"/>
        </w:rPr>
        <w:t>/</w:t>
      </w:r>
      <w:r w:rsidR="00446B4B" w:rsidRPr="008B193B">
        <w:rPr>
          <w:rFonts w:ascii="Times New Roman" w:hAnsi="Times New Roman"/>
          <w:i/>
          <w:iCs/>
          <w:sz w:val="24"/>
          <w:szCs w:val="24"/>
        </w:rPr>
        <w:t xml:space="preserve"> </w:t>
      </w:r>
      <w:r w:rsidR="00446B4B" w:rsidRPr="008B193B">
        <w:rPr>
          <w:rFonts w:ascii="Times New Roman" w:hAnsi="Times New Roman"/>
          <w:b/>
          <w:bCs/>
          <w:szCs w:val="28"/>
        </w:rPr>
        <w:t>-</w:t>
      </w:r>
      <w:r w:rsidR="00446B4B" w:rsidRPr="008B193B">
        <w:rPr>
          <w:rFonts w:ascii="Times New Roman" w:hAnsi="Times New Roman"/>
          <w:i/>
          <w:iCs/>
          <w:sz w:val="24"/>
          <w:szCs w:val="24"/>
        </w:rPr>
        <w:t xml:space="preserve"> </w:t>
      </w:r>
      <w:r w:rsidR="009736D7" w:rsidRPr="008B193B">
        <w:rPr>
          <w:rFonts w:ascii="Times New Roman" w:hAnsi="Times New Roman"/>
          <w:iCs/>
          <w:szCs w:val="28"/>
        </w:rPr>
        <w:t xml:space="preserve">Ръководител на „Специализирана служба за вътрешен контрол“ на КТБ АД – </w:t>
      </w:r>
      <w:r w:rsidR="009736D7"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446B4B" w:rsidRPr="008B193B">
        <w:rPr>
          <w:rFonts w:ascii="Times New Roman" w:hAnsi="Times New Roman"/>
          <w:b/>
          <w:bCs/>
          <w:szCs w:val="28"/>
        </w:rPr>
        <w:t xml:space="preserve">, </w:t>
      </w:r>
      <w:r w:rsidR="00446B4B" w:rsidRPr="008B193B">
        <w:rPr>
          <w:rFonts w:ascii="Times New Roman" w:hAnsi="Times New Roman"/>
          <w:b/>
          <w:bCs/>
          <w:szCs w:val="28"/>
          <w:lang w:val="ru-RU"/>
        </w:rPr>
        <w:t>в съучастие</w:t>
      </w:r>
      <w:r w:rsidR="00446B4B" w:rsidRPr="008B193B">
        <w:rPr>
          <w:rFonts w:ascii="Times New Roman" w:hAnsi="Times New Roman"/>
          <w:b/>
          <w:bCs/>
          <w:szCs w:val="28"/>
        </w:rPr>
        <w:t xml:space="preserve"> като помагач </w:t>
      </w:r>
      <w:r w:rsidR="00446B4B" w:rsidRPr="008B193B">
        <w:rPr>
          <w:rFonts w:ascii="Times New Roman" w:hAnsi="Times New Roman"/>
          <w:b/>
          <w:bCs/>
          <w:szCs w:val="28"/>
          <w:lang w:val="ru-RU"/>
        </w:rPr>
        <w:t xml:space="preserve">с </w:t>
      </w:r>
      <w:r w:rsidR="00446B4B" w:rsidRPr="008B193B">
        <w:rPr>
          <w:rFonts w:ascii="Times New Roman" w:hAnsi="Times New Roman"/>
          <w:b/>
          <w:bCs/>
          <w:szCs w:val="28"/>
        </w:rPr>
        <w:t xml:space="preserve">Александър </w:t>
      </w:r>
      <w:r w:rsidR="009D014A">
        <w:rPr>
          <w:rFonts w:ascii="Times New Roman" w:hAnsi="Times New Roman"/>
          <w:b/>
          <w:bCs/>
          <w:szCs w:val="28"/>
        </w:rPr>
        <w:t>******</w:t>
      </w:r>
      <w:r w:rsidR="00446B4B" w:rsidRPr="008B193B">
        <w:rPr>
          <w:rFonts w:ascii="Times New Roman" w:hAnsi="Times New Roman"/>
          <w:b/>
          <w:bCs/>
          <w:szCs w:val="28"/>
        </w:rPr>
        <w:t xml:space="preserve"> Панталеев </w:t>
      </w:r>
      <w:r w:rsidR="00446B4B" w:rsidRPr="008B193B">
        <w:rPr>
          <w:rFonts w:ascii="Times New Roman" w:hAnsi="Times New Roman"/>
          <w:szCs w:val="28"/>
        </w:rPr>
        <w:t xml:space="preserve">– </w:t>
      </w:r>
      <w:r w:rsidR="00446B4B" w:rsidRPr="008B193B">
        <w:rPr>
          <w:rFonts w:ascii="Times New Roman" w:hAnsi="Times New Roman"/>
          <w:b/>
          <w:bCs/>
          <w:szCs w:val="28"/>
        </w:rPr>
        <w:t>извършител</w:t>
      </w:r>
      <w:r w:rsidR="00446B4B" w:rsidRPr="008B193B">
        <w:rPr>
          <w:rFonts w:ascii="Times New Roman" w:hAnsi="Times New Roman"/>
          <w:szCs w:val="28"/>
        </w:rPr>
        <w:t xml:space="preserve"> /</w:t>
      </w:r>
      <w:r w:rsidR="00446B4B" w:rsidRPr="008B193B">
        <w:rPr>
          <w:rFonts w:ascii="Times New Roman" w:hAnsi="Times New Roman"/>
          <w:i/>
          <w:iCs/>
          <w:sz w:val="24"/>
          <w:szCs w:val="24"/>
        </w:rPr>
        <w:t>длъжностно лице по смисъла на чл. 93, т. 1, б. „б” НК</w:t>
      </w:r>
      <w:r w:rsidR="00446B4B" w:rsidRPr="008B193B">
        <w:rPr>
          <w:rFonts w:ascii="Times New Roman" w:hAnsi="Times New Roman"/>
          <w:sz w:val="24"/>
          <w:szCs w:val="24"/>
        </w:rPr>
        <w:t xml:space="preserve"> – </w:t>
      </w:r>
      <w:r w:rsidR="00446B4B" w:rsidRPr="008B193B">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736D7" w:rsidRPr="008B193B">
        <w:rPr>
          <w:rFonts w:ascii="Times New Roman" w:hAnsi="Times New Roman"/>
          <w:i/>
          <w:iCs/>
          <w:sz w:val="24"/>
          <w:szCs w:val="24"/>
          <w:lang w:val="bg-BG"/>
        </w:rPr>
        <w:t xml:space="preserve"> </w:t>
      </w:r>
      <w:r w:rsidR="00446B4B"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446B4B" w:rsidRPr="008B193B">
        <w:rPr>
          <w:rFonts w:ascii="Times New Roman" w:hAnsi="Times New Roman"/>
          <w:sz w:val="24"/>
          <w:szCs w:val="24"/>
        </w:rPr>
        <w:t xml:space="preserve"> </w:t>
      </w:r>
      <w:r w:rsidR="00446B4B"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446B4B" w:rsidRPr="008B193B">
        <w:rPr>
          <w:rFonts w:ascii="Times New Roman" w:hAnsi="Times New Roman"/>
          <w:sz w:val="24"/>
          <w:szCs w:val="24"/>
        </w:rPr>
        <w:t>.</w:t>
      </w:r>
      <w:r w:rsidR="00446B4B" w:rsidRPr="008B193B">
        <w:rPr>
          <w:rFonts w:ascii="Times New Roman" w:hAnsi="Times New Roman"/>
          <w:i/>
          <w:iCs/>
          <w:sz w:val="24"/>
          <w:szCs w:val="24"/>
        </w:rPr>
        <w:t>/</w:t>
      </w:r>
      <w:r w:rsidR="00446B4B" w:rsidRPr="008B193B">
        <w:rPr>
          <w:rFonts w:ascii="Times New Roman" w:hAnsi="Times New Roman"/>
          <w:sz w:val="24"/>
          <w:szCs w:val="24"/>
        </w:rPr>
        <w:t xml:space="preserve">, </w:t>
      </w:r>
      <w:r w:rsidR="00446B4B" w:rsidRPr="008B193B">
        <w:rPr>
          <w:rFonts w:ascii="Times New Roman" w:hAnsi="Times New Roman"/>
          <w:b/>
          <w:szCs w:val="28"/>
        </w:rPr>
        <w:t xml:space="preserve">с </w:t>
      </w:r>
      <w:r w:rsidR="00446B4B" w:rsidRPr="008B193B">
        <w:rPr>
          <w:rFonts w:ascii="Times New Roman" w:hAnsi="Times New Roman"/>
          <w:b/>
          <w:bCs/>
          <w:szCs w:val="28"/>
        </w:rPr>
        <w:t xml:space="preserve">Георги </w:t>
      </w:r>
      <w:r w:rsidR="009D014A">
        <w:rPr>
          <w:rFonts w:ascii="Times New Roman" w:hAnsi="Times New Roman"/>
          <w:b/>
          <w:bCs/>
          <w:szCs w:val="28"/>
        </w:rPr>
        <w:t>******</w:t>
      </w:r>
      <w:r w:rsidR="00446B4B" w:rsidRPr="008B193B">
        <w:rPr>
          <w:rFonts w:ascii="Times New Roman" w:hAnsi="Times New Roman"/>
          <w:b/>
          <w:bCs/>
          <w:szCs w:val="28"/>
        </w:rPr>
        <w:t xml:space="preserve"> Христов - извършител</w:t>
      </w:r>
      <w:r w:rsidR="00446B4B" w:rsidRPr="008B193B">
        <w:rPr>
          <w:rFonts w:ascii="Times New Roman" w:hAnsi="Times New Roman"/>
          <w:b/>
          <w:bCs/>
          <w:i/>
          <w:iCs/>
          <w:szCs w:val="28"/>
        </w:rPr>
        <w:t xml:space="preserve"> /</w:t>
      </w:r>
      <w:r w:rsidR="00446B4B" w:rsidRPr="008B193B">
        <w:rPr>
          <w:rFonts w:ascii="Times New Roman" w:hAnsi="Times New Roman"/>
          <w:i/>
          <w:iCs/>
          <w:sz w:val="24"/>
          <w:szCs w:val="24"/>
        </w:rPr>
        <w:t xml:space="preserve">длъжностно лице по смисъла на чл. 93, т. 1, б. „б” НК- Изпълнителен </w:t>
      </w:r>
      <w:r w:rsidR="00446B4B" w:rsidRPr="008B193B">
        <w:rPr>
          <w:rFonts w:ascii="Times New Roman" w:hAnsi="Times New Roman"/>
          <w:i/>
          <w:iCs/>
          <w:sz w:val="24"/>
          <w:szCs w:val="24"/>
        </w:rPr>
        <w:lastRenderedPageBreak/>
        <w:t>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446B4B" w:rsidRPr="008B193B">
        <w:rPr>
          <w:rFonts w:ascii="Times New Roman" w:hAnsi="Times New Roman"/>
          <w:b/>
          <w:bCs/>
          <w:i/>
          <w:iCs/>
          <w:sz w:val="24"/>
          <w:szCs w:val="24"/>
        </w:rPr>
        <w:t>.</w:t>
      </w:r>
      <w:r w:rsidR="00446B4B" w:rsidRPr="008B193B">
        <w:rPr>
          <w:rFonts w:ascii="Times New Roman" w:hAnsi="Times New Roman"/>
          <w:i/>
          <w:iCs/>
          <w:sz w:val="24"/>
          <w:szCs w:val="24"/>
        </w:rPr>
        <w:t>/,</w:t>
      </w:r>
      <w:r w:rsidR="00446B4B" w:rsidRPr="008B193B">
        <w:rPr>
          <w:rFonts w:ascii="Times New Roman" w:hAnsi="Times New Roman"/>
          <w:b/>
          <w:bCs/>
          <w:szCs w:val="28"/>
        </w:rPr>
        <w:t xml:space="preserve"> </w:t>
      </w:r>
      <w:r w:rsidR="00446B4B" w:rsidRPr="008B193B">
        <w:rPr>
          <w:rFonts w:ascii="Times New Roman" w:hAnsi="Times New Roman"/>
          <w:b/>
          <w:szCs w:val="28"/>
        </w:rPr>
        <w:t>с</w:t>
      </w:r>
      <w:r w:rsidR="00446B4B" w:rsidRPr="008B193B">
        <w:rPr>
          <w:rFonts w:ascii="Times New Roman" w:hAnsi="Times New Roman"/>
          <w:szCs w:val="28"/>
        </w:rPr>
        <w:t xml:space="preserve"> </w:t>
      </w:r>
      <w:r w:rsidR="00446B4B" w:rsidRPr="008B193B">
        <w:rPr>
          <w:rFonts w:ascii="Times New Roman" w:hAnsi="Times New Roman"/>
          <w:b/>
          <w:bCs/>
          <w:szCs w:val="28"/>
          <w:lang w:val="ru-RU"/>
        </w:rPr>
        <w:t xml:space="preserve">Георги </w:t>
      </w:r>
      <w:r w:rsidR="009D014A">
        <w:rPr>
          <w:rFonts w:ascii="Times New Roman" w:hAnsi="Times New Roman"/>
          <w:b/>
          <w:bCs/>
          <w:szCs w:val="28"/>
          <w:lang w:val="ru-RU"/>
        </w:rPr>
        <w:t>******</w:t>
      </w:r>
      <w:r w:rsidR="00446B4B" w:rsidRPr="008B193B">
        <w:rPr>
          <w:rFonts w:ascii="Times New Roman" w:hAnsi="Times New Roman"/>
          <w:b/>
          <w:bCs/>
          <w:szCs w:val="28"/>
          <w:lang w:val="ru-RU"/>
        </w:rPr>
        <w:t xml:space="preserve"> Зяпков</w:t>
      </w:r>
      <w:r w:rsidR="00446B4B" w:rsidRPr="008B193B">
        <w:rPr>
          <w:rFonts w:ascii="Times New Roman" w:hAnsi="Times New Roman"/>
          <w:szCs w:val="28"/>
          <w:lang w:val="ru-RU"/>
        </w:rPr>
        <w:t xml:space="preserve"> </w:t>
      </w:r>
      <w:r w:rsidR="00446B4B" w:rsidRPr="008B193B">
        <w:rPr>
          <w:rFonts w:ascii="Times New Roman" w:hAnsi="Times New Roman"/>
          <w:szCs w:val="28"/>
        </w:rPr>
        <w:t xml:space="preserve">– </w:t>
      </w:r>
      <w:r w:rsidR="00446B4B" w:rsidRPr="008B193B">
        <w:rPr>
          <w:rFonts w:ascii="Times New Roman" w:hAnsi="Times New Roman"/>
          <w:b/>
          <w:bCs/>
          <w:szCs w:val="28"/>
        </w:rPr>
        <w:t>извършител</w:t>
      </w:r>
      <w:r w:rsidR="00446B4B" w:rsidRPr="008B193B">
        <w:rPr>
          <w:rFonts w:ascii="Times New Roman" w:hAnsi="Times New Roman"/>
          <w:szCs w:val="28"/>
        </w:rPr>
        <w:t xml:space="preserve"> /</w:t>
      </w:r>
      <w:r w:rsidR="00446B4B" w:rsidRPr="008B193B">
        <w:rPr>
          <w:rFonts w:ascii="Times New Roman" w:hAnsi="Times New Roman"/>
          <w:i/>
          <w:sz w:val="24"/>
          <w:szCs w:val="24"/>
        </w:rPr>
        <w:t xml:space="preserve"> длъжностно лице</w:t>
      </w:r>
      <w:r w:rsidR="00446B4B" w:rsidRPr="008B193B">
        <w:rPr>
          <w:rFonts w:ascii="Times New Roman" w:hAnsi="Times New Roman"/>
          <w:sz w:val="24"/>
          <w:szCs w:val="24"/>
        </w:rPr>
        <w:t xml:space="preserve"> </w:t>
      </w:r>
      <w:r w:rsidR="00446B4B"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736D7" w:rsidRPr="008B193B">
        <w:rPr>
          <w:rFonts w:ascii="Times New Roman" w:hAnsi="Times New Roman"/>
          <w:i/>
          <w:sz w:val="24"/>
          <w:szCs w:val="24"/>
          <w:lang w:val="bg-BG"/>
        </w:rPr>
        <w:t xml:space="preserve"> </w:t>
      </w:r>
      <w:r w:rsidR="009736D7" w:rsidRPr="008B193B">
        <w:rPr>
          <w:rFonts w:ascii="Times New Roman" w:hAnsi="Times New Roman"/>
          <w:i/>
          <w:sz w:val="24"/>
          <w:szCs w:val="24"/>
        </w:rPr>
        <w:t>г.</w:t>
      </w:r>
      <w:r w:rsidR="00446B4B" w:rsidRPr="008B193B">
        <w:rPr>
          <w:rFonts w:ascii="Times New Roman" w:hAnsi="Times New Roman"/>
          <w:i/>
          <w:sz w:val="24"/>
          <w:szCs w:val="24"/>
        </w:rPr>
        <w:t>, считано от 01.08.2013</w:t>
      </w:r>
      <w:r w:rsidR="009736D7" w:rsidRPr="008B193B">
        <w:rPr>
          <w:rFonts w:ascii="Times New Roman" w:hAnsi="Times New Roman"/>
          <w:i/>
          <w:sz w:val="24"/>
          <w:szCs w:val="24"/>
          <w:lang w:val="bg-BG"/>
        </w:rPr>
        <w:t xml:space="preserve"> </w:t>
      </w:r>
      <w:r w:rsidR="00446B4B"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446B4B" w:rsidRPr="008B193B">
        <w:rPr>
          <w:rFonts w:ascii="Times New Roman" w:hAnsi="Times New Roman"/>
          <w:szCs w:val="28"/>
          <w:lang w:val="ru-RU"/>
        </w:rPr>
        <w:t>/</w:t>
      </w:r>
      <w:r w:rsidR="00446B4B" w:rsidRPr="008B193B">
        <w:rPr>
          <w:rFonts w:ascii="Times New Roman" w:hAnsi="Times New Roman"/>
          <w:szCs w:val="28"/>
        </w:rPr>
        <w:t xml:space="preserve">, </w:t>
      </w:r>
      <w:r w:rsidR="00446B4B" w:rsidRPr="008B193B">
        <w:rPr>
          <w:rFonts w:ascii="Times New Roman" w:hAnsi="Times New Roman"/>
          <w:b/>
          <w:szCs w:val="28"/>
        </w:rPr>
        <w:t>с</w:t>
      </w:r>
      <w:r w:rsidR="00446B4B" w:rsidRPr="008B193B">
        <w:rPr>
          <w:rFonts w:ascii="Times New Roman" w:hAnsi="Times New Roman"/>
          <w:szCs w:val="28"/>
        </w:rPr>
        <w:t xml:space="preserve"> </w:t>
      </w:r>
      <w:r w:rsidR="00446B4B" w:rsidRPr="008B193B">
        <w:rPr>
          <w:rFonts w:ascii="Times New Roman" w:hAnsi="Times New Roman"/>
          <w:b/>
          <w:bCs/>
          <w:szCs w:val="28"/>
          <w:lang w:val="ru-RU"/>
        </w:rPr>
        <w:t xml:space="preserve">Цветан </w:t>
      </w:r>
      <w:r w:rsidR="009D014A">
        <w:rPr>
          <w:rFonts w:ascii="Times New Roman" w:hAnsi="Times New Roman"/>
          <w:b/>
          <w:bCs/>
          <w:szCs w:val="28"/>
          <w:lang w:val="ru-RU"/>
        </w:rPr>
        <w:t>******</w:t>
      </w:r>
      <w:r w:rsidR="00446B4B" w:rsidRPr="008B193B">
        <w:rPr>
          <w:rFonts w:ascii="Times New Roman" w:hAnsi="Times New Roman"/>
          <w:b/>
          <w:bCs/>
          <w:szCs w:val="28"/>
          <w:lang w:val="ru-RU"/>
        </w:rPr>
        <w:t xml:space="preserve"> Василев</w:t>
      </w:r>
      <w:r w:rsidR="00446B4B" w:rsidRPr="008B193B">
        <w:rPr>
          <w:rFonts w:ascii="Times New Roman" w:hAnsi="Times New Roman"/>
          <w:szCs w:val="28"/>
          <w:lang w:val="ru-RU"/>
        </w:rPr>
        <w:t xml:space="preserve"> </w:t>
      </w:r>
      <w:r w:rsidR="00446B4B" w:rsidRPr="008B193B">
        <w:rPr>
          <w:rFonts w:ascii="Times New Roman" w:hAnsi="Times New Roman"/>
          <w:szCs w:val="28"/>
        </w:rPr>
        <w:t>-</w:t>
      </w:r>
      <w:r w:rsidR="00446B4B" w:rsidRPr="008B193B">
        <w:rPr>
          <w:rFonts w:ascii="Times New Roman" w:hAnsi="Times New Roman"/>
          <w:szCs w:val="28"/>
          <w:lang w:val="ru-RU"/>
        </w:rPr>
        <w:t xml:space="preserve"> </w:t>
      </w:r>
      <w:r w:rsidR="00446B4B" w:rsidRPr="008B193B">
        <w:rPr>
          <w:rFonts w:ascii="Times New Roman" w:hAnsi="Times New Roman"/>
          <w:b/>
          <w:bCs/>
          <w:szCs w:val="28"/>
          <w:lang w:val="ru-RU"/>
        </w:rPr>
        <w:t>подбудител</w:t>
      </w:r>
      <w:r w:rsidR="00446B4B" w:rsidRPr="008B193B">
        <w:rPr>
          <w:rFonts w:ascii="Times New Roman" w:hAnsi="Times New Roman"/>
          <w:szCs w:val="28"/>
          <w:lang w:val="ru-RU"/>
        </w:rPr>
        <w:t xml:space="preserve"> </w:t>
      </w:r>
      <w:r w:rsidR="00446B4B" w:rsidRPr="008B193B">
        <w:rPr>
          <w:rFonts w:ascii="Times New Roman" w:hAnsi="Times New Roman"/>
          <w:b/>
          <w:szCs w:val="28"/>
          <w:lang w:val="ru-RU"/>
        </w:rPr>
        <w:t>и помагач</w:t>
      </w:r>
      <w:r w:rsidR="00446B4B" w:rsidRPr="008B193B">
        <w:rPr>
          <w:rFonts w:ascii="Times New Roman" w:hAnsi="Times New Roman"/>
          <w:i/>
          <w:iCs/>
          <w:szCs w:val="28"/>
        </w:rPr>
        <w:t>/</w:t>
      </w:r>
      <w:r w:rsidR="00446B4B" w:rsidRPr="008B193B">
        <w:rPr>
          <w:rFonts w:ascii="Times New Roman" w:hAnsi="Times New Roman"/>
          <w:i/>
          <w:iCs/>
          <w:sz w:val="24"/>
          <w:szCs w:val="24"/>
        </w:rPr>
        <w:t>Председател на Надзорния Съвет на КТБ АД, избран от Надзорния съвет на КТБ АД на 21.07.2003г,</w:t>
      </w:r>
      <w:r w:rsidR="00446B4B" w:rsidRPr="008B193B">
        <w:rPr>
          <w:rFonts w:ascii="Times New Roman" w:hAnsi="Times New Roman"/>
          <w:b/>
          <w:bCs/>
          <w:szCs w:val="28"/>
        </w:rPr>
        <w:t xml:space="preserve"> с </w:t>
      </w:r>
      <w:r w:rsidR="00446B4B" w:rsidRPr="008B193B">
        <w:rPr>
          <w:rFonts w:ascii="Times New Roman" w:hAnsi="Times New Roman"/>
          <w:b/>
          <w:szCs w:val="28"/>
        </w:rPr>
        <w:t xml:space="preserve">Красимир </w:t>
      </w:r>
      <w:r w:rsidR="009D014A">
        <w:rPr>
          <w:rFonts w:ascii="Times New Roman" w:hAnsi="Times New Roman"/>
          <w:b/>
          <w:szCs w:val="28"/>
        </w:rPr>
        <w:t>******</w:t>
      </w:r>
      <w:r w:rsidR="00446B4B" w:rsidRPr="008B193B">
        <w:rPr>
          <w:rFonts w:ascii="Times New Roman" w:hAnsi="Times New Roman"/>
          <w:b/>
          <w:szCs w:val="28"/>
        </w:rPr>
        <w:t xml:space="preserve"> Хаджидинев</w:t>
      </w:r>
      <w:r w:rsidR="00446B4B" w:rsidRPr="008B193B">
        <w:rPr>
          <w:rFonts w:ascii="Times New Roman" w:hAnsi="Times New Roman"/>
          <w:szCs w:val="28"/>
        </w:rPr>
        <w:t xml:space="preserve"> –</w:t>
      </w:r>
      <w:r w:rsidR="00446B4B" w:rsidRPr="008B193B">
        <w:rPr>
          <w:rFonts w:ascii="Times New Roman" w:hAnsi="Times New Roman"/>
          <w:b/>
          <w:bCs/>
          <w:szCs w:val="28"/>
        </w:rPr>
        <w:t xml:space="preserve"> помагач </w:t>
      </w:r>
      <w:r w:rsidR="00446B4B" w:rsidRPr="008B193B">
        <w:rPr>
          <w:rFonts w:ascii="Times New Roman" w:hAnsi="Times New Roman"/>
          <w:szCs w:val="28"/>
        </w:rPr>
        <w:t>(</w:t>
      </w:r>
      <w:r w:rsidR="00446B4B"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446B4B" w:rsidRPr="008B193B">
          <w:rPr>
            <w:rFonts w:ascii="Times New Roman" w:hAnsi="Times New Roman"/>
            <w:i/>
            <w:iCs/>
            <w:sz w:val="24"/>
            <w:szCs w:val="24"/>
          </w:rPr>
          <w:t>2008 г</w:t>
        </w:r>
      </w:smartTag>
      <w:r w:rsidR="00446B4B" w:rsidRPr="008B193B">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446B4B" w:rsidRPr="008B193B">
          <w:rPr>
            <w:rFonts w:ascii="Times New Roman" w:hAnsi="Times New Roman"/>
            <w:i/>
            <w:iCs/>
            <w:sz w:val="24"/>
            <w:szCs w:val="24"/>
          </w:rPr>
          <w:t>2006 г</w:t>
        </w:r>
      </w:smartTag>
      <w:r w:rsidR="00446B4B" w:rsidRPr="008B193B">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446B4B" w:rsidRPr="008B193B">
          <w:rPr>
            <w:rFonts w:ascii="Times New Roman" w:hAnsi="Times New Roman"/>
            <w:i/>
            <w:iCs/>
            <w:sz w:val="24"/>
            <w:szCs w:val="24"/>
          </w:rPr>
          <w:t>2010 г</w:t>
        </w:r>
      </w:smartTag>
      <w:r w:rsidR="00446B4B" w:rsidRPr="008B193B">
        <w:rPr>
          <w:rFonts w:ascii="Times New Roman" w:hAnsi="Times New Roman"/>
          <w:i/>
          <w:iCs/>
          <w:sz w:val="24"/>
          <w:szCs w:val="24"/>
        </w:rPr>
        <w:t xml:space="preserve">., в сила от 31.12.2010 г./ и за контрол върху съставените надзорни отчети на КТБ АД </w:t>
      </w:r>
      <w:r w:rsidR="00446B4B" w:rsidRPr="008B193B">
        <w:rPr>
          <w:rFonts w:ascii="Times New Roman" w:hAnsi="Times New Roman"/>
          <w:i/>
          <w:sz w:val="24"/>
          <w:szCs w:val="24"/>
        </w:rPr>
        <w:t xml:space="preserve">за 2011 година </w:t>
      </w:r>
      <w:r w:rsidR="00446B4B" w:rsidRPr="008B193B">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446B4B" w:rsidRPr="008B193B">
          <w:rPr>
            <w:rFonts w:ascii="Times New Roman" w:hAnsi="Times New Roman"/>
            <w:i/>
            <w:iCs/>
            <w:sz w:val="24"/>
            <w:szCs w:val="24"/>
          </w:rPr>
          <w:t>2006 г</w:t>
        </w:r>
      </w:smartTag>
      <w:r w:rsidR="00446B4B" w:rsidRPr="008B193B">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446B4B" w:rsidRPr="008B193B">
          <w:rPr>
            <w:rFonts w:ascii="Times New Roman" w:hAnsi="Times New Roman"/>
            <w:i/>
            <w:iCs/>
            <w:sz w:val="24"/>
            <w:szCs w:val="24"/>
          </w:rPr>
          <w:t>2010 г</w:t>
        </w:r>
      </w:smartTag>
      <w:r w:rsidR="00446B4B" w:rsidRPr="008B193B">
        <w:rPr>
          <w:rFonts w:ascii="Times New Roman" w:hAnsi="Times New Roman"/>
          <w:i/>
          <w:iCs/>
          <w:sz w:val="24"/>
          <w:szCs w:val="24"/>
        </w:rPr>
        <w:t xml:space="preserve">., в сила от 31.12.2010 г./, съответно </w:t>
      </w:r>
      <w:r w:rsidR="00446B4B" w:rsidRPr="008B193B">
        <w:rPr>
          <w:rFonts w:ascii="Times New Roman" w:hAnsi="Times New Roman"/>
          <w:i/>
          <w:sz w:val="24"/>
          <w:szCs w:val="24"/>
        </w:rPr>
        <w:t xml:space="preserve">с писмо за ангажимент от 22.11.2011 година), </w:t>
      </w:r>
      <w:r w:rsidR="00446B4B" w:rsidRPr="008B193B">
        <w:rPr>
          <w:rFonts w:ascii="Times New Roman" w:hAnsi="Times New Roman"/>
          <w:b/>
          <w:bCs/>
          <w:szCs w:val="28"/>
        </w:rPr>
        <w:t xml:space="preserve">като ръководител на ССВО на КТБ АД, </w:t>
      </w:r>
      <w:r w:rsidR="00446B4B" w:rsidRPr="008B193B">
        <w:rPr>
          <w:rFonts w:ascii="Times New Roman" w:hAnsi="Times New Roman"/>
          <w:b/>
          <w:bCs/>
          <w:szCs w:val="28"/>
          <w:lang w:val="ru-RU"/>
        </w:rPr>
        <w:t>осигурява</w:t>
      </w:r>
      <w:r w:rsidR="00446B4B" w:rsidRPr="008B193B">
        <w:rPr>
          <w:rFonts w:ascii="Times New Roman" w:hAnsi="Times New Roman"/>
          <w:b/>
          <w:bCs/>
          <w:szCs w:val="28"/>
        </w:rPr>
        <w:t>щ</w:t>
      </w:r>
      <w:r w:rsidR="00446B4B" w:rsidRPr="008B193B">
        <w:rPr>
          <w:rFonts w:ascii="Times New Roman" w:hAnsi="Times New Roman"/>
          <w:b/>
          <w:bCs/>
          <w:szCs w:val="28"/>
          <w:lang w:val="ru-RU"/>
        </w:rPr>
        <w:t xml:space="preserve"> и отговаря</w:t>
      </w:r>
      <w:r w:rsidR="00446B4B" w:rsidRPr="008B193B">
        <w:rPr>
          <w:rFonts w:ascii="Times New Roman" w:hAnsi="Times New Roman"/>
          <w:b/>
          <w:bCs/>
          <w:szCs w:val="28"/>
        </w:rPr>
        <w:t>щ</w:t>
      </w:r>
      <w:r w:rsidR="00446B4B" w:rsidRPr="008B193B">
        <w:rPr>
          <w:rFonts w:ascii="Times New Roman" w:hAnsi="Times New Roman"/>
          <w:b/>
          <w:bCs/>
          <w:szCs w:val="28"/>
          <w:lang w:val="ru-RU"/>
        </w:rPr>
        <w:t xml:space="preserve"> за </w:t>
      </w:r>
      <w:r w:rsidR="00446B4B" w:rsidRPr="008B193B">
        <w:rPr>
          <w:rFonts w:ascii="Times New Roman" w:hAnsi="Times New Roman"/>
          <w:b/>
          <w:bCs/>
          <w:szCs w:val="28"/>
        </w:rPr>
        <w:t xml:space="preserve">цялостната дейност на ССВО на КТБ АД, включително и за </w:t>
      </w:r>
      <w:r w:rsidR="00446B4B" w:rsidRPr="008B193B">
        <w:rPr>
          <w:rFonts w:ascii="Times New Roman" w:hAnsi="Times New Roman"/>
          <w:b/>
          <w:bCs/>
          <w:szCs w:val="28"/>
          <w:lang w:val="ru-RU"/>
        </w:rPr>
        <w:t xml:space="preserve">спазването на </w:t>
      </w:r>
      <w:r w:rsidR="00446B4B" w:rsidRPr="008B193B">
        <w:rPr>
          <w:rFonts w:ascii="Times New Roman" w:hAnsi="Times New Roman"/>
          <w:b/>
          <w:bCs/>
          <w:szCs w:val="28"/>
        </w:rPr>
        <w:t>Д</w:t>
      </w:r>
      <w:r w:rsidR="00446B4B" w:rsidRPr="008B193B">
        <w:rPr>
          <w:rFonts w:ascii="Times New Roman" w:hAnsi="Times New Roman"/>
          <w:b/>
          <w:bCs/>
          <w:szCs w:val="28"/>
          <w:lang w:val="ru-RU"/>
        </w:rPr>
        <w:t>ефиницията за вътрешен одит, Етичния кодекс</w:t>
      </w:r>
      <w:r w:rsidR="00446B4B" w:rsidRPr="008B193B">
        <w:rPr>
          <w:rFonts w:ascii="Times New Roman" w:hAnsi="Times New Roman"/>
          <w:b/>
          <w:bCs/>
          <w:szCs w:val="28"/>
        </w:rPr>
        <w:t xml:space="preserve"> и</w:t>
      </w:r>
      <w:r w:rsidR="00446B4B"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446B4B" w:rsidRPr="008B193B">
        <w:rPr>
          <w:rFonts w:ascii="Times New Roman" w:hAnsi="Times New Roman"/>
          <w:szCs w:val="28"/>
        </w:rPr>
        <w:t>/</w:t>
      </w:r>
      <w:r w:rsidR="00446B4B" w:rsidRPr="008B193B">
        <w:rPr>
          <w:rFonts w:ascii="Times New Roman" w:hAnsi="Times New Roman"/>
          <w:i/>
          <w:iCs/>
          <w:sz w:val="24"/>
          <w:szCs w:val="24"/>
        </w:rPr>
        <w:t xml:space="preserve">съгласно </w:t>
      </w:r>
      <w:r w:rsidR="00446B4B" w:rsidRPr="008B193B">
        <w:rPr>
          <w:rFonts w:ascii="Times New Roman" w:hAnsi="Times New Roman"/>
          <w:i/>
          <w:iCs/>
          <w:sz w:val="24"/>
          <w:szCs w:val="24"/>
          <w:lang w:val="ru-RU"/>
        </w:rPr>
        <w:t>чл.16 , ал.3</w:t>
      </w:r>
      <w:r w:rsidR="00446B4B" w:rsidRPr="008B193B">
        <w:rPr>
          <w:rFonts w:ascii="Times New Roman" w:hAnsi="Times New Roman"/>
          <w:i/>
          <w:iCs/>
          <w:sz w:val="24"/>
          <w:szCs w:val="24"/>
        </w:rPr>
        <w:t xml:space="preserve"> от</w:t>
      </w:r>
      <w:r w:rsidR="00446B4B" w:rsidRPr="008B193B">
        <w:rPr>
          <w:rFonts w:ascii="Times New Roman" w:hAnsi="Times New Roman"/>
          <w:i/>
          <w:iCs/>
          <w:sz w:val="24"/>
          <w:szCs w:val="24"/>
          <w:lang w:val="ru-RU"/>
        </w:rPr>
        <w:t xml:space="preserve"> Н</w:t>
      </w:r>
      <w:r w:rsidR="00446B4B" w:rsidRPr="008B193B">
        <w:rPr>
          <w:rFonts w:ascii="Times New Roman" w:hAnsi="Times New Roman"/>
          <w:i/>
          <w:iCs/>
          <w:sz w:val="24"/>
          <w:szCs w:val="24"/>
        </w:rPr>
        <w:t>аредба</w:t>
      </w:r>
      <w:r w:rsidR="00446B4B" w:rsidRPr="008B193B">
        <w:rPr>
          <w:rFonts w:ascii="Times New Roman" w:hAnsi="Times New Roman"/>
          <w:i/>
          <w:iCs/>
          <w:sz w:val="24"/>
          <w:szCs w:val="24"/>
          <w:lang w:val="ru-RU"/>
        </w:rPr>
        <w:t xml:space="preserve"> № 10 от 26.11.2003 г. за вътрешния контрол в банките</w:t>
      </w:r>
      <w:r w:rsidR="00446B4B" w:rsidRPr="008B193B">
        <w:rPr>
          <w:rFonts w:ascii="Times New Roman" w:hAnsi="Times New Roman"/>
          <w:i/>
          <w:iCs/>
          <w:sz w:val="24"/>
          <w:szCs w:val="24"/>
        </w:rPr>
        <w:t xml:space="preserve"> о</w:t>
      </w:r>
      <w:r w:rsidR="00446B4B" w:rsidRPr="008B193B">
        <w:rPr>
          <w:rFonts w:ascii="Times New Roman" w:hAnsi="Times New Roman"/>
          <w:i/>
          <w:iCs/>
          <w:sz w:val="24"/>
          <w:szCs w:val="24"/>
          <w:lang w:val="ru-RU"/>
        </w:rPr>
        <w:t xml:space="preserve">бн., ДВ, бр. 108 от 12.12.2003 г., изм., бр. 102 от 19.12.2006 г. </w:t>
      </w:r>
      <w:r w:rsidR="00446B4B" w:rsidRPr="008B193B">
        <w:rPr>
          <w:rFonts w:ascii="Times New Roman" w:hAnsi="Times New Roman"/>
          <w:i/>
          <w:iCs/>
          <w:sz w:val="24"/>
          <w:szCs w:val="24"/>
        </w:rPr>
        <w:t>и</w:t>
      </w:r>
      <w:r w:rsidR="00063824" w:rsidRPr="008B193B">
        <w:rPr>
          <w:rFonts w:ascii="Times New Roman" w:hAnsi="Times New Roman"/>
          <w:i/>
          <w:iCs/>
          <w:sz w:val="24"/>
          <w:szCs w:val="24"/>
          <w:lang w:val="ru-RU"/>
        </w:rPr>
        <w:t xml:space="preserve"> чл. 5</w:t>
      </w:r>
      <w:r w:rsidR="00446B4B" w:rsidRPr="008B193B">
        <w:rPr>
          <w:rFonts w:ascii="Times New Roman" w:hAnsi="Times New Roman"/>
          <w:i/>
          <w:iCs/>
          <w:sz w:val="24"/>
          <w:szCs w:val="24"/>
          <w:lang w:val="ru-RU"/>
        </w:rPr>
        <w:t xml:space="preserve">, </w:t>
      </w:r>
      <w:r w:rsidR="00446B4B" w:rsidRPr="008B193B">
        <w:rPr>
          <w:rFonts w:ascii="Times New Roman" w:hAnsi="Times New Roman"/>
          <w:i/>
          <w:iCs/>
          <w:sz w:val="24"/>
          <w:szCs w:val="24"/>
        </w:rPr>
        <w:t>а</w:t>
      </w:r>
      <w:r w:rsidR="00446B4B" w:rsidRPr="008B193B">
        <w:rPr>
          <w:rFonts w:ascii="Times New Roman" w:hAnsi="Times New Roman"/>
          <w:i/>
          <w:iCs/>
          <w:sz w:val="24"/>
          <w:szCs w:val="24"/>
          <w:lang w:val="ru-RU"/>
        </w:rPr>
        <w:t>л.1</w:t>
      </w:r>
      <w:r w:rsidR="00446B4B" w:rsidRPr="008B193B">
        <w:rPr>
          <w:rFonts w:ascii="Times New Roman" w:hAnsi="Times New Roman"/>
          <w:i/>
          <w:iCs/>
          <w:sz w:val="24"/>
          <w:szCs w:val="24"/>
        </w:rPr>
        <w:t xml:space="preserve"> от</w:t>
      </w:r>
      <w:r w:rsidR="00446B4B" w:rsidRPr="008B193B">
        <w:rPr>
          <w:rFonts w:ascii="Times New Roman" w:hAnsi="Times New Roman"/>
          <w:i/>
          <w:iCs/>
          <w:sz w:val="24"/>
          <w:szCs w:val="24"/>
          <w:lang w:val="ru-RU"/>
        </w:rPr>
        <w:t xml:space="preserve"> Правила за организацията </w:t>
      </w:r>
      <w:r w:rsidR="00063824" w:rsidRPr="008B193B">
        <w:rPr>
          <w:rFonts w:ascii="Times New Roman" w:hAnsi="Times New Roman"/>
          <w:i/>
          <w:iCs/>
          <w:sz w:val="24"/>
          <w:szCs w:val="24"/>
          <w:lang w:val="ru-RU"/>
        </w:rPr>
        <w:t>и дейността на ССВО при КТБ АД,</w:t>
      </w:r>
      <w:r w:rsidR="00446B4B" w:rsidRPr="008B193B">
        <w:rPr>
          <w:rFonts w:ascii="Times New Roman" w:hAnsi="Times New Roman"/>
          <w:i/>
          <w:iCs/>
          <w:sz w:val="24"/>
          <w:szCs w:val="24"/>
          <w:lang w:val="ru-RU"/>
        </w:rPr>
        <w:t xml:space="preserve"> утвърдени от НС на КТБ, с Протокол от 02.05.2007</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и изменени и допълнени с Протоколи на НС на КТБ АД от 01.09.2008</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27.02.2009</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16.12.2010</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18.12.2013</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w:t>
      </w:r>
      <w:r w:rsidR="00446B4B" w:rsidRPr="008B193B">
        <w:rPr>
          <w:rFonts w:ascii="Times New Roman" w:hAnsi="Times New Roman"/>
          <w:i/>
          <w:iCs/>
          <w:sz w:val="24"/>
          <w:szCs w:val="24"/>
        </w:rPr>
        <w:t xml:space="preserve">, чл. 75, ал.1, </w:t>
      </w:r>
      <w:r w:rsidR="00063824" w:rsidRPr="008B193B">
        <w:rPr>
          <w:rFonts w:ascii="Times New Roman" w:hAnsi="Times New Roman"/>
          <w:i/>
          <w:iCs/>
          <w:sz w:val="24"/>
          <w:szCs w:val="24"/>
        </w:rPr>
        <w:t xml:space="preserve">чл. 67, ал.2 от Устава на </w:t>
      </w:r>
      <w:r w:rsidR="00446B4B" w:rsidRPr="008B193B">
        <w:rPr>
          <w:rFonts w:ascii="Times New Roman" w:hAnsi="Times New Roman"/>
          <w:i/>
          <w:iCs/>
          <w:sz w:val="24"/>
          <w:szCs w:val="24"/>
        </w:rPr>
        <w:t>КТБ АД и т.1, 2, 3,</w:t>
      </w:r>
      <w:r w:rsidR="00063824" w:rsidRPr="008B193B">
        <w:rPr>
          <w:rFonts w:ascii="Times New Roman" w:hAnsi="Times New Roman"/>
          <w:i/>
          <w:iCs/>
          <w:sz w:val="24"/>
          <w:szCs w:val="24"/>
        </w:rPr>
        <w:t xml:space="preserve"> 4, 5, 6, 7, 8 и 13 от раздел I</w:t>
      </w:r>
      <w:r w:rsidR="00446B4B" w:rsidRPr="008B193B">
        <w:rPr>
          <w:rFonts w:ascii="Times New Roman" w:hAnsi="Times New Roman"/>
          <w:i/>
          <w:iCs/>
          <w:sz w:val="24"/>
          <w:szCs w:val="24"/>
        </w:rPr>
        <w:t xml:space="preserve"> - „Основни длъжностни задължения“</w:t>
      </w:r>
      <w:r w:rsidR="00446B4B" w:rsidRPr="008B193B">
        <w:rPr>
          <w:rFonts w:ascii="Times New Roman" w:hAnsi="Times New Roman"/>
          <w:i/>
          <w:iCs/>
          <w:sz w:val="24"/>
          <w:szCs w:val="24"/>
          <w:lang w:val="ru-RU"/>
        </w:rPr>
        <w:t xml:space="preserve"> </w:t>
      </w:r>
      <w:r w:rsidR="00446B4B" w:rsidRPr="008B193B">
        <w:rPr>
          <w:rFonts w:ascii="Times New Roman" w:hAnsi="Times New Roman"/>
          <w:i/>
          <w:iCs/>
          <w:sz w:val="24"/>
          <w:szCs w:val="24"/>
        </w:rPr>
        <w:t>на длъжностната ѝ</w:t>
      </w:r>
      <w:r w:rsidR="00446B4B" w:rsidRPr="008B193B">
        <w:rPr>
          <w:rFonts w:ascii="Times New Roman" w:hAnsi="Times New Roman"/>
          <w:i/>
          <w:iCs/>
        </w:rPr>
        <w:t xml:space="preserve"> </w:t>
      </w:r>
      <w:r w:rsidR="00446B4B"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446B4B" w:rsidRPr="008B193B">
        <w:rPr>
          <w:rFonts w:ascii="Times New Roman" w:hAnsi="Times New Roman"/>
          <w:sz w:val="24"/>
          <w:szCs w:val="24"/>
        </w:rPr>
        <w:t>/</w:t>
      </w:r>
      <w:r w:rsidR="00446B4B" w:rsidRPr="008B193B">
        <w:rPr>
          <w:rFonts w:ascii="Times New Roman" w:hAnsi="Times New Roman"/>
          <w:szCs w:val="28"/>
        </w:rPr>
        <w:t>,</w:t>
      </w:r>
      <w:r w:rsidR="00446B4B" w:rsidRPr="008B193B">
        <w:rPr>
          <w:rFonts w:ascii="Times New Roman" w:hAnsi="Times New Roman"/>
          <w:i/>
          <w:iCs/>
          <w:szCs w:val="28"/>
          <w:lang w:val="ru-RU"/>
        </w:rPr>
        <w:t xml:space="preserve"> </w:t>
      </w:r>
      <w:r w:rsidR="00446B4B" w:rsidRPr="008B193B">
        <w:rPr>
          <w:rFonts w:ascii="Times New Roman" w:hAnsi="Times New Roman"/>
          <w:b/>
          <w:bCs/>
          <w:szCs w:val="28"/>
        </w:rPr>
        <w:t>умишлено улеснила /</w:t>
      </w:r>
      <w:r w:rsidR="00446B4B" w:rsidRPr="008B193B">
        <w:rPr>
          <w:rFonts w:ascii="Times New Roman" w:hAnsi="Times New Roman"/>
          <w:b/>
          <w:bCs/>
          <w:sz w:val="20"/>
        </w:rPr>
        <w:t>като:</w:t>
      </w:r>
    </w:p>
    <w:p w:rsidR="00446B4B" w:rsidRPr="008B193B" w:rsidRDefault="00446B4B" w:rsidP="00446B4B">
      <w:pPr>
        <w:tabs>
          <w:tab w:val="left" w:pos="-900"/>
        </w:tabs>
        <w:ind w:right="-2" w:firstLine="720"/>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 xml:space="preserve">подлежащи на задължително докладване </w:t>
      </w:r>
      <w:r w:rsidRPr="008B193B">
        <w:rPr>
          <w:rFonts w:ascii="Times New Roman" w:hAnsi="Times New Roman"/>
          <w:b/>
          <w:bCs/>
          <w:sz w:val="20"/>
        </w:rPr>
        <w:lastRenderedPageBreak/>
        <w:t>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00063824" w:rsidRPr="008B193B">
        <w:rPr>
          <w:rFonts w:ascii="Times New Roman" w:hAnsi="Times New Roman"/>
          <w:b/>
          <w:bCs/>
          <w:sz w:val="20"/>
          <w:lang w:val="bg-BG"/>
        </w:rPr>
        <w:t xml:space="preserve"> </w:t>
      </w:r>
      <w:r w:rsidRPr="008B193B">
        <w:rPr>
          <w:rFonts w:ascii="Times New Roman" w:hAnsi="Times New Roman"/>
          <w:b/>
          <w:bCs/>
          <w:sz w:val="20"/>
        </w:rPr>
        <w:t>/</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446B4B" w:rsidRPr="008B193B" w:rsidRDefault="00446B4B" w:rsidP="009F1F3C">
      <w:pPr>
        <w:tabs>
          <w:tab w:val="left" w:pos="9781"/>
        </w:tabs>
        <w:ind w:right="-2" w:firstLine="720"/>
        <w:jc w:val="both"/>
        <w:rPr>
          <w:rFonts w:ascii="Times New Roman" w:hAnsi="Times New Roman"/>
          <w:b/>
          <w:bCs/>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w:t>
      </w:r>
      <w:r w:rsidR="00063824" w:rsidRPr="008B193B">
        <w:rPr>
          <w:rFonts w:ascii="Times New Roman" w:hAnsi="Times New Roman"/>
          <w:sz w:val="20"/>
          <w:lang w:val="ru-RU"/>
        </w:rPr>
        <w:t xml:space="preserve"> „Банков надзор“ въпреки, че е </w:t>
      </w:r>
      <w:r w:rsidRPr="008B193B">
        <w:rPr>
          <w:rFonts w:ascii="Times New Roman" w:hAnsi="Times New Roman"/>
          <w:sz w:val="20"/>
          <w:lang w:val="ru-RU"/>
        </w:rPr>
        <w:t>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00063824" w:rsidRPr="008B193B">
        <w:rPr>
          <w:rFonts w:ascii="Times New Roman" w:hAnsi="Times New Roman"/>
          <w:i/>
          <w:iCs/>
          <w:sz w:val="20"/>
        </w:rPr>
        <w:t xml:space="preserve">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w:t>
      </w:r>
      <w:r w:rsidR="00063824" w:rsidRPr="008B193B">
        <w:rPr>
          <w:rFonts w:ascii="Times New Roman" w:hAnsi="Times New Roman"/>
          <w:sz w:val="20"/>
        </w:rPr>
        <w:t xml:space="preserve">ков надзор“ тоест да </w:t>
      </w:r>
      <w:r w:rsidRPr="008B193B">
        <w:rPr>
          <w:rFonts w:ascii="Times New Roman" w:hAnsi="Times New Roman"/>
          <w:sz w:val="20"/>
        </w:rPr>
        <w:t>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 и</w:t>
      </w:r>
      <w:r w:rsidRPr="008B193B">
        <w:rPr>
          <w:rFonts w:ascii="Times New Roman" w:hAnsi="Times New Roman"/>
          <w:b/>
          <w:bCs/>
          <w:szCs w:val="28"/>
          <w:lang w:val="ru-RU"/>
        </w:rPr>
        <w:t xml:space="preserve"> Георги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b/>
          <w:bCs/>
          <w:szCs w:val="28"/>
        </w:rPr>
        <w:t xml:space="preserve"> да извършат длъжностно присвояване и всеки от тях </w:t>
      </w:r>
      <w:r w:rsidRPr="008B193B">
        <w:rPr>
          <w:rFonts w:ascii="Times New Roman" w:hAnsi="Times New Roman"/>
          <w:b/>
          <w:bCs/>
          <w:szCs w:val="28"/>
        </w:rPr>
        <w:lastRenderedPageBreak/>
        <w:t xml:space="preserve">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szCs w:val="28"/>
        </w:rPr>
        <w:t xml:space="preserve"> </w:t>
      </w:r>
      <w:r w:rsidRPr="008B193B">
        <w:rPr>
          <w:rFonts w:ascii="Times New Roman" w:hAnsi="Times New Roman"/>
          <w:b/>
          <w:bCs/>
          <w:szCs w:val="28"/>
          <w:lang w:val="ru-RU"/>
        </w:rPr>
        <w:t>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Cs/>
          <w:szCs w:val="28"/>
        </w:rPr>
        <w:t>:</w:t>
      </w:r>
    </w:p>
    <w:p w:rsidR="00446B4B" w:rsidRPr="008B193B" w:rsidRDefault="00446B4B" w:rsidP="00446B4B">
      <w:pPr>
        <w:tabs>
          <w:tab w:val="left" w:pos="9781"/>
        </w:tabs>
        <w:ind w:right="-2"/>
        <w:jc w:val="both"/>
        <w:rPr>
          <w:rFonts w:ascii="Times New Roman" w:hAnsi="Times New Roman"/>
          <w:b/>
          <w:bCs/>
          <w:sz w:val="20"/>
        </w:rPr>
      </w:pPr>
    </w:p>
    <w:p w:rsidR="00446B4B" w:rsidRPr="008B193B" w:rsidRDefault="00446B4B" w:rsidP="00446B4B">
      <w:pPr>
        <w:ind w:right="-2" w:firstLine="708"/>
        <w:jc w:val="both"/>
        <w:rPr>
          <w:rFonts w:ascii="Times New Roman" w:hAnsi="Times New Roman"/>
          <w:i/>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w:t>
      </w:r>
      <w:r w:rsidRPr="008B193B">
        <w:rPr>
          <w:rFonts w:ascii="Times New Roman" w:hAnsi="Times New Roman"/>
          <w:b/>
          <w:bCs/>
          <w:szCs w:val="28"/>
        </w:rPr>
        <w:t xml:space="preserve"> </w:t>
      </w:r>
      <w:r w:rsidRPr="008B193B">
        <w:rPr>
          <w:rFonts w:ascii="Times New Roman" w:hAnsi="Times New Roman"/>
          <w:b/>
          <w:bCs/>
          <w:sz w:val="20"/>
        </w:rPr>
        <w:t>на 23.12.2011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
          <w:sz w:val="20"/>
        </w:rPr>
        <w:t>Прокурист</w:t>
      </w:r>
      <w:r w:rsidRPr="008B193B">
        <w:rPr>
          <w:rFonts w:ascii="Times New Roman" w:hAnsi="Times New Roman"/>
          <w:sz w:val="20"/>
        </w:rPr>
        <w:t xml:space="preserve"> </w:t>
      </w:r>
      <w:r w:rsidRPr="008B193B">
        <w:rPr>
          <w:rFonts w:ascii="Times New Roman" w:hAnsi="Times New Roman"/>
          <w:b/>
          <w:sz w:val="20"/>
        </w:rPr>
        <w:t>на КТБ АД</w:t>
      </w:r>
      <w:r w:rsidRPr="008B193B">
        <w:rPr>
          <w:rFonts w:ascii="Times New Roman" w:hAnsi="Times New Roman"/>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 xml:space="preserve">в съучастие като съизвършител с 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sz w:val="20"/>
        </w:rPr>
        <w:t xml:space="preserve">с 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 xml:space="preserve">за 2011 година </w:t>
      </w:r>
      <w:r w:rsidRPr="008B193B">
        <w:rPr>
          <w:rFonts w:ascii="Times New Roman" w:hAnsi="Times New Roman"/>
          <w:i/>
          <w:iCs/>
          <w:sz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с писмо за ангажимент от 22.11.2011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23.12.2011 г. сумата от </w:t>
      </w:r>
      <w:r w:rsidRPr="008B193B">
        <w:rPr>
          <w:rFonts w:ascii="Times New Roman" w:hAnsi="Times New Roman"/>
          <w:i/>
          <w:sz w:val="20"/>
          <w:lang w:val="ru-RU"/>
        </w:rPr>
        <w:t xml:space="preserve">4 600 000.00 евро, </w:t>
      </w:r>
      <w:r w:rsidRPr="008B193B">
        <w:rPr>
          <w:rFonts w:ascii="Times New Roman" w:hAnsi="Times New Roman"/>
          <w:i/>
          <w:sz w:val="20"/>
        </w:rPr>
        <w:t>с левова равностойност по официалния курс на БНБ – 8 996 818,00 лева,</w:t>
      </w:r>
      <w:r w:rsidRPr="008B193B">
        <w:rPr>
          <w:rFonts w:ascii="Times New Roman" w:hAnsi="Times New Roman"/>
          <w:i/>
          <w:iCs/>
          <w:sz w:val="20"/>
        </w:rPr>
        <w:t xml:space="preserve"> посочена в искане за усвояване на парични средства с вх.№ 1134/23.12.2011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sz w:val="20"/>
        </w:rPr>
        <w:t xml:space="preserve">подписал Анекс от 23.12.2011 г. към </w:t>
      </w:r>
      <w:r w:rsidRPr="008B193B">
        <w:rPr>
          <w:rFonts w:ascii="Times New Roman" w:hAnsi="Times New Roman"/>
          <w:i/>
          <w:iCs/>
          <w:sz w:val="20"/>
        </w:rPr>
        <w:t>привиден Договор за банков кредит от 29.06.2011 г. между „Никкомерс 01“ ЕООД и КТБ АД, въз основа на който Георги Зяпков е одобрил с нареждане, изпратено до касиер счетоводител Цветанка Гаврилова по електронна поща на 23.12.2011 г., изпълнение на искане с вх. № 1134/23.12.2011 г. за усвояване на парични средства в размер на  </w:t>
      </w:r>
      <w:r w:rsidRPr="008B193B">
        <w:rPr>
          <w:rFonts w:ascii="Times New Roman" w:hAnsi="Times New Roman"/>
          <w:i/>
          <w:sz w:val="20"/>
          <w:lang w:val="ru-RU"/>
        </w:rPr>
        <w:t xml:space="preserve">4 600 000,00 евро, </w:t>
      </w:r>
      <w:r w:rsidRPr="008B193B">
        <w:rPr>
          <w:rFonts w:ascii="Times New Roman" w:hAnsi="Times New Roman"/>
          <w:i/>
          <w:sz w:val="20"/>
        </w:rPr>
        <w:t>с левова равностойност по официалния курс на БНБ – 8 996 818,00 лева,</w:t>
      </w:r>
      <w:r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„Никкомерс 01“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rPr>
        <w:t xml:space="preserve"> - увеличение на кредитния лимит по договор за кредит</w:t>
      </w:r>
      <w:r w:rsidRPr="008B193B">
        <w:rPr>
          <w:rFonts w:ascii="Times New Roman" w:hAnsi="Times New Roman"/>
          <w:b/>
          <w:sz w:val="20"/>
        </w:rPr>
        <w:t xml:space="preserve"> съгласно</w:t>
      </w:r>
      <w:r w:rsidRPr="008B193B">
        <w:rPr>
          <w:rFonts w:ascii="Times New Roman" w:hAnsi="Times New Roman"/>
          <w:sz w:val="20"/>
        </w:rPr>
        <w:t xml:space="preserve"> </w:t>
      </w:r>
      <w:r w:rsidRPr="008B193B">
        <w:rPr>
          <w:rFonts w:ascii="Times New Roman" w:hAnsi="Times New Roman"/>
          <w:b/>
          <w:sz w:val="20"/>
        </w:rPr>
        <w:lastRenderedPageBreak/>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iCs/>
          <w:sz w:val="20"/>
        </w:rPr>
        <w:t>Договор за търговско управление от 03.12.2009 г.</w:t>
      </w:r>
      <w:r w:rsidRPr="008B193B">
        <w:rPr>
          <w:rFonts w:ascii="Times New Roman" w:hAnsi="Times New Roman"/>
          <w:b/>
          <w:i/>
          <w:iCs/>
          <w:sz w:val="20"/>
        </w:rPr>
        <w:t xml:space="preserve"> </w:t>
      </w:r>
      <w:r w:rsidRPr="008B193B">
        <w:rPr>
          <w:rFonts w:ascii="Times New Roman" w:hAnsi="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w:t>
      </w:r>
      <w:r w:rsidRPr="008B193B">
        <w:rPr>
          <w:rFonts w:ascii="Times New Roman" w:hAnsi="Times New Roman"/>
          <w:i/>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4 600 000,00 евро /</w:t>
      </w:r>
      <w:r w:rsidRPr="008B193B">
        <w:rPr>
          <w:rFonts w:ascii="Times New Roman" w:hAnsi="Times New Roman"/>
          <w:i/>
          <w:sz w:val="20"/>
        </w:rPr>
        <w:t>четири милиона и шестстотин хиляди евро</w:t>
      </w:r>
      <w:r w:rsidRPr="008B193B">
        <w:rPr>
          <w:rFonts w:ascii="Times New Roman" w:hAnsi="Times New Roman"/>
          <w:sz w:val="20"/>
        </w:rPr>
        <w:t>/ с левова равностойност по официалния курс за деня на БНБ – 8 996 818,00 лева /</w:t>
      </w:r>
      <w:r w:rsidRPr="008B193B">
        <w:rPr>
          <w:rFonts w:ascii="Times New Roman" w:hAnsi="Times New Roman"/>
          <w:i/>
          <w:sz w:val="20"/>
        </w:rPr>
        <w:t>осем милиона деветстотин деветдесет и шест хиляди осемстотин и осемнадесет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446B4B" w:rsidRPr="008B193B" w:rsidRDefault="00446B4B" w:rsidP="00446B4B">
      <w:pPr>
        <w:ind w:right="-2" w:firstLine="720"/>
        <w:jc w:val="both"/>
        <w:rPr>
          <w:rFonts w:ascii="Times New Roman" w:hAnsi="Times New Roman"/>
          <w:b/>
          <w:sz w:val="20"/>
        </w:rPr>
      </w:pPr>
    </w:p>
    <w:p w:rsidR="00446B4B" w:rsidRPr="008B193B" w:rsidRDefault="00446B4B" w:rsidP="00446B4B">
      <w:pPr>
        <w:ind w:right="-2" w:firstLine="708"/>
        <w:jc w:val="both"/>
        <w:rPr>
          <w:rFonts w:ascii="Times New Roman" w:hAnsi="Times New Roman"/>
          <w:i/>
          <w:sz w:val="20"/>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w:t>
      </w:r>
      <w:r w:rsidRPr="008B193B">
        <w:rPr>
          <w:rFonts w:ascii="Times New Roman" w:hAnsi="Times New Roman"/>
          <w:b/>
          <w:bCs/>
          <w:szCs w:val="28"/>
        </w:rPr>
        <w:t xml:space="preserve"> </w:t>
      </w:r>
      <w:r w:rsidRPr="008B193B">
        <w:rPr>
          <w:rFonts w:ascii="Times New Roman" w:hAnsi="Times New Roman"/>
          <w:b/>
          <w:bCs/>
          <w:sz w:val="20"/>
        </w:rPr>
        <w:t>на 23.12.2011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sz w:val="20"/>
        </w:rPr>
        <w:t>/</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w:t>
      </w:r>
      <w:r w:rsidRPr="008B193B">
        <w:rPr>
          <w:rFonts w:ascii="Times New Roman" w:hAnsi="Times New Roman"/>
          <w:i/>
          <w:sz w:val="20"/>
        </w:rPr>
        <w:lastRenderedPageBreak/>
        <w:t>обработка на кредитните сделки“ на длъжност Началник Управление „Кредитиране“</w:t>
      </w:r>
      <w:r w:rsidRPr="008B193B">
        <w:rPr>
          <w:rFonts w:ascii="Times New Roman" w:hAnsi="Times New Roman"/>
          <w:i/>
          <w:iCs/>
          <w:sz w:val="20"/>
        </w:rPr>
        <w:t>/,</w:t>
      </w:r>
      <w:r w:rsidRPr="008B193B">
        <w:rPr>
          <w:rFonts w:ascii="Times New Roman" w:hAnsi="Times New Roman"/>
          <w:b/>
          <w:i/>
          <w:iCs/>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 xml:space="preserve">за 2011 година </w:t>
      </w:r>
      <w:r w:rsidRPr="008B193B">
        <w:rPr>
          <w:rFonts w:ascii="Times New Roman" w:hAnsi="Times New Roman"/>
          <w:i/>
          <w:iCs/>
          <w:sz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с писмо за ангажимент от 22.11.2011 година),</w:t>
      </w:r>
      <w:r w:rsidRPr="008B193B">
        <w:rPr>
          <w:rFonts w:ascii="Times New Roman" w:hAnsi="Times New Roman"/>
          <w:i/>
          <w:iCs/>
          <w:sz w:val="20"/>
        </w:rPr>
        <w:t xml:space="preserve">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23.12.2011 г. сумата от </w:t>
      </w:r>
      <w:r w:rsidRPr="008B193B">
        <w:rPr>
          <w:rFonts w:ascii="Times New Roman" w:hAnsi="Times New Roman"/>
          <w:i/>
          <w:sz w:val="20"/>
          <w:lang w:val="ru-RU"/>
        </w:rPr>
        <w:t xml:space="preserve">4 600 000.00 евро, </w:t>
      </w:r>
      <w:r w:rsidRPr="008B193B">
        <w:rPr>
          <w:rFonts w:ascii="Times New Roman" w:hAnsi="Times New Roman"/>
          <w:i/>
          <w:sz w:val="20"/>
        </w:rPr>
        <w:t>с левова равностойност по официалния курс на БНБ – 8 996 818,00 лева,</w:t>
      </w:r>
      <w:r w:rsidRPr="008B193B">
        <w:rPr>
          <w:rFonts w:ascii="Times New Roman" w:hAnsi="Times New Roman"/>
          <w:i/>
          <w:iCs/>
          <w:sz w:val="20"/>
        </w:rPr>
        <w:t xml:space="preserve"> посочена в искане за усвояване на парични средства с вх.№ 1134/23.12.2011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sz w:val="20"/>
        </w:rPr>
        <w:t xml:space="preserve">подписал Анекс от 23.12.2011 г. към </w:t>
      </w:r>
      <w:r w:rsidRPr="008B193B">
        <w:rPr>
          <w:rFonts w:ascii="Times New Roman" w:hAnsi="Times New Roman"/>
          <w:i/>
          <w:iCs/>
          <w:sz w:val="20"/>
        </w:rPr>
        <w:t>привиден Договор за банков кредит от 29.06.2011 г. между „Никкомерс 01“ ЕООД и КТБ АД, въз основа на който Георги Зяпков е одобрил с нареждане, изпратено до касиер счетоводител Цветанка Гаврилова по електронна поща на 23.12.2011 г., изпълнение на искане с вх. № 1134/23.12.2011 г. за усвояване на парични средства в размер на  </w:t>
      </w:r>
      <w:r w:rsidRPr="008B193B">
        <w:rPr>
          <w:rFonts w:ascii="Times New Roman" w:hAnsi="Times New Roman"/>
          <w:i/>
          <w:sz w:val="20"/>
          <w:lang w:val="ru-RU"/>
        </w:rPr>
        <w:t xml:space="preserve">4 600 000,00 евро, </w:t>
      </w:r>
      <w:r w:rsidRPr="008B193B">
        <w:rPr>
          <w:rFonts w:ascii="Times New Roman" w:hAnsi="Times New Roman"/>
          <w:i/>
          <w:sz w:val="20"/>
        </w:rPr>
        <w:t>с левова равностойност по официалния курс на БНБ – 8 996 818,00 лева,</w:t>
      </w:r>
      <w:r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„Никкомерс 01“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rPr>
        <w:t xml:space="preserve"> - увеличение на кредитния лимит по договор за кредит</w:t>
      </w:r>
      <w:r w:rsidRPr="008B193B">
        <w:rPr>
          <w:rFonts w:ascii="Times New Roman" w:hAnsi="Times New Roman"/>
          <w:b/>
          <w:sz w:val="20"/>
        </w:rPr>
        <w:t xml:space="preserve">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 43</w:t>
      </w:r>
      <w:r w:rsidRPr="008B193B">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w:t>
      </w:r>
      <w:r w:rsidRPr="008B193B">
        <w:rPr>
          <w:rFonts w:ascii="Times New Roman" w:hAnsi="Times New Roman"/>
          <w:i/>
          <w:sz w:val="20"/>
        </w:rPr>
        <w:lastRenderedPageBreak/>
        <w:t xml:space="preserve">съхраняват в кредитното досие.”,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i/>
          <w:iCs/>
          <w:sz w:val="20"/>
          <w:lang w:val="ru-RU"/>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4 600 000,00 евро /</w:t>
      </w:r>
      <w:r w:rsidRPr="008B193B">
        <w:rPr>
          <w:rFonts w:ascii="Times New Roman" w:hAnsi="Times New Roman"/>
          <w:i/>
          <w:sz w:val="20"/>
        </w:rPr>
        <w:t>четири милиона и шестстотин хиляди евро</w:t>
      </w:r>
      <w:r w:rsidRPr="008B193B">
        <w:rPr>
          <w:rFonts w:ascii="Times New Roman" w:hAnsi="Times New Roman"/>
          <w:sz w:val="20"/>
        </w:rPr>
        <w:t>/ с левова равностойност по официалния курс за деня на БНБ – 8 996 818,00 лева /</w:t>
      </w:r>
      <w:r w:rsidRPr="008B193B">
        <w:rPr>
          <w:rFonts w:ascii="Times New Roman" w:hAnsi="Times New Roman"/>
          <w:i/>
          <w:sz w:val="20"/>
        </w:rPr>
        <w:t>осем милиона деветстотин деветдесет и шест хиляди осемстотин и осемнадесет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446B4B" w:rsidRPr="008B193B" w:rsidRDefault="00446B4B" w:rsidP="00446B4B">
      <w:pPr>
        <w:ind w:right="-2" w:firstLine="709"/>
        <w:jc w:val="both"/>
        <w:rPr>
          <w:rFonts w:ascii="Times New Roman" w:hAnsi="Times New Roman"/>
          <w:b/>
          <w:sz w:val="20"/>
        </w:rPr>
      </w:pPr>
    </w:p>
    <w:p w:rsidR="00446B4B" w:rsidRPr="008B193B" w:rsidRDefault="00446B4B" w:rsidP="00063824">
      <w:pPr>
        <w:ind w:right="-2" w:firstLine="708"/>
        <w:jc w:val="both"/>
        <w:rPr>
          <w:rFonts w:ascii="Times New Roman" w:hAnsi="Times New Roman"/>
          <w:i/>
          <w:sz w:val="20"/>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 w:val="24"/>
          <w:szCs w:val="24"/>
        </w:rPr>
        <w:t xml:space="preserve"> </w:t>
      </w:r>
      <w:r w:rsidRPr="008B193B">
        <w:rPr>
          <w:rFonts w:ascii="Times New Roman" w:hAnsi="Times New Roman"/>
          <w:b/>
          <w:bCs/>
          <w:sz w:val="20"/>
        </w:rPr>
        <w:t xml:space="preserve">на 23.12.2011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 xml:space="preserve">Директор Дирекция „Анализ и обработка на кредитните сделки“ при ЦУ на КТБ АД </w:t>
      </w:r>
      <w:r w:rsidRPr="008B193B">
        <w:rPr>
          <w:rFonts w:ascii="Times New Roman" w:hAnsi="Times New Roman"/>
          <w:i/>
          <w:iCs/>
          <w:sz w:val="20"/>
        </w:rPr>
        <w:t xml:space="preserve">-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 xml:space="preserve">за 2011 година </w:t>
      </w:r>
      <w:r w:rsidRPr="008B193B">
        <w:rPr>
          <w:rFonts w:ascii="Times New Roman" w:hAnsi="Times New Roman"/>
          <w:i/>
          <w:iCs/>
          <w:sz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с писмо за ангажимент от 22.11.2011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w:t>
      </w:r>
      <w:r w:rsidRPr="008B193B">
        <w:rPr>
          <w:rFonts w:ascii="Times New Roman" w:hAnsi="Times New Roman"/>
          <w:i/>
          <w:sz w:val="20"/>
        </w:rPr>
        <w:lastRenderedPageBreak/>
        <w:t xml:space="preserve">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 - </w:t>
      </w:r>
      <w:r w:rsidRPr="008B193B">
        <w:rPr>
          <w:rFonts w:ascii="Times New Roman" w:hAnsi="Times New Roman"/>
          <w:sz w:val="20"/>
        </w:rPr>
        <w:t xml:space="preserve">касиер – счетоводител при КТБ </w:t>
      </w:r>
      <w:r w:rsidRPr="008B193B">
        <w:rPr>
          <w:rFonts w:ascii="Times New Roman" w:hAnsi="Times New Roman"/>
          <w:i/>
          <w:iCs/>
          <w:sz w:val="20"/>
        </w:rPr>
        <w:t xml:space="preserve">/осъществила плащането и осчетоводила на 23.12.2011 г. сумата от </w:t>
      </w:r>
      <w:r w:rsidRPr="008B193B">
        <w:rPr>
          <w:rFonts w:ascii="Times New Roman" w:hAnsi="Times New Roman"/>
          <w:i/>
          <w:sz w:val="20"/>
          <w:lang w:val="ru-RU"/>
        </w:rPr>
        <w:t xml:space="preserve">4 600 000,00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8 996 818,00  лева</w:t>
      </w:r>
      <w:r w:rsidRPr="008B193B">
        <w:rPr>
          <w:rFonts w:ascii="Times New Roman" w:hAnsi="Times New Roman"/>
          <w:i/>
          <w:iCs/>
          <w:sz w:val="20"/>
        </w:rPr>
        <w:t xml:space="preserve">, посочена в искане за усвояване на парични средства с вх.№ 1134/23.12.2011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23.12.2011 г., изпълнение на искане с вх. № 1134/23.12.2012 г. за усвояване на парични средства в размер на </w:t>
      </w:r>
      <w:r w:rsidRPr="008B193B">
        <w:rPr>
          <w:rFonts w:ascii="Times New Roman" w:hAnsi="Times New Roman"/>
          <w:i/>
          <w:sz w:val="20"/>
          <w:lang w:val="ru-RU"/>
        </w:rPr>
        <w:t xml:space="preserve">4 600 000,00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8 996 818,00  лева</w:t>
      </w:r>
      <w:r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w:t>
      </w:r>
      <w:r w:rsidRPr="008B193B">
        <w:rPr>
          <w:rFonts w:ascii="Times New Roman" w:hAnsi="Times New Roman"/>
          <w:i/>
          <w:iCs/>
          <w:sz w:val="20"/>
        </w:rPr>
        <w:t xml:space="preserve">с титуляр </w:t>
      </w:r>
      <w:r w:rsidRPr="008B193B">
        <w:rPr>
          <w:rFonts w:ascii="Times New Roman" w:hAnsi="Times New Roman"/>
          <w:i/>
          <w:sz w:val="20"/>
        </w:rPr>
        <w:t>„Никкомерс 01“ ЕООД</w:t>
      </w:r>
      <w:r w:rsidRPr="008B193B">
        <w:rPr>
          <w:rFonts w:ascii="Times New Roman" w:hAnsi="Times New Roman"/>
          <w:i/>
          <w:iCs/>
          <w:sz w:val="20"/>
        </w:rPr>
        <w:t xml:space="preserve">, с посочено в искането основание – Анекс от 23.12.2011 г. към Договор за банков кредит от 29.06.2011 г. между </w:t>
      </w:r>
      <w:r w:rsidRPr="008B193B">
        <w:rPr>
          <w:rFonts w:ascii="Times New Roman" w:hAnsi="Times New Roman"/>
          <w:i/>
          <w:sz w:val="20"/>
        </w:rPr>
        <w:t>„Никкомерс 01“ ЕООД</w:t>
      </w:r>
      <w:r w:rsidRPr="008B193B">
        <w:rPr>
          <w:rFonts w:ascii="Times New Roman" w:hAnsi="Times New Roman"/>
          <w:i/>
          <w:iCs/>
          <w:sz w:val="20"/>
        </w:rPr>
        <w:t xml:space="preserve">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rPr>
        <w:t xml:space="preserve"> - увеличение на кредитния лимит по договор за кредит</w:t>
      </w:r>
      <w:r w:rsidRPr="008B193B">
        <w:rPr>
          <w:rFonts w:ascii="Times New Roman" w:hAnsi="Times New Roman"/>
          <w:b/>
          <w:sz w:val="20"/>
        </w:rPr>
        <w:t xml:space="preserve">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 32, ал. 1 – „</w:t>
      </w:r>
      <w:r w:rsidRPr="008B193B">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т.2</w:t>
      </w:r>
      <w:r w:rsidRPr="008B193B">
        <w:rPr>
          <w:rFonts w:ascii="Times New Roman" w:hAnsi="Times New Roman"/>
          <w:i/>
          <w:sz w:val="20"/>
        </w:rPr>
        <w:t xml:space="preserve"> – „Общи условия за осъществяване на кредитни сделки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4 </w:t>
      </w:r>
      <w:r w:rsidRPr="008B193B">
        <w:rPr>
          <w:rFonts w:ascii="Times New Roman" w:hAnsi="Times New Roman"/>
          <w:i/>
          <w:sz w:val="20"/>
          <w:lang w:val="ru-RU"/>
        </w:rPr>
        <w:t>)</w:t>
      </w:r>
      <w:r w:rsidRPr="008B193B">
        <w:rPr>
          <w:rFonts w:ascii="Times New Roman" w:hAnsi="Times New Roman"/>
          <w:i/>
          <w:sz w:val="20"/>
        </w:rPr>
        <w:t>”</w:t>
      </w:r>
      <w:r w:rsidRPr="008B193B">
        <w:rPr>
          <w:rFonts w:ascii="Times New Roman" w:hAnsi="Times New Roman"/>
          <w:i/>
          <w:sz w:val="20"/>
          <w:lang w:val="ru-RU"/>
        </w:rPr>
        <w:t xml:space="preserve">, </w:t>
      </w:r>
      <w:r w:rsidRPr="008B193B">
        <w:rPr>
          <w:rFonts w:ascii="Times New Roman" w:hAnsi="Times New Roman"/>
          <w:b/>
          <w:i/>
          <w:sz w:val="20"/>
          <w:lang w:val="ru-RU"/>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5 </w:t>
      </w:r>
      <w:r w:rsidRPr="008B193B">
        <w:rPr>
          <w:rFonts w:ascii="Times New Roman" w:hAnsi="Times New Roman"/>
          <w:i/>
          <w:sz w:val="20"/>
          <w:lang w:val="ru-RU"/>
        </w:rPr>
        <w:t>)</w:t>
      </w:r>
      <w:r w:rsidRPr="008B193B">
        <w:rPr>
          <w:rFonts w:ascii="Times New Roman" w:hAnsi="Times New Roman"/>
          <w:i/>
          <w:sz w:val="20"/>
        </w:rPr>
        <w:t xml:space="preserve"> ”,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6 </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sz w:val="20"/>
        </w:rPr>
        <w:t xml:space="preserve"> </w:t>
      </w:r>
      <w:r w:rsidRPr="008B193B">
        <w:rPr>
          <w:rFonts w:ascii="Times New Roman" w:hAnsi="Times New Roman"/>
          <w:b/>
          <w:i/>
          <w:sz w:val="20"/>
        </w:rPr>
        <w:t>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8B193B">
        <w:rPr>
          <w:rFonts w:ascii="Times New Roman" w:hAnsi="Times New Roman"/>
          <w:b/>
          <w:i/>
          <w:sz w:val="20"/>
        </w:rPr>
        <w:t xml:space="preserve"> чл. 33, ал. 1 – </w:t>
      </w:r>
      <w:r w:rsidRPr="008B193B">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8B193B">
        <w:rPr>
          <w:rFonts w:ascii="Times New Roman" w:hAnsi="Times New Roman"/>
          <w:i/>
          <w:sz w:val="20"/>
          <w:lang w:val="ru-RU"/>
        </w:rPr>
        <w:t>(</w:t>
      </w:r>
      <w:r w:rsidRPr="008B193B">
        <w:rPr>
          <w:rFonts w:ascii="Times New Roman" w:hAnsi="Times New Roman"/>
          <w:i/>
          <w:sz w:val="20"/>
        </w:rPr>
        <w:t>Приложение № 8</w:t>
      </w:r>
      <w:r w:rsidRPr="008B193B">
        <w:rPr>
          <w:rFonts w:ascii="Times New Roman" w:hAnsi="Times New Roman"/>
          <w:i/>
          <w:sz w:val="20"/>
          <w:lang w:val="ru-RU"/>
        </w:rPr>
        <w:t>)</w:t>
      </w:r>
      <w:r w:rsidRPr="008B193B">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8B193B">
        <w:rPr>
          <w:rFonts w:ascii="Times New Roman" w:hAnsi="Times New Roman"/>
          <w:sz w:val="20"/>
        </w:rPr>
        <w:t xml:space="preserve"> </w:t>
      </w:r>
      <w:r w:rsidRPr="008B193B">
        <w:rPr>
          <w:rFonts w:ascii="Times New Roman" w:hAnsi="Times New Roman"/>
          <w:b/>
          <w:i/>
          <w:sz w:val="20"/>
        </w:rPr>
        <w:t>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 xml:space="preserve">чл.35, ал.1 </w:t>
      </w:r>
      <w:r w:rsidRPr="008B193B">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чл.35, ал.3</w:t>
      </w:r>
      <w:r w:rsidRPr="008B193B">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8B193B">
        <w:rPr>
          <w:rFonts w:ascii="Times New Roman" w:hAnsi="Times New Roman"/>
          <w:b/>
          <w:i/>
          <w:sz w:val="20"/>
        </w:rPr>
        <w:t>чл. 36, ал. 1 – „</w:t>
      </w:r>
      <w:r w:rsidRPr="008B193B">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чл.36, ал.2</w:t>
      </w:r>
      <w:r w:rsidRPr="008B193B">
        <w:rPr>
          <w:rFonts w:ascii="Times New Roman" w:hAnsi="Times New Roman"/>
          <w:i/>
          <w:sz w:val="20"/>
        </w:rPr>
        <w:t xml:space="preserve"> – „За резултатите от анализа по ал.1, кредитният специалист изготвя писмено становище.”,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8B193B">
        <w:rPr>
          <w:rFonts w:ascii="Times New Roman" w:hAnsi="Times New Roman"/>
          <w:b/>
          <w:i/>
          <w:sz w:val="20"/>
        </w:rPr>
        <w:t xml:space="preserve"> чл. 43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w:t>
      </w:r>
      <w:r w:rsidRPr="008B193B">
        <w:rPr>
          <w:rFonts w:ascii="Times New Roman" w:hAnsi="Times New Roman"/>
          <w:i/>
          <w:sz w:val="20"/>
        </w:rPr>
        <w:lastRenderedPageBreak/>
        <w:t xml:space="preserve">кредитиране и дирекция „Кредитен риск“ на ресорния Изпълнителен директор.”, </w:t>
      </w:r>
      <w:r w:rsidRPr="008B193B">
        <w:rPr>
          <w:rFonts w:ascii="Times New Roman" w:hAnsi="Times New Roman"/>
          <w:b/>
          <w:i/>
          <w:sz w:val="20"/>
        </w:rPr>
        <w:t>чл. 45,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8B193B">
        <w:rPr>
          <w:rFonts w:ascii="Times New Roman" w:hAnsi="Times New Roman"/>
          <w:b/>
          <w:i/>
          <w:sz w:val="20"/>
        </w:rPr>
        <w:t>чл.62, ал.3</w:t>
      </w:r>
      <w:r w:rsidRPr="008B193B">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b/>
          <w:bCs/>
          <w:i/>
          <w:iCs/>
          <w:sz w:val="20"/>
        </w:rPr>
        <w:t xml:space="preserve">. </w:t>
      </w:r>
      <w:r w:rsidRPr="008B193B">
        <w:rPr>
          <w:rFonts w:ascii="Times New Roman" w:hAnsi="Times New Roman"/>
          <w:bCs/>
          <w:i/>
          <w:iCs/>
          <w:sz w:val="20"/>
        </w:rPr>
        <w:t xml:space="preserve">/приета на заседание на УС от 11.01.2002 г., с последни изменения с протокол на УС от </w:t>
      </w:r>
      <w:r w:rsidRPr="008B193B">
        <w:rPr>
          <w:rFonts w:ascii="Times New Roman" w:hAnsi="Times New Roman"/>
          <w:bCs/>
          <w:i/>
          <w:iCs/>
          <w:sz w:val="20"/>
          <w:lang w:val="ru-RU"/>
        </w:rPr>
        <w:t>26.10.2009</w:t>
      </w:r>
      <w:r w:rsidRPr="008B193B">
        <w:rPr>
          <w:rFonts w:ascii="Times New Roman" w:hAnsi="Times New Roman"/>
          <w:bCs/>
          <w:i/>
          <w:iCs/>
          <w:sz w:val="20"/>
        </w:rPr>
        <w:t>г:/:</w:t>
      </w:r>
      <w:r w:rsidRPr="008B193B">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bCs/>
          <w:i/>
          <w:iCs/>
          <w:sz w:val="20"/>
          <w:lang w:val="ru-RU"/>
        </w:rPr>
        <w:t>/</w:t>
      </w:r>
      <w:r w:rsidRPr="008B193B">
        <w:rPr>
          <w:rFonts w:ascii="Times New Roman" w:hAnsi="Times New Roman"/>
          <w:bCs/>
          <w:i/>
          <w:iCs/>
          <w:sz w:val="20"/>
        </w:rPr>
        <w:t xml:space="preserve"> </w:t>
      </w:r>
      <w:r w:rsidRPr="008B193B">
        <w:rPr>
          <w:rFonts w:ascii="Times New Roman" w:hAnsi="Times New Roman"/>
          <w:b/>
          <w:bCs/>
          <w:sz w:val="20"/>
        </w:rPr>
        <w:t>чужди пари</w:t>
      </w:r>
      <w:r w:rsidRPr="008B193B">
        <w:rPr>
          <w:rFonts w:ascii="Times New Roman" w:hAnsi="Times New Roman"/>
          <w:i/>
          <w:sz w:val="20"/>
        </w:rPr>
        <w:t xml:space="preserve"> /собственост на КТБ АД</w:t>
      </w:r>
      <w:r w:rsidRPr="008B193B">
        <w:rPr>
          <w:rFonts w:ascii="Times New Roman" w:hAnsi="Times New Roman"/>
          <w:sz w:val="20"/>
        </w:rPr>
        <w:t>/, сумата от 4 600 000,00 евро /</w:t>
      </w:r>
      <w:r w:rsidRPr="008B193B">
        <w:rPr>
          <w:rFonts w:ascii="Times New Roman" w:hAnsi="Times New Roman"/>
          <w:i/>
          <w:sz w:val="20"/>
        </w:rPr>
        <w:t>четири милиона и шестстотин хиляди евро</w:t>
      </w:r>
      <w:r w:rsidRPr="008B193B">
        <w:rPr>
          <w:rFonts w:ascii="Times New Roman" w:hAnsi="Times New Roman"/>
          <w:sz w:val="20"/>
        </w:rPr>
        <w:t>/ с левова равностойност по официалния курс за деня на БНБ – 8 996 818,00 лева /</w:t>
      </w:r>
      <w:r w:rsidRPr="008B193B">
        <w:rPr>
          <w:rFonts w:ascii="Times New Roman" w:hAnsi="Times New Roman"/>
          <w:i/>
          <w:sz w:val="20"/>
        </w:rPr>
        <w:t>осем милиона деветстотин деветдесет и шест хиляди осемстотин и осемнадесет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446B4B" w:rsidRPr="008B193B" w:rsidRDefault="00446B4B" w:rsidP="00446B4B">
      <w:pPr>
        <w:ind w:right="-2"/>
        <w:jc w:val="both"/>
        <w:rPr>
          <w:rFonts w:ascii="Times New Roman" w:hAnsi="Times New Roman"/>
          <w:b/>
          <w:bCs/>
          <w:i/>
          <w:iCs/>
          <w:szCs w:val="28"/>
        </w:rPr>
      </w:pPr>
      <w:r w:rsidRPr="008B193B">
        <w:rPr>
          <w:rFonts w:ascii="Times New Roman" w:hAnsi="Times New Roman"/>
          <w:b/>
          <w:bCs/>
          <w:i/>
          <w:iCs/>
          <w:szCs w:val="28"/>
        </w:rPr>
        <w:t xml:space="preserve">Престъпление по </w:t>
      </w:r>
      <w:r w:rsidRPr="008B193B">
        <w:rPr>
          <w:rFonts w:ascii="Times New Roman" w:hAnsi="Times New Roman"/>
          <w:b/>
          <w:bCs/>
          <w:i/>
          <w:iCs/>
          <w:szCs w:val="28"/>
          <w:lang w:val="ru-RU"/>
        </w:rPr>
        <w:t>чл. 203, ал.1, вр. чл. 201, вр. чл. 20, ал. 4, вр. ал. 1</w:t>
      </w:r>
      <w:r w:rsidRPr="008B193B">
        <w:rPr>
          <w:rFonts w:ascii="Times New Roman" w:hAnsi="Times New Roman"/>
          <w:b/>
          <w:bCs/>
          <w:i/>
          <w:iCs/>
          <w:szCs w:val="28"/>
        </w:rPr>
        <w:t xml:space="preserve"> от НК.</w:t>
      </w:r>
    </w:p>
    <w:p w:rsidR="00446B4B" w:rsidRPr="008B193B" w:rsidRDefault="00446B4B" w:rsidP="00446B4B">
      <w:pPr>
        <w:ind w:right="-2"/>
        <w:jc w:val="both"/>
        <w:rPr>
          <w:rFonts w:ascii="Times New Roman" w:hAnsi="Times New Roman"/>
          <w:b/>
          <w:bCs/>
          <w:i/>
          <w:iCs/>
          <w:sz w:val="20"/>
        </w:rPr>
      </w:pPr>
    </w:p>
    <w:p w:rsidR="00CA5272" w:rsidRPr="008B193B" w:rsidRDefault="00446B4B" w:rsidP="00063824">
      <w:pPr>
        <w:ind w:right="-2"/>
        <w:jc w:val="both"/>
        <w:rPr>
          <w:rFonts w:ascii="Times New Roman" w:hAnsi="Times New Roman"/>
          <w:b/>
          <w:bCs/>
          <w:szCs w:val="28"/>
        </w:rPr>
      </w:pPr>
      <w:r w:rsidRPr="008B193B">
        <w:rPr>
          <w:rFonts w:ascii="Times New Roman" w:hAnsi="Times New Roman"/>
          <w:b/>
          <w:bCs/>
          <w:szCs w:val="28"/>
          <w:u w:val="single"/>
        </w:rPr>
        <w:t>63К/2А</w:t>
      </w:r>
    </w:p>
    <w:p w:rsidR="00446B4B" w:rsidRPr="008B193B" w:rsidRDefault="00CA5272" w:rsidP="00446B4B">
      <w:pPr>
        <w:ind w:right="-2" w:firstLine="708"/>
        <w:jc w:val="both"/>
        <w:rPr>
          <w:rFonts w:ascii="Times New Roman" w:hAnsi="Times New Roman"/>
          <w:b/>
          <w:bCs/>
          <w:sz w:val="20"/>
        </w:rPr>
      </w:pPr>
      <w:r w:rsidRPr="008B193B">
        <w:rPr>
          <w:rFonts w:ascii="Times New Roman" w:hAnsi="Times New Roman"/>
          <w:b/>
          <w:bCs/>
          <w:szCs w:val="28"/>
        </w:rPr>
        <w:t>LXXXVI</w:t>
      </w:r>
      <w:r w:rsidR="00446B4B" w:rsidRPr="008B193B">
        <w:rPr>
          <w:rFonts w:ascii="Times New Roman" w:hAnsi="Times New Roman"/>
          <w:b/>
          <w:bCs/>
          <w:szCs w:val="28"/>
          <w:lang w:val="ru-RU"/>
        </w:rPr>
        <w:t xml:space="preserve">. </w:t>
      </w:r>
      <w:r w:rsidR="00446B4B" w:rsidRPr="008B193B">
        <w:rPr>
          <w:rFonts w:ascii="Times New Roman" w:hAnsi="Times New Roman"/>
          <w:b/>
          <w:bCs/>
          <w:szCs w:val="28"/>
        </w:rPr>
        <w:t>На неустановени дати в</w:t>
      </w:r>
      <w:r w:rsidR="00446B4B" w:rsidRPr="008B193B">
        <w:rPr>
          <w:rFonts w:ascii="Times New Roman" w:hAnsi="Times New Roman"/>
          <w:b/>
          <w:bCs/>
          <w:szCs w:val="28"/>
          <w:lang w:val="ru-RU"/>
        </w:rPr>
        <w:t xml:space="preserve"> периода от </w:t>
      </w:r>
      <w:r w:rsidR="00446B4B" w:rsidRPr="008B193B">
        <w:rPr>
          <w:rFonts w:ascii="Times New Roman" w:hAnsi="Times New Roman"/>
          <w:b/>
          <w:bCs/>
          <w:szCs w:val="28"/>
        </w:rPr>
        <w:t xml:space="preserve">01.01.2009 </w:t>
      </w:r>
      <w:r w:rsidR="00446B4B" w:rsidRPr="008B193B">
        <w:rPr>
          <w:rFonts w:ascii="Times New Roman" w:hAnsi="Times New Roman"/>
          <w:b/>
          <w:bCs/>
          <w:szCs w:val="28"/>
          <w:lang w:val="ru-RU"/>
        </w:rPr>
        <w:t>г</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до </w:t>
      </w:r>
      <w:r w:rsidR="00446B4B" w:rsidRPr="008B193B">
        <w:rPr>
          <w:rFonts w:ascii="Times New Roman" w:hAnsi="Times New Roman"/>
          <w:b/>
          <w:bCs/>
          <w:szCs w:val="28"/>
        </w:rPr>
        <w:t>31.01.2012</w:t>
      </w:r>
      <w:r w:rsidR="00446B4B" w:rsidRPr="008B193B">
        <w:rPr>
          <w:rFonts w:ascii="Times New Roman" w:hAnsi="Times New Roman"/>
          <w:b/>
          <w:bCs/>
          <w:szCs w:val="28"/>
          <w:lang w:val="ru-RU"/>
        </w:rPr>
        <w:t xml:space="preserve"> г.</w:t>
      </w:r>
      <w:r w:rsidR="00063824" w:rsidRPr="008B193B">
        <w:rPr>
          <w:rFonts w:ascii="Times New Roman" w:hAnsi="Times New Roman"/>
          <w:b/>
          <w:bCs/>
          <w:szCs w:val="28"/>
          <w:lang w:val="ru-RU"/>
        </w:rPr>
        <w:t>,</w:t>
      </w:r>
      <w:r w:rsidR="00446B4B" w:rsidRPr="008B193B">
        <w:rPr>
          <w:rFonts w:ascii="Times New Roman" w:hAnsi="Times New Roman"/>
          <w:b/>
          <w:bCs/>
          <w:szCs w:val="28"/>
        </w:rPr>
        <w:t xml:space="preserve"> </w:t>
      </w:r>
      <w:r w:rsidR="00446B4B" w:rsidRPr="008B193B">
        <w:rPr>
          <w:rFonts w:ascii="Times New Roman" w:hAnsi="Times New Roman"/>
          <w:b/>
          <w:bCs/>
          <w:szCs w:val="28"/>
          <w:lang w:val="ru-RU"/>
        </w:rPr>
        <w:t xml:space="preserve">в гр.София, </w:t>
      </w:r>
      <w:r w:rsidR="00446B4B" w:rsidRPr="008B193B">
        <w:rPr>
          <w:rFonts w:ascii="Times New Roman" w:hAnsi="Times New Roman"/>
          <w:b/>
          <w:bCs/>
          <w:szCs w:val="28"/>
        </w:rPr>
        <w:t>Централно управление /</w:t>
      </w:r>
      <w:r w:rsidR="00446B4B" w:rsidRPr="008B193B">
        <w:rPr>
          <w:rFonts w:ascii="Times New Roman" w:hAnsi="Times New Roman"/>
          <w:b/>
          <w:bCs/>
          <w:szCs w:val="28"/>
          <w:lang w:val="ru-RU"/>
        </w:rPr>
        <w:t>ЦУ</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на </w:t>
      </w:r>
      <w:r w:rsidR="00446B4B" w:rsidRPr="008B193B">
        <w:rPr>
          <w:rFonts w:ascii="Times New Roman" w:hAnsi="Times New Roman"/>
          <w:b/>
          <w:bCs/>
          <w:szCs w:val="28"/>
        </w:rPr>
        <w:t>Корпоративна търговска банка /</w:t>
      </w:r>
      <w:r w:rsidR="00446B4B" w:rsidRPr="008B193B">
        <w:rPr>
          <w:rFonts w:ascii="Times New Roman" w:hAnsi="Times New Roman"/>
          <w:b/>
          <w:bCs/>
          <w:szCs w:val="28"/>
          <w:lang w:val="ru-RU"/>
        </w:rPr>
        <w:t>КТБ</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АД, ул.</w:t>
      </w:r>
      <w:r w:rsidR="00446B4B" w:rsidRPr="008B193B">
        <w:rPr>
          <w:rFonts w:ascii="Times New Roman" w:hAnsi="Times New Roman"/>
          <w:b/>
          <w:bCs/>
          <w:szCs w:val="28"/>
        </w:rPr>
        <w:t xml:space="preserve"> „</w:t>
      </w:r>
      <w:r w:rsidR="00446B4B" w:rsidRPr="008B193B">
        <w:rPr>
          <w:rFonts w:ascii="Times New Roman" w:hAnsi="Times New Roman"/>
          <w:b/>
          <w:bCs/>
          <w:szCs w:val="28"/>
          <w:lang w:val="ru-RU"/>
        </w:rPr>
        <w:t>Граф Игнатиев</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№10</w:t>
      </w:r>
      <w:r w:rsidR="00446B4B" w:rsidRPr="008B193B">
        <w:rPr>
          <w:rFonts w:ascii="Times New Roman" w:hAnsi="Times New Roman"/>
          <w:szCs w:val="28"/>
          <w:lang w:val="ru-RU"/>
        </w:rPr>
        <w:t xml:space="preserve">, </w:t>
      </w:r>
      <w:r w:rsidR="00446B4B" w:rsidRPr="008B193B">
        <w:rPr>
          <w:rFonts w:ascii="Times New Roman" w:hAnsi="Times New Roman"/>
          <w:b/>
          <w:bCs/>
          <w:szCs w:val="28"/>
          <w:lang w:val="ru-RU"/>
        </w:rPr>
        <w:t xml:space="preserve">в качеството си на длъжностно лице </w:t>
      </w:r>
      <w:r w:rsidR="00446B4B" w:rsidRPr="008B193B">
        <w:rPr>
          <w:rFonts w:ascii="Times New Roman" w:hAnsi="Times New Roman"/>
          <w:b/>
          <w:bCs/>
          <w:szCs w:val="28"/>
        </w:rPr>
        <w:t>/</w:t>
      </w:r>
      <w:r w:rsidR="00446B4B" w:rsidRPr="008B193B">
        <w:rPr>
          <w:rFonts w:ascii="Times New Roman" w:hAnsi="Times New Roman"/>
          <w:i/>
          <w:iCs/>
          <w:sz w:val="24"/>
          <w:szCs w:val="24"/>
        </w:rPr>
        <w:t>по смисъла на чл. 93, т. 1, б. „б” НК</w:t>
      </w:r>
      <w:r w:rsidR="00446B4B" w:rsidRPr="008B193B">
        <w:rPr>
          <w:rFonts w:ascii="Times New Roman" w:hAnsi="Times New Roman"/>
          <w:b/>
          <w:bCs/>
          <w:szCs w:val="28"/>
        </w:rPr>
        <w:t>/</w:t>
      </w:r>
      <w:r w:rsidR="00446B4B" w:rsidRPr="008B193B">
        <w:rPr>
          <w:rFonts w:ascii="Times New Roman" w:hAnsi="Times New Roman"/>
          <w:i/>
          <w:iCs/>
          <w:sz w:val="24"/>
          <w:szCs w:val="24"/>
        </w:rPr>
        <w:t xml:space="preserve"> </w:t>
      </w:r>
      <w:r w:rsidR="00446B4B" w:rsidRPr="008B193B">
        <w:rPr>
          <w:rFonts w:ascii="Times New Roman" w:hAnsi="Times New Roman"/>
          <w:b/>
          <w:bCs/>
          <w:szCs w:val="28"/>
        </w:rPr>
        <w:t>-</w:t>
      </w:r>
      <w:r w:rsidR="00446B4B" w:rsidRPr="008B193B">
        <w:rPr>
          <w:rFonts w:ascii="Times New Roman" w:hAnsi="Times New Roman"/>
          <w:i/>
          <w:iCs/>
          <w:sz w:val="24"/>
          <w:szCs w:val="24"/>
        </w:rPr>
        <w:t xml:space="preserve"> </w:t>
      </w:r>
      <w:r w:rsidR="00063824" w:rsidRPr="008B193B">
        <w:rPr>
          <w:rFonts w:ascii="Times New Roman" w:hAnsi="Times New Roman"/>
          <w:iCs/>
          <w:szCs w:val="28"/>
        </w:rPr>
        <w:t xml:space="preserve">Ръководител на „Специализирана служба за вътрешен контрол“ на КТБ АД – </w:t>
      </w:r>
      <w:r w:rsidR="00063824" w:rsidRPr="008B193B">
        <w:rPr>
          <w:rFonts w:ascii="Times New Roman" w:hAnsi="Times New Roman"/>
          <w:iCs/>
          <w:sz w:val="24"/>
          <w:szCs w:val="24"/>
        </w:rPr>
        <w:t xml:space="preserve">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w:t>
      </w:r>
      <w:r w:rsidR="00063824" w:rsidRPr="008B193B">
        <w:rPr>
          <w:rFonts w:ascii="Times New Roman" w:hAnsi="Times New Roman"/>
          <w:iCs/>
          <w:sz w:val="24"/>
          <w:szCs w:val="24"/>
        </w:rPr>
        <w:lastRenderedPageBreak/>
        <w:t>събрание на акционерите на КТБ АД - избрана за Ръководител на „Специализирана служба за вътрешен одит“ с мандат от пет години, считано от 25.04.2012 г.</w:t>
      </w:r>
      <w:r w:rsidR="00446B4B" w:rsidRPr="008B193B">
        <w:rPr>
          <w:rFonts w:ascii="Times New Roman" w:hAnsi="Times New Roman"/>
          <w:b/>
          <w:bCs/>
          <w:szCs w:val="28"/>
        </w:rPr>
        <w:t xml:space="preserve">, </w:t>
      </w:r>
      <w:r w:rsidR="00446B4B" w:rsidRPr="008B193B">
        <w:rPr>
          <w:rFonts w:ascii="Times New Roman" w:hAnsi="Times New Roman"/>
          <w:b/>
          <w:bCs/>
          <w:szCs w:val="28"/>
          <w:lang w:val="ru-RU"/>
        </w:rPr>
        <w:t>в съучастие</w:t>
      </w:r>
      <w:r w:rsidR="00446B4B" w:rsidRPr="008B193B">
        <w:rPr>
          <w:rFonts w:ascii="Times New Roman" w:hAnsi="Times New Roman"/>
          <w:b/>
          <w:bCs/>
          <w:szCs w:val="28"/>
        </w:rPr>
        <w:t xml:space="preserve"> като помагач </w:t>
      </w:r>
      <w:r w:rsidR="00446B4B" w:rsidRPr="008B193B">
        <w:rPr>
          <w:rFonts w:ascii="Times New Roman" w:hAnsi="Times New Roman"/>
          <w:b/>
          <w:bCs/>
          <w:szCs w:val="28"/>
          <w:lang w:val="ru-RU"/>
        </w:rPr>
        <w:t xml:space="preserve">с </w:t>
      </w:r>
      <w:r w:rsidR="00446B4B" w:rsidRPr="008B193B">
        <w:rPr>
          <w:rFonts w:ascii="Times New Roman" w:hAnsi="Times New Roman"/>
          <w:b/>
          <w:bCs/>
          <w:szCs w:val="28"/>
        </w:rPr>
        <w:t xml:space="preserve">Александър </w:t>
      </w:r>
      <w:r w:rsidR="009D014A">
        <w:rPr>
          <w:rFonts w:ascii="Times New Roman" w:hAnsi="Times New Roman"/>
          <w:b/>
          <w:bCs/>
          <w:szCs w:val="28"/>
        </w:rPr>
        <w:t>******</w:t>
      </w:r>
      <w:r w:rsidR="00446B4B" w:rsidRPr="008B193B">
        <w:rPr>
          <w:rFonts w:ascii="Times New Roman" w:hAnsi="Times New Roman"/>
          <w:b/>
          <w:bCs/>
          <w:szCs w:val="28"/>
        </w:rPr>
        <w:t xml:space="preserve"> Панталеев </w:t>
      </w:r>
      <w:r w:rsidR="00446B4B" w:rsidRPr="008B193B">
        <w:rPr>
          <w:rFonts w:ascii="Times New Roman" w:hAnsi="Times New Roman"/>
          <w:szCs w:val="28"/>
        </w:rPr>
        <w:t xml:space="preserve">– </w:t>
      </w:r>
      <w:r w:rsidR="00446B4B" w:rsidRPr="008B193B">
        <w:rPr>
          <w:rFonts w:ascii="Times New Roman" w:hAnsi="Times New Roman"/>
          <w:b/>
          <w:bCs/>
          <w:szCs w:val="28"/>
        </w:rPr>
        <w:t>извършител</w:t>
      </w:r>
      <w:r w:rsidR="00446B4B" w:rsidRPr="008B193B">
        <w:rPr>
          <w:rFonts w:ascii="Times New Roman" w:hAnsi="Times New Roman"/>
          <w:szCs w:val="28"/>
        </w:rPr>
        <w:t xml:space="preserve"> /</w:t>
      </w:r>
      <w:r w:rsidR="00446B4B" w:rsidRPr="008B193B">
        <w:rPr>
          <w:rFonts w:ascii="Times New Roman" w:hAnsi="Times New Roman"/>
          <w:i/>
          <w:iCs/>
          <w:sz w:val="24"/>
          <w:szCs w:val="24"/>
        </w:rPr>
        <w:t>длъжностно лице по смисъла на чл. 93, т. 1, б. „б” НК</w:t>
      </w:r>
      <w:r w:rsidR="00446B4B" w:rsidRPr="008B193B">
        <w:rPr>
          <w:rFonts w:ascii="Times New Roman" w:hAnsi="Times New Roman"/>
          <w:sz w:val="24"/>
          <w:szCs w:val="24"/>
        </w:rPr>
        <w:t xml:space="preserve"> – </w:t>
      </w:r>
      <w:r w:rsidR="00446B4B" w:rsidRPr="008B193B">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w:t>
      </w:r>
      <w:r w:rsidR="00063824" w:rsidRPr="008B193B">
        <w:rPr>
          <w:rFonts w:ascii="Times New Roman" w:hAnsi="Times New Roman"/>
          <w:i/>
          <w:iCs/>
          <w:sz w:val="24"/>
          <w:szCs w:val="24"/>
        </w:rPr>
        <w:t>.2003 г. на длъжност „Началник“</w:t>
      </w:r>
      <w:r w:rsidR="00446B4B" w:rsidRPr="008B193B">
        <w:rPr>
          <w:rFonts w:ascii="Times New Roman" w:hAnsi="Times New Roman"/>
          <w:i/>
          <w:iCs/>
          <w:sz w:val="24"/>
          <w:szCs w:val="24"/>
        </w:rPr>
        <w:t xml:space="preserve"> Управление „Кредитиране“; назначен с Договор за търговско управление от 03.12.2009</w:t>
      </w:r>
      <w:r w:rsidR="00063824" w:rsidRPr="008B193B">
        <w:rPr>
          <w:rFonts w:ascii="Times New Roman" w:hAnsi="Times New Roman"/>
          <w:i/>
          <w:iCs/>
          <w:sz w:val="24"/>
          <w:szCs w:val="24"/>
          <w:lang w:val="bg-BG"/>
        </w:rPr>
        <w:t xml:space="preserve"> </w:t>
      </w:r>
      <w:r w:rsidR="00446B4B"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446B4B" w:rsidRPr="008B193B">
        <w:rPr>
          <w:rFonts w:ascii="Times New Roman" w:hAnsi="Times New Roman"/>
          <w:sz w:val="24"/>
          <w:szCs w:val="24"/>
        </w:rPr>
        <w:t xml:space="preserve"> </w:t>
      </w:r>
      <w:r w:rsidR="00446B4B"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446B4B" w:rsidRPr="008B193B">
        <w:rPr>
          <w:rFonts w:ascii="Times New Roman" w:hAnsi="Times New Roman"/>
          <w:sz w:val="24"/>
          <w:szCs w:val="24"/>
        </w:rPr>
        <w:t>.</w:t>
      </w:r>
      <w:r w:rsidR="00446B4B" w:rsidRPr="008B193B">
        <w:rPr>
          <w:rFonts w:ascii="Times New Roman" w:hAnsi="Times New Roman"/>
          <w:i/>
          <w:iCs/>
          <w:sz w:val="24"/>
          <w:szCs w:val="24"/>
        </w:rPr>
        <w:t>/</w:t>
      </w:r>
      <w:r w:rsidR="00446B4B" w:rsidRPr="008B193B">
        <w:rPr>
          <w:rFonts w:ascii="Times New Roman" w:hAnsi="Times New Roman"/>
          <w:sz w:val="24"/>
          <w:szCs w:val="24"/>
        </w:rPr>
        <w:t xml:space="preserve">, </w:t>
      </w:r>
      <w:r w:rsidR="00446B4B" w:rsidRPr="008B193B">
        <w:rPr>
          <w:rFonts w:ascii="Times New Roman" w:hAnsi="Times New Roman"/>
          <w:b/>
          <w:szCs w:val="28"/>
        </w:rPr>
        <w:t xml:space="preserve">с </w:t>
      </w:r>
      <w:r w:rsidR="00446B4B" w:rsidRPr="008B193B">
        <w:rPr>
          <w:rFonts w:ascii="Times New Roman" w:hAnsi="Times New Roman"/>
          <w:b/>
          <w:bCs/>
          <w:szCs w:val="28"/>
        </w:rPr>
        <w:t xml:space="preserve">Георги </w:t>
      </w:r>
      <w:r w:rsidR="009D014A">
        <w:rPr>
          <w:rFonts w:ascii="Times New Roman" w:hAnsi="Times New Roman"/>
          <w:b/>
          <w:bCs/>
          <w:szCs w:val="28"/>
        </w:rPr>
        <w:t>******</w:t>
      </w:r>
      <w:r w:rsidR="00446B4B" w:rsidRPr="008B193B">
        <w:rPr>
          <w:rFonts w:ascii="Times New Roman" w:hAnsi="Times New Roman"/>
          <w:b/>
          <w:bCs/>
          <w:szCs w:val="28"/>
        </w:rPr>
        <w:t xml:space="preserve"> Христов - извършител</w:t>
      </w:r>
      <w:r w:rsidR="00446B4B" w:rsidRPr="008B193B">
        <w:rPr>
          <w:rFonts w:ascii="Times New Roman" w:hAnsi="Times New Roman"/>
          <w:b/>
          <w:bCs/>
          <w:i/>
          <w:iCs/>
          <w:szCs w:val="28"/>
        </w:rPr>
        <w:t xml:space="preserve"> /</w:t>
      </w:r>
      <w:r w:rsidR="00446B4B" w:rsidRPr="008B193B">
        <w:rPr>
          <w:rFonts w:ascii="Times New Roman" w:hAnsi="Times New Roman"/>
          <w:i/>
          <w:iCs/>
          <w:sz w:val="24"/>
          <w:szCs w:val="24"/>
        </w:rPr>
        <w:t>длъжностно лице по смисъла на чл. 93, т. 1, б. „б” НК</w:t>
      </w:r>
      <w:r w:rsidR="00063824" w:rsidRPr="008B193B">
        <w:rPr>
          <w:rFonts w:ascii="Times New Roman" w:hAnsi="Times New Roman"/>
          <w:i/>
          <w:iCs/>
          <w:sz w:val="24"/>
          <w:szCs w:val="24"/>
          <w:lang w:val="bg-BG"/>
        </w:rPr>
        <w:t xml:space="preserve"> </w:t>
      </w:r>
      <w:r w:rsidR="00446B4B" w:rsidRPr="008B193B">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446B4B" w:rsidRPr="008B193B">
        <w:rPr>
          <w:rFonts w:ascii="Times New Roman" w:hAnsi="Times New Roman"/>
          <w:b/>
          <w:bCs/>
          <w:i/>
          <w:iCs/>
          <w:sz w:val="24"/>
          <w:szCs w:val="24"/>
        </w:rPr>
        <w:t>.</w:t>
      </w:r>
      <w:r w:rsidR="00446B4B" w:rsidRPr="008B193B">
        <w:rPr>
          <w:rFonts w:ascii="Times New Roman" w:hAnsi="Times New Roman"/>
          <w:i/>
          <w:iCs/>
          <w:sz w:val="24"/>
          <w:szCs w:val="24"/>
        </w:rPr>
        <w:t>/,</w:t>
      </w:r>
      <w:r w:rsidR="00446B4B" w:rsidRPr="008B193B">
        <w:rPr>
          <w:rFonts w:ascii="Times New Roman" w:hAnsi="Times New Roman"/>
          <w:b/>
          <w:bCs/>
          <w:szCs w:val="28"/>
        </w:rPr>
        <w:t xml:space="preserve"> </w:t>
      </w:r>
      <w:r w:rsidR="00446B4B" w:rsidRPr="008B193B">
        <w:rPr>
          <w:rFonts w:ascii="Times New Roman" w:hAnsi="Times New Roman"/>
          <w:b/>
          <w:szCs w:val="28"/>
        </w:rPr>
        <w:t>с</w:t>
      </w:r>
      <w:r w:rsidR="00446B4B" w:rsidRPr="008B193B">
        <w:rPr>
          <w:rFonts w:ascii="Times New Roman" w:hAnsi="Times New Roman"/>
          <w:szCs w:val="28"/>
        </w:rPr>
        <w:t xml:space="preserve"> </w:t>
      </w:r>
      <w:r w:rsidR="00446B4B" w:rsidRPr="008B193B">
        <w:rPr>
          <w:rFonts w:ascii="Times New Roman" w:hAnsi="Times New Roman"/>
          <w:b/>
          <w:bCs/>
          <w:szCs w:val="28"/>
          <w:lang w:val="ru-RU"/>
        </w:rPr>
        <w:t xml:space="preserve">Георги </w:t>
      </w:r>
      <w:r w:rsidR="009D014A">
        <w:rPr>
          <w:rFonts w:ascii="Times New Roman" w:hAnsi="Times New Roman"/>
          <w:b/>
          <w:bCs/>
          <w:szCs w:val="28"/>
          <w:lang w:val="ru-RU"/>
        </w:rPr>
        <w:t>******</w:t>
      </w:r>
      <w:r w:rsidR="00446B4B" w:rsidRPr="008B193B">
        <w:rPr>
          <w:rFonts w:ascii="Times New Roman" w:hAnsi="Times New Roman"/>
          <w:b/>
          <w:bCs/>
          <w:szCs w:val="28"/>
          <w:lang w:val="ru-RU"/>
        </w:rPr>
        <w:t xml:space="preserve"> Зяпков</w:t>
      </w:r>
      <w:r w:rsidR="00446B4B" w:rsidRPr="008B193B">
        <w:rPr>
          <w:rFonts w:ascii="Times New Roman" w:hAnsi="Times New Roman"/>
          <w:szCs w:val="28"/>
          <w:lang w:val="ru-RU"/>
        </w:rPr>
        <w:t xml:space="preserve"> </w:t>
      </w:r>
      <w:r w:rsidR="00446B4B" w:rsidRPr="008B193B">
        <w:rPr>
          <w:rFonts w:ascii="Times New Roman" w:hAnsi="Times New Roman"/>
          <w:szCs w:val="28"/>
        </w:rPr>
        <w:t xml:space="preserve">– </w:t>
      </w:r>
      <w:r w:rsidR="00446B4B" w:rsidRPr="008B193B">
        <w:rPr>
          <w:rFonts w:ascii="Times New Roman" w:hAnsi="Times New Roman"/>
          <w:b/>
          <w:bCs/>
          <w:szCs w:val="28"/>
        </w:rPr>
        <w:t>извършител</w:t>
      </w:r>
      <w:r w:rsidR="00446B4B" w:rsidRPr="008B193B">
        <w:rPr>
          <w:rFonts w:ascii="Times New Roman" w:hAnsi="Times New Roman"/>
          <w:szCs w:val="28"/>
        </w:rPr>
        <w:t xml:space="preserve"> /</w:t>
      </w:r>
      <w:r w:rsidR="00446B4B" w:rsidRPr="008B193B">
        <w:rPr>
          <w:rFonts w:ascii="Times New Roman" w:hAnsi="Times New Roman"/>
          <w:i/>
          <w:sz w:val="24"/>
          <w:szCs w:val="24"/>
        </w:rPr>
        <w:t xml:space="preserve"> длъжностно лице</w:t>
      </w:r>
      <w:r w:rsidR="00446B4B" w:rsidRPr="008B193B">
        <w:rPr>
          <w:rFonts w:ascii="Times New Roman" w:hAnsi="Times New Roman"/>
          <w:sz w:val="24"/>
          <w:szCs w:val="24"/>
        </w:rPr>
        <w:t xml:space="preserve"> </w:t>
      </w:r>
      <w:r w:rsidR="00446B4B"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63824" w:rsidRPr="008B193B">
        <w:rPr>
          <w:rFonts w:ascii="Times New Roman" w:hAnsi="Times New Roman"/>
          <w:i/>
          <w:sz w:val="24"/>
          <w:szCs w:val="24"/>
          <w:lang w:val="bg-BG"/>
        </w:rPr>
        <w:t xml:space="preserve"> </w:t>
      </w:r>
      <w:r w:rsidR="00063824" w:rsidRPr="008B193B">
        <w:rPr>
          <w:rFonts w:ascii="Times New Roman" w:hAnsi="Times New Roman"/>
          <w:i/>
          <w:sz w:val="24"/>
          <w:szCs w:val="24"/>
        </w:rPr>
        <w:t>г.</w:t>
      </w:r>
      <w:r w:rsidR="00446B4B" w:rsidRPr="008B193B">
        <w:rPr>
          <w:rFonts w:ascii="Times New Roman" w:hAnsi="Times New Roman"/>
          <w:i/>
          <w:sz w:val="24"/>
          <w:szCs w:val="24"/>
        </w:rPr>
        <w:t>, считано от 01.08.2013</w:t>
      </w:r>
      <w:r w:rsidR="00063824" w:rsidRPr="008B193B">
        <w:rPr>
          <w:rFonts w:ascii="Times New Roman" w:hAnsi="Times New Roman"/>
          <w:i/>
          <w:sz w:val="24"/>
          <w:szCs w:val="24"/>
          <w:lang w:val="bg-BG"/>
        </w:rPr>
        <w:t xml:space="preserve"> </w:t>
      </w:r>
      <w:r w:rsidR="00446B4B"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446B4B" w:rsidRPr="008B193B">
        <w:rPr>
          <w:rFonts w:ascii="Times New Roman" w:hAnsi="Times New Roman"/>
          <w:szCs w:val="28"/>
          <w:lang w:val="ru-RU"/>
        </w:rPr>
        <w:t>/</w:t>
      </w:r>
      <w:r w:rsidR="00446B4B" w:rsidRPr="008B193B">
        <w:rPr>
          <w:rFonts w:ascii="Times New Roman" w:hAnsi="Times New Roman"/>
          <w:szCs w:val="28"/>
        </w:rPr>
        <w:t xml:space="preserve">, </w:t>
      </w:r>
      <w:r w:rsidR="00446B4B" w:rsidRPr="008B193B">
        <w:rPr>
          <w:rFonts w:ascii="Times New Roman" w:hAnsi="Times New Roman"/>
          <w:b/>
          <w:szCs w:val="28"/>
        </w:rPr>
        <w:t>с</w:t>
      </w:r>
      <w:r w:rsidR="00446B4B" w:rsidRPr="008B193B">
        <w:rPr>
          <w:rFonts w:ascii="Times New Roman" w:hAnsi="Times New Roman"/>
          <w:szCs w:val="28"/>
        </w:rPr>
        <w:t xml:space="preserve"> </w:t>
      </w:r>
      <w:r w:rsidR="00446B4B" w:rsidRPr="008B193B">
        <w:rPr>
          <w:rFonts w:ascii="Times New Roman" w:hAnsi="Times New Roman"/>
          <w:b/>
          <w:bCs/>
          <w:szCs w:val="28"/>
          <w:lang w:val="ru-RU"/>
        </w:rPr>
        <w:t xml:space="preserve">Цветан </w:t>
      </w:r>
      <w:r w:rsidR="009D014A">
        <w:rPr>
          <w:rFonts w:ascii="Times New Roman" w:hAnsi="Times New Roman"/>
          <w:b/>
          <w:bCs/>
          <w:szCs w:val="28"/>
          <w:lang w:val="ru-RU"/>
        </w:rPr>
        <w:t>******</w:t>
      </w:r>
      <w:r w:rsidR="00446B4B" w:rsidRPr="008B193B">
        <w:rPr>
          <w:rFonts w:ascii="Times New Roman" w:hAnsi="Times New Roman"/>
          <w:b/>
          <w:bCs/>
          <w:szCs w:val="28"/>
          <w:lang w:val="ru-RU"/>
        </w:rPr>
        <w:t xml:space="preserve"> Василев</w:t>
      </w:r>
      <w:r w:rsidR="00446B4B" w:rsidRPr="008B193B">
        <w:rPr>
          <w:rFonts w:ascii="Times New Roman" w:hAnsi="Times New Roman"/>
          <w:szCs w:val="28"/>
          <w:lang w:val="ru-RU"/>
        </w:rPr>
        <w:t xml:space="preserve"> </w:t>
      </w:r>
      <w:r w:rsidR="00446B4B" w:rsidRPr="008B193B">
        <w:rPr>
          <w:rFonts w:ascii="Times New Roman" w:hAnsi="Times New Roman"/>
          <w:szCs w:val="28"/>
        </w:rPr>
        <w:t>-</w:t>
      </w:r>
      <w:r w:rsidR="00446B4B" w:rsidRPr="008B193B">
        <w:rPr>
          <w:rFonts w:ascii="Times New Roman" w:hAnsi="Times New Roman"/>
          <w:szCs w:val="28"/>
          <w:lang w:val="ru-RU"/>
        </w:rPr>
        <w:t xml:space="preserve"> </w:t>
      </w:r>
      <w:r w:rsidR="00446B4B" w:rsidRPr="008B193B">
        <w:rPr>
          <w:rFonts w:ascii="Times New Roman" w:hAnsi="Times New Roman"/>
          <w:b/>
          <w:bCs/>
          <w:szCs w:val="28"/>
          <w:lang w:val="ru-RU"/>
        </w:rPr>
        <w:t>подбудител</w:t>
      </w:r>
      <w:r w:rsidR="00446B4B" w:rsidRPr="008B193B">
        <w:rPr>
          <w:rFonts w:ascii="Times New Roman" w:hAnsi="Times New Roman"/>
          <w:szCs w:val="28"/>
          <w:lang w:val="ru-RU"/>
        </w:rPr>
        <w:t xml:space="preserve"> </w:t>
      </w:r>
      <w:r w:rsidR="00446B4B" w:rsidRPr="008B193B">
        <w:rPr>
          <w:rFonts w:ascii="Times New Roman" w:hAnsi="Times New Roman"/>
          <w:b/>
          <w:szCs w:val="28"/>
          <w:lang w:val="ru-RU"/>
        </w:rPr>
        <w:t>и помагач</w:t>
      </w:r>
      <w:r w:rsidR="00446B4B" w:rsidRPr="008B193B">
        <w:rPr>
          <w:rFonts w:ascii="Times New Roman" w:hAnsi="Times New Roman"/>
          <w:i/>
          <w:iCs/>
          <w:szCs w:val="28"/>
        </w:rPr>
        <w:t>/</w:t>
      </w:r>
      <w:r w:rsidR="00446B4B" w:rsidRPr="008B193B">
        <w:rPr>
          <w:rFonts w:ascii="Times New Roman" w:hAnsi="Times New Roman"/>
          <w:i/>
          <w:iCs/>
          <w:sz w:val="24"/>
          <w:szCs w:val="24"/>
        </w:rPr>
        <w:t>Председател на Надзорния Съвет на КТБ АД, избран от Надзорния съвет на КТБ АД на 21.07.2003г,</w:t>
      </w:r>
      <w:r w:rsidR="00446B4B" w:rsidRPr="008B193B">
        <w:rPr>
          <w:rFonts w:ascii="Times New Roman" w:hAnsi="Times New Roman"/>
          <w:b/>
          <w:bCs/>
          <w:szCs w:val="28"/>
        </w:rPr>
        <w:t xml:space="preserve"> с </w:t>
      </w:r>
      <w:r w:rsidR="00446B4B" w:rsidRPr="008B193B">
        <w:rPr>
          <w:rFonts w:ascii="Times New Roman" w:hAnsi="Times New Roman"/>
          <w:b/>
          <w:szCs w:val="28"/>
        </w:rPr>
        <w:t xml:space="preserve">Красимир </w:t>
      </w:r>
      <w:r w:rsidR="009D014A">
        <w:rPr>
          <w:rFonts w:ascii="Times New Roman" w:hAnsi="Times New Roman"/>
          <w:b/>
          <w:szCs w:val="28"/>
        </w:rPr>
        <w:t>******</w:t>
      </w:r>
      <w:r w:rsidR="00446B4B" w:rsidRPr="008B193B">
        <w:rPr>
          <w:rFonts w:ascii="Times New Roman" w:hAnsi="Times New Roman"/>
          <w:b/>
          <w:szCs w:val="28"/>
        </w:rPr>
        <w:t xml:space="preserve"> Хаджидинев</w:t>
      </w:r>
      <w:r w:rsidR="00446B4B" w:rsidRPr="008B193B">
        <w:rPr>
          <w:rFonts w:ascii="Times New Roman" w:hAnsi="Times New Roman"/>
          <w:szCs w:val="28"/>
        </w:rPr>
        <w:t xml:space="preserve"> –</w:t>
      </w:r>
      <w:r w:rsidR="00446B4B" w:rsidRPr="008B193B">
        <w:rPr>
          <w:rFonts w:ascii="Times New Roman" w:hAnsi="Times New Roman"/>
          <w:b/>
          <w:bCs/>
          <w:szCs w:val="28"/>
        </w:rPr>
        <w:t xml:space="preserve"> помагач </w:t>
      </w:r>
      <w:r w:rsidR="00446B4B" w:rsidRPr="008B193B">
        <w:rPr>
          <w:rFonts w:ascii="Times New Roman" w:hAnsi="Times New Roman"/>
          <w:szCs w:val="28"/>
        </w:rPr>
        <w:t>(</w:t>
      </w:r>
      <w:r w:rsidR="00446B4B"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446B4B" w:rsidRPr="008B193B">
          <w:rPr>
            <w:rFonts w:ascii="Times New Roman" w:hAnsi="Times New Roman"/>
            <w:i/>
            <w:iCs/>
            <w:sz w:val="24"/>
            <w:szCs w:val="24"/>
          </w:rPr>
          <w:t>2008 г</w:t>
        </w:r>
      </w:smartTag>
      <w:r w:rsidR="00446B4B" w:rsidRPr="008B193B">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446B4B" w:rsidRPr="008B193B">
          <w:rPr>
            <w:rFonts w:ascii="Times New Roman" w:hAnsi="Times New Roman"/>
            <w:i/>
            <w:iCs/>
            <w:sz w:val="24"/>
            <w:szCs w:val="24"/>
          </w:rPr>
          <w:t>2006 г</w:t>
        </w:r>
      </w:smartTag>
      <w:r w:rsidR="00446B4B" w:rsidRPr="008B193B">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446B4B" w:rsidRPr="008B193B">
          <w:rPr>
            <w:rFonts w:ascii="Times New Roman" w:hAnsi="Times New Roman"/>
            <w:i/>
            <w:iCs/>
            <w:sz w:val="24"/>
            <w:szCs w:val="24"/>
          </w:rPr>
          <w:t>2010 г</w:t>
        </w:r>
      </w:smartTag>
      <w:r w:rsidR="00446B4B" w:rsidRPr="008B193B">
        <w:rPr>
          <w:rFonts w:ascii="Times New Roman" w:hAnsi="Times New Roman"/>
          <w:i/>
          <w:iCs/>
          <w:sz w:val="24"/>
          <w:szCs w:val="24"/>
        </w:rPr>
        <w:t xml:space="preserve">., в сила от 31.12.2010 г./ и за контрол върху съставените надзорни отчети на КТБ АД </w:t>
      </w:r>
      <w:r w:rsidR="00446B4B" w:rsidRPr="008B193B">
        <w:rPr>
          <w:rFonts w:ascii="Times New Roman" w:hAnsi="Times New Roman"/>
          <w:i/>
          <w:sz w:val="24"/>
          <w:szCs w:val="24"/>
        </w:rPr>
        <w:t xml:space="preserve">за 2011 година </w:t>
      </w:r>
      <w:r w:rsidR="00446B4B" w:rsidRPr="008B193B">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446B4B" w:rsidRPr="008B193B">
          <w:rPr>
            <w:rFonts w:ascii="Times New Roman" w:hAnsi="Times New Roman"/>
            <w:i/>
            <w:iCs/>
            <w:sz w:val="24"/>
            <w:szCs w:val="24"/>
          </w:rPr>
          <w:t>2006 г</w:t>
        </w:r>
      </w:smartTag>
      <w:r w:rsidR="00446B4B" w:rsidRPr="008B193B">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446B4B" w:rsidRPr="008B193B">
          <w:rPr>
            <w:rFonts w:ascii="Times New Roman" w:hAnsi="Times New Roman"/>
            <w:i/>
            <w:iCs/>
            <w:sz w:val="24"/>
            <w:szCs w:val="24"/>
          </w:rPr>
          <w:t>2010 г</w:t>
        </w:r>
      </w:smartTag>
      <w:r w:rsidR="00446B4B" w:rsidRPr="008B193B">
        <w:rPr>
          <w:rFonts w:ascii="Times New Roman" w:hAnsi="Times New Roman"/>
          <w:i/>
          <w:iCs/>
          <w:sz w:val="24"/>
          <w:szCs w:val="24"/>
        </w:rPr>
        <w:t xml:space="preserve">., в сила от 31.12.2010 г./, съответно </w:t>
      </w:r>
      <w:r w:rsidR="00446B4B" w:rsidRPr="008B193B">
        <w:rPr>
          <w:rFonts w:ascii="Times New Roman" w:hAnsi="Times New Roman"/>
          <w:i/>
          <w:sz w:val="24"/>
          <w:szCs w:val="24"/>
        </w:rPr>
        <w:t xml:space="preserve">с писмо за ангажимент от 22.11.2011 година), </w:t>
      </w:r>
      <w:r w:rsidR="00446B4B" w:rsidRPr="008B193B">
        <w:rPr>
          <w:rFonts w:ascii="Times New Roman" w:hAnsi="Times New Roman"/>
          <w:b/>
          <w:bCs/>
          <w:szCs w:val="28"/>
        </w:rPr>
        <w:t xml:space="preserve">като ръководител на ССВО на КТБ АД, </w:t>
      </w:r>
      <w:r w:rsidR="00446B4B" w:rsidRPr="008B193B">
        <w:rPr>
          <w:rFonts w:ascii="Times New Roman" w:hAnsi="Times New Roman"/>
          <w:b/>
          <w:bCs/>
          <w:szCs w:val="28"/>
          <w:lang w:val="ru-RU"/>
        </w:rPr>
        <w:t>осигурява</w:t>
      </w:r>
      <w:r w:rsidR="00446B4B" w:rsidRPr="008B193B">
        <w:rPr>
          <w:rFonts w:ascii="Times New Roman" w:hAnsi="Times New Roman"/>
          <w:b/>
          <w:bCs/>
          <w:szCs w:val="28"/>
        </w:rPr>
        <w:t>щ</w:t>
      </w:r>
      <w:r w:rsidR="00446B4B" w:rsidRPr="008B193B">
        <w:rPr>
          <w:rFonts w:ascii="Times New Roman" w:hAnsi="Times New Roman"/>
          <w:b/>
          <w:bCs/>
          <w:szCs w:val="28"/>
          <w:lang w:val="ru-RU"/>
        </w:rPr>
        <w:t xml:space="preserve"> и отговаря</w:t>
      </w:r>
      <w:r w:rsidR="00446B4B" w:rsidRPr="008B193B">
        <w:rPr>
          <w:rFonts w:ascii="Times New Roman" w:hAnsi="Times New Roman"/>
          <w:b/>
          <w:bCs/>
          <w:szCs w:val="28"/>
        </w:rPr>
        <w:t>щ</w:t>
      </w:r>
      <w:r w:rsidR="00446B4B" w:rsidRPr="008B193B">
        <w:rPr>
          <w:rFonts w:ascii="Times New Roman" w:hAnsi="Times New Roman"/>
          <w:b/>
          <w:bCs/>
          <w:szCs w:val="28"/>
          <w:lang w:val="ru-RU"/>
        </w:rPr>
        <w:t xml:space="preserve"> за </w:t>
      </w:r>
      <w:r w:rsidR="00446B4B" w:rsidRPr="008B193B">
        <w:rPr>
          <w:rFonts w:ascii="Times New Roman" w:hAnsi="Times New Roman"/>
          <w:b/>
          <w:bCs/>
          <w:szCs w:val="28"/>
        </w:rPr>
        <w:t xml:space="preserve">цялостната дейност на ССВО на КТБ АД, включително и за </w:t>
      </w:r>
      <w:r w:rsidR="00446B4B" w:rsidRPr="008B193B">
        <w:rPr>
          <w:rFonts w:ascii="Times New Roman" w:hAnsi="Times New Roman"/>
          <w:b/>
          <w:bCs/>
          <w:szCs w:val="28"/>
          <w:lang w:val="ru-RU"/>
        </w:rPr>
        <w:t xml:space="preserve">спазването на </w:t>
      </w:r>
      <w:r w:rsidR="00446B4B" w:rsidRPr="008B193B">
        <w:rPr>
          <w:rFonts w:ascii="Times New Roman" w:hAnsi="Times New Roman"/>
          <w:b/>
          <w:bCs/>
          <w:szCs w:val="28"/>
        </w:rPr>
        <w:t>Д</w:t>
      </w:r>
      <w:r w:rsidR="00446B4B" w:rsidRPr="008B193B">
        <w:rPr>
          <w:rFonts w:ascii="Times New Roman" w:hAnsi="Times New Roman"/>
          <w:b/>
          <w:bCs/>
          <w:szCs w:val="28"/>
          <w:lang w:val="ru-RU"/>
        </w:rPr>
        <w:t>ефиницията за вътрешен одит, Етичния кодекс</w:t>
      </w:r>
      <w:r w:rsidR="00446B4B" w:rsidRPr="008B193B">
        <w:rPr>
          <w:rFonts w:ascii="Times New Roman" w:hAnsi="Times New Roman"/>
          <w:b/>
          <w:bCs/>
          <w:szCs w:val="28"/>
        </w:rPr>
        <w:t xml:space="preserve"> и</w:t>
      </w:r>
      <w:r w:rsidR="00446B4B"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446B4B" w:rsidRPr="008B193B">
        <w:rPr>
          <w:rFonts w:ascii="Times New Roman" w:hAnsi="Times New Roman"/>
          <w:szCs w:val="28"/>
        </w:rPr>
        <w:t>/</w:t>
      </w:r>
      <w:r w:rsidR="00446B4B" w:rsidRPr="008B193B">
        <w:rPr>
          <w:rFonts w:ascii="Times New Roman" w:hAnsi="Times New Roman"/>
          <w:i/>
          <w:iCs/>
          <w:sz w:val="24"/>
          <w:szCs w:val="24"/>
        </w:rPr>
        <w:t xml:space="preserve">съгласно </w:t>
      </w:r>
      <w:r w:rsidR="00446B4B" w:rsidRPr="008B193B">
        <w:rPr>
          <w:rFonts w:ascii="Times New Roman" w:hAnsi="Times New Roman"/>
          <w:i/>
          <w:iCs/>
          <w:sz w:val="24"/>
          <w:szCs w:val="24"/>
          <w:lang w:val="ru-RU"/>
        </w:rPr>
        <w:t>чл.16 , ал.3</w:t>
      </w:r>
      <w:r w:rsidR="00446B4B" w:rsidRPr="008B193B">
        <w:rPr>
          <w:rFonts w:ascii="Times New Roman" w:hAnsi="Times New Roman"/>
          <w:i/>
          <w:iCs/>
          <w:sz w:val="24"/>
          <w:szCs w:val="24"/>
        </w:rPr>
        <w:t xml:space="preserve"> от</w:t>
      </w:r>
      <w:r w:rsidR="00446B4B" w:rsidRPr="008B193B">
        <w:rPr>
          <w:rFonts w:ascii="Times New Roman" w:hAnsi="Times New Roman"/>
          <w:i/>
          <w:iCs/>
          <w:sz w:val="24"/>
          <w:szCs w:val="24"/>
          <w:lang w:val="ru-RU"/>
        </w:rPr>
        <w:t xml:space="preserve"> Н</w:t>
      </w:r>
      <w:r w:rsidR="00446B4B" w:rsidRPr="008B193B">
        <w:rPr>
          <w:rFonts w:ascii="Times New Roman" w:hAnsi="Times New Roman"/>
          <w:i/>
          <w:iCs/>
          <w:sz w:val="24"/>
          <w:szCs w:val="24"/>
        </w:rPr>
        <w:t>аредба</w:t>
      </w:r>
      <w:r w:rsidR="00446B4B" w:rsidRPr="008B193B">
        <w:rPr>
          <w:rFonts w:ascii="Times New Roman" w:hAnsi="Times New Roman"/>
          <w:i/>
          <w:iCs/>
          <w:sz w:val="24"/>
          <w:szCs w:val="24"/>
          <w:lang w:val="ru-RU"/>
        </w:rPr>
        <w:t xml:space="preserve"> № 10 от 26.11.2003 г. за вътрешния контрол в банките</w:t>
      </w:r>
      <w:r w:rsidR="00446B4B" w:rsidRPr="008B193B">
        <w:rPr>
          <w:rFonts w:ascii="Times New Roman" w:hAnsi="Times New Roman"/>
          <w:i/>
          <w:iCs/>
          <w:sz w:val="24"/>
          <w:szCs w:val="24"/>
        </w:rPr>
        <w:t xml:space="preserve"> о</w:t>
      </w:r>
      <w:r w:rsidR="00446B4B" w:rsidRPr="008B193B">
        <w:rPr>
          <w:rFonts w:ascii="Times New Roman" w:hAnsi="Times New Roman"/>
          <w:i/>
          <w:iCs/>
          <w:sz w:val="24"/>
          <w:szCs w:val="24"/>
          <w:lang w:val="ru-RU"/>
        </w:rPr>
        <w:t xml:space="preserve">бн., ДВ, бр. 108 от 12.12.2003 г., изм., бр. 102 от 19.12.2006 г. </w:t>
      </w:r>
      <w:r w:rsidR="00446B4B" w:rsidRPr="008B193B">
        <w:rPr>
          <w:rFonts w:ascii="Times New Roman" w:hAnsi="Times New Roman"/>
          <w:i/>
          <w:iCs/>
          <w:sz w:val="24"/>
          <w:szCs w:val="24"/>
        </w:rPr>
        <w:t>и</w:t>
      </w:r>
      <w:r w:rsidR="00446B4B" w:rsidRPr="008B193B">
        <w:rPr>
          <w:rFonts w:ascii="Times New Roman" w:hAnsi="Times New Roman"/>
          <w:i/>
          <w:iCs/>
          <w:sz w:val="24"/>
          <w:szCs w:val="24"/>
          <w:lang w:val="ru-RU"/>
        </w:rPr>
        <w:t xml:space="preserve"> чл. 5 , </w:t>
      </w:r>
      <w:r w:rsidR="00446B4B" w:rsidRPr="008B193B">
        <w:rPr>
          <w:rFonts w:ascii="Times New Roman" w:hAnsi="Times New Roman"/>
          <w:i/>
          <w:iCs/>
          <w:sz w:val="24"/>
          <w:szCs w:val="24"/>
        </w:rPr>
        <w:t>а</w:t>
      </w:r>
      <w:r w:rsidR="00446B4B" w:rsidRPr="008B193B">
        <w:rPr>
          <w:rFonts w:ascii="Times New Roman" w:hAnsi="Times New Roman"/>
          <w:i/>
          <w:iCs/>
          <w:sz w:val="24"/>
          <w:szCs w:val="24"/>
          <w:lang w:val="ru-RU"/>
        </w:rPr>
        <w:t>л.1</w:t>
      </w:r>
      <w:r w:rsidR="00446B4B" w:rsidRPr="008B193B">
        <w:rPr>
          <w:rFonts w:ascii="Times New Roman" w:hAnsi="Times New Roman"/>
          <w:i/>
          <w:iCs/>
          <w:sz w:val="24"/>
          <w:szCs w:val="24"/>
        </w:rPr>
        <w:t xml:space="preserve"> от</w:t>
      </w:r>
      <w:r w:rsidR="00446B4B"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и изменени и допълнени с Протоколи на НС на КТБ АД от 01.09.2008</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27.02.2009</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16.12.2010</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18.12.2013</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w:t>
      </w:r>
      <w:r w:rsidR="00446B4B" w:rsidRPr="008B193B">
        <w:rPr>
          <w:rFonts w:ascii="Times New Roman" w:hAnsi="Times New Roman"/>
          <w:i/>
          <w:iCs/>
          <w:sz w:val="24"/>
          <w:szCs w:val="24"/>
        </w:rPr>
        <w:t xml:space="preserve"> , чл. 75, ал.1, чл. 67, ал.2 от Устава на  КТБ АД и т.1, 2, 3,</w:t>
      </w:r>
      <w:r w:rsidR="00063824" w:rsidRPr="008B193B">
        <w:rPr>
          <w:rFonts w:ascii="Times New Roman" w:hAnsi="Times New Roman"/>
          <w:i/>
          <w:iCs/>
          <w:sz w:val="24"/>
          <w:szCs w:val="24"/>
        </w:rPr>
        <w:t xml:space="preserve"> 4, 5, 6, 7, 8 и 13 от раздел I</w:t>
      </w:r>
      <w:r w:rsidR="00446B4B" w:rsidRPr="008B193B">
        <w:rPr>
          <w:rFonts w:ascii="Times New Roman" w:hAnsi="Times New Roman"/>
          <w:i/>
          <w:iCs/>
          <w:sz w:val="24"/>
          <w:szCs w:val="24"/>
        </w:rPr>
        <w:t xml:space="preserve"> - „Основни длъжностни задължения“</w:t>
      </w:r>
      <w:r w:rsidR="00446B4B" w:rsidRPr="008B193B">
        <w:rPr>
          <w:rFonts w:ascii="Times New Roman" w:hAnsi="Times New Roman"/>
          <w:i/>
          <w:iCs/>
          <w:sz w:val="24"/>
          <w:szCs w:val="24"/>
          <w:lang w:val="ru-RU"/>
        </w:rPr>
        <w:t xml:space="preserve"> </w:t>
      </w:r>
      <w:r w:rsidR="00446B4B" w:rsidRPr="008B193B">
        <w:rPr>
          <w:rFonts w:ascii="Times New Roman" w:hAnsi="Times New Roman"/>
          <w:i/>
          <w:iCs/>
          <w:sz w:val="24"/>
          <w:szCs w:val="24"/>
        </w:rPr>
        <w:t xml:space="preserve">на длъжностната </w:t>
      </w:r>
      <w:r w:rsidR="00446B4B" w:rsidRPr="008B193B">
        <w:rPr>
          <w:rFonts w:ascii="Times New Roman" w:hAnsi="Times New Roman"/>
          <w:i/>
          <w:iCs/>
        </w:rPr>
        <w:t xml:space="preserve">ѝ </w:t>
      </w:r>
      <w:r w:rsidR="00446B4B"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446B4B" w:rsidRPr="008B193B">
        <w:rPr>
          <w:rFonts w:ascii="Times New Roman" w:hAnsi="Times New Roman"/>
          <w:sz w:val="24"/>
          <w:szCs w:val="24"/>
        </w:rPr>
        <w:t>/</w:t>
      </w:r>
      <w:r w:rsidR="00446B4B" w:rsidRPr="008B193B">
        <w:rPr>
          <w:rFonts w:ascii="Times New Roman" w:hAnsi="Times New Roman"/>
          <w:szCs w:val="28"/>
        </w:rPr>
        <w:t>,</w:t>
      </w:r>
      <w:r w:rsidR="00446B4B" w:rsidRPr="008B193B">
        <w:rPr>
          <w:rFonts w:ascii="Times New Roman" w:hAnsi="Times New Roman"/>
          <w:i/>
          <w:iCs/>
          <w:szCs w:val="28"/>
          <w:lang w:val="ru-RU"/>
        </w:rPr>
        <w:t xml:space="preserve"> </w:t>
      </w:r>
      <w:r w:rsidR="00446B4B" w:rsidRPr="008B193B">
        <w:rPr>
          <w:rFonts w:ascii="Times New Roman" w:hAnsi="Times New Roman"/>
          <w:b/>
          <w:bCs/>
          <w:szCs w:val="28"/>
        </w:rPr>
        <w:t>умишлено улеснила /</w:t>
      </w:r>
      <w:r w:rsidR="00446B4B" w:rsidRPr="008B193B">
        <w:rPr>
          <w:rFonts w:ascii="Times New Roman" w:hAnsi="Times New Roman"/>
          <w:b/>
          <w:bCs/>
          <w:sz w:val="20"/>
        </w:rPr>
        <w:t>като:</w:t>
      </w:r>
    </w:p>
    <w:p w:rsidR="00FC48EB" w:rsidRPr="008B193B" w:rsidRDefault="00446B4B" w:rsidP="00FC48EB">
      <w:pPr>
        <w:tabs>
          <w:tab w:val="left" w:pos="-900"/>
        </w:tabs>
        <w:ind w:right="-2" w:firstLine="720"/>
        <w:jc w:val="both"/>
        <w:rPr>
          <w:rFonts w:ascii="Times New Roman" w:hAnsi="Times New Roman"/>
          <w:sz w:val="20"/>
        </w:rPr>
      </w:pPr>
      <w:r w:rsidRPr="008B193B">
        <w:rPr>
          <w:rFonts w:ascii="Times New Roman" w:hAnsi="Times New Roman"/>
          <w:sz w:val="20"/>
        </w:rPr>
        <w:lastRenderedPageBreak/>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00FC48EB" w:rsidRPr="008B193B">
        <w:rPr>
          <w:rFonts w:ascii="Times New Roman" w:hAnsi="Times New Roman"/>
          <w:sz w:val="20"/>
        </w:rPr>
        <w:t xml:space="preserve"> </w:t>
      </w:r>
    </w:p>
    <w:p w:rsidR="00446B4B" w:rsidRPr="008B193B" w:rsidRDefault="00446B4B" w:rsidP="00FC48EB">
      <w:pPr>
        <w:tabs>
          <w:tab w:val="left" w:pos="-900"/>
        </w:tabs>
        <w:ind w:right="-2" w:firstLine="720"/>
        <w:jc w:val="both"/>
        <w:rPr>
          <w:rFonts w:ascii="Times New Roman" w:hAnsi="Times New Roman"/>
          <w:b/>
          <w:bCs/>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w:t>
      </w:r>
      <w:r w:rsidRPr="008B193B">
        <w:rPr>
          <w:rFonts w:ascii="Times New Roman" w:hAnsi="Times New Roman"/>
          <w:sz w:val="20"/>
          <w:lang w:val="ru-RU"/>
        </w:rPr>
        <w:lastRenderedPageBreak/>
        <w:t xml:space="preserve">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 и</w:t>
      </w:r>
      <w:r w:rsidRPr="008B193B">
        <w:rPr>
          <w:rFonts w:ascii="Times New Roman" w:hAnsi="Times New Roman"/>
          <w:b/>
          <w:bCs/>
          <w:szCs w:val="28"/>
          <w:lang w:val="ru-RU"/>
        </w:rPr>
        <w:t xml:space="preserve"> Георги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b/>
          <w:bCs/>
          <w:szCs w:val="28"/>
        </w:rPr>
        <w:t xml:space="preserve"> 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szCs w:val="28"/>
        </w:rPr>
        <w:t xml:space="preserve"> </w:t>
      </w:r>
      <w:r w:rsidRPr="008B193B">
        <w:rPr>
          <w:rFonts w:ascii="Times New Roman" w:hAnsi="Times New Roman"/>
          <w:b/>
          <w:bCs/>
          <w:szCs w:val="28"/>
          <w:lang w:val="ru-RU"/>
        </w:rPr>
        <w:t>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Cs/>
          <w:szCs w:val="28"/>
        </w:rPr>
        <w:t>:</w:t>
      </w:r>
    </w:p>
    <w:p w:rsidR="00446B4B" w:rsidRPr="008B193B" w:rsidRDefault="00446B4B" w:rsidP="00446B4B">
      <w:pPr>
        <w:tabs>
          <w:tab w:val="left" w:pos="9781"/>
        </w:tabs>
        <w:ind w:right="-2"/>
        <w:jc w:val="both"/>
        <w:rPr>
          <w:rFonts w:ascii="Times New Roman" w:hAnsi="Times New Roman"/>
          <w:b/>
          <w:bCs/>
          <w:sz w:val="20"/>
        </w:rPr>
      </w:pPr>
    </w:p>
    <w:p w:rsidR="00446B4B" w:rsidRPr="008B193B" w:rsidRDefault="00446B4B" w:rsidP="00446B4B">
      <w:pPr>
        <w:ind w:right="-2" w:firstLine="708"/>
        <w:jc w:val="both"/>
        <w:rPr>
          <w:rFonts w:ascii="Times New Roman" w:hAnsi="Times New Roman"/>
          <w:b/>
          <w:i/>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w:t>
      </w:r>
      <w:r w:rsidRPr="008B193B">
        <w:rPr>
          <w:rFonts w:ascii="Times New Roman" w:hAnsi="Times New Roman"/>
          <w:b/>
          <w:bCs/>
          <w:szCs w:val="28"/>
        </w:rPr>
        <w:t xml:space="preserve"> </w:t>
      </w:r>
      <w:r w:rsidRPr="008B193B">
        <w:rPr>
          <w:rFonts w:ascii="Times New Roman" w:hAnsi="Times New Roman"/>
          <w:b/>
          <w:bCs/>
          <w:sz w:val="20"/>
        </w:rPr>
        <w:t>на 31.01.2012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
          <w:sz w:val="20"/>
        </w:rPr>
        <w:t>Прокурист</w:t>
      </w:r>
      <w:r w:rsidRPr="008B193B">
        <w:rPr>
          <w:rFonts w:ascii="Times New Roman" w:hAnsi="Times New Roman"/>
          <w:sz w:val="20"/>
        </w:rPr>
        <w:t xml:space="preserve"> </w:t>
      </w:r>
      <w:r w:rsidRPr="008B193B">
        <w:rPr>
          <w:rFonts w:ascii="Times New Roman" w:hAnsi="Times New Roman"/>
          <w:b/>
          <w:sz w:val="20"/>
        </w:rPr>
        <w:t>на КТБ АД</w:t>
      </w:r>
      <w:r w:rsidRPr="008B193B">
        <w:rPr>
          <w:rFonts w:ascii="Times New Roman" w:hAnsi="Times New Roman"/>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 xml:space="preserve">в съучастие като съизвършител с 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sz w:val="20"/>
        </w:rPr>
        <w:t xml:space="preserve">с 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 xml:space="preserve">за 2011 година </w:t>
      </w:r>
      <w:r w:rsidRPr="008B193B">
        <w:rPr>
          <w:rFonts w:ascii="Times New Roman" w:hAnsi="Times New Roman"/>
          <w:i/>
          <w:iCs/>
          <w:sz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с писмо за ангажимент от 22.11.2011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31.01.2012 </w:t>
      </w:r>
      <w:r w:rsidRPr="008B193B">
        <w:rPr>
          <w:rFonts w:ascii="Times New Roman" w:hAnsi="Times New Roman"/>
          <w:i/>
          <w:iCs/>
          <w:sz w:val="20"/>
        </w:rPr>
        <w:lastRenderedPageBreak/>
        <w:t xml:space="preserve">г. сумата от </w:t>
      </w:r>
      <w:r w:rsidRPr="008B193B">
        <w:rPr>
          <w:rFonts w:ascii="Times New Roman" w:hAnsi="Times New Roman"/>
          <w:i/>
          <w:sz w:val="20"/>
        </w:rPr>
        <w:t>2 130 000.00</w:t>
      </w:r>
      <w:r w:rsidRPr="008B193B">
        <w:rPr>
          <w:rFonts w:ascii="Times New Roman" w:hAnsi="Times New Roman"/>
          <w:i/>
          <w:sz w:val="20"/>
          <w:lang w:val="ru-RU"/>
        </w:rPr>
        <w:t xml:space="preserve"> евро, </w:t>
      </w:r>
      <w:r w:rsidRPr="008B193B">
        <w:rPr>
          <w:rFonts w:ascii="Times New Roman" w:hAnsi="Times New Roman"/>
          <w:i/>
          <w:sz w:val="20"/>
        </w:rPr>
        <w:t>с левова равностойност по официалния курс на БНБ – 4 165 917.90 лева,</w:t>
      </w:r>
      <w:r w:rsidRPr="008B193B">
        <w:rPr>
          <w:rFonts w:ascii="Times New Roman" w:hAnsi="Times New Roman"/>
          <w:i/>
          <w:iCs/>
          <w:sz w:val="20"/>
        </w:rPr>
        <w:t xml:space="preserve"> посочена в искане за усвояване на парични средства с вх.№ 086/31.01.2012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sz w:val="20"/>
        </w:rPr>
        <w:t xml:space="preserve">подписал Анекс от 31.01.2012 г. към </w:t>
      </w:r>
      <w:r w:rsidRPr="008B193B">
        <w:rPr>
          <w:rFonts w:ascii="Times New Roman" w:hAnsi="Times New Roman"/>
          <w:i/>
          <w:iCs/>
          <w:sz w:val="20"/>
        </w:rPr>
        <w:t>привиден Договор за банков кредит от 29.06.2011 г. между „Никкомерс 01“ ЕООД и КТБ АД, въз основа на който Георги Зяпков е одобрил с нареждане, изпратено до касиер счетоводител Цветанка Гаврилова по електронна поща на 31.01.2012 г., изпълнение на искане с вх. № 086/31.01.2012 г. за усвояване на парични средства в размер на  </w:t>
      </w:r>
      <w:r w:rsidRPr="008B193B">
        <w:rPr>
          <w:rFonts w:ascii="Times New Roman" w:hAnsi="Times New Roman"/>
          <w:i/>
          <w:sz w:val="20"/>
        </w:rPr>
        <w:t>2 130 000.00</w:t>
      </w:r>
      <w:r w:rsidRPr="008B193B">
        <w:rPr>
          <w:rFonts w:ascii="Times New Roman" w:hAnsi="Times New Roman"/>
          <w:i/>
          <w:sz w:val="20"/>
          <w:lang w:val="ru-RU"/>
        </w:rPr>
        <w:t xml:space="preserve"> евро, </w:t>
      </w:r>
      <w:r w:rsidRPr="008B193B">
        <w:rPr>
          <w:rFonts w:ascii="Times New Roman" w:hAnsi="Times New Roman"/>
          <w:i/>
          <w:sz w:val="20"/>
        </w:rPr>
        <w:t>с левова равностойност по официалния курс на БНБ – 4 165 917.90 лева,</w:t>
      </w:r>
      <w:r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„Никкомерс 01“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оценката на риска,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rPr>
        <w:t xml:space="preserve"> - увеличение на кредитния лимит по договор за кредит</w:t>
      </w:r>
      <w:r w:rsidRPr="008B193B">
        <w:rPr>
          <w:rFonts w:ascii="Times New Roman" w:hAnsi="Times New Roman"/>
          <w:b/>
          <w:sz w:val="20"/>
        </w:rPr>
        <w:t xml:space="preserve">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iCs/>
          <w:sz w:val="20"/>
        </w:rPr>
        <w:t>Договор за търговско управление от 03.12.2009 г.</w:t>
      </w:r>
      <w:r w:rsidRPr="008B193B">
        <w:rPr>
          <w:rFonts w:ascii="Times New Roman" w:hAnsi="Times New Roman"/>
          <w:b/>
          <w:i/>
          <w:iCs/>
          <w:sz w:val="20"/>
        </w:rPr>
        <w:t xml:space="preserve"> </w:t>
      </w:r>
      <w:r w:rsidRPr="008B193B">
        <w:rPr>
          <w:rFonts w:ascii="Times New Roman" w:hAnsi="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w:t>
      </w:r>
      <w:r w:rsidRPr="008B193B">
        <w:rPr>
          <w:rFonts w:ascii="Times New Roman" w:hAnsi="Times New Roman"/>
          <w:i/>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2 130 000.00 евро /</w:t>
      </w:r>
      <w:r w:rsidRPr="008B193B">
        <w:rPr>
          <w:rFonts w:ascii="Times New Roman" w:hAnsi="Times New Roman"/>
          <w:i/>
          <w:sz w:val="20"/>
        </w:rPr>
        <w:t>два милиона сто и тридесет хиляди евро</w:t>
      </w:r>
      <w:r w:rsidRPr="008B193B">
        <w:rPr>
          <w:rFonts w:ascii="Times New Roman" w:hAnsi="Times New Roman"/>
          <w:sz w:val="20"/>
        </w:rPr>
        <w:t>/ с левова равностойност по официалния курс за деня на БНБ – 4 165 917,90 лева /</w:t>
      </w:r>
      <w:r w:rsidRPr="008B193B">
        <w:rPr>
          <w:rFonts w:ascii="Times New Roman" w:hAnsi="Times New Roman"/>
          <w:i/>
          <w:sz w:val="20"/>
        </w:rPr>
        <w:t>четири милиона сто шейсет и пет хиляди деветстотин и седемнадесет лева и деветдесет стотинки</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446B4B" w:rsidRPr="008B193B" w:rsidRDefault="00446B4B" w:rsidP="00446B4B">
      <w:pPr>
        <w:ind w:right="-2" w:firstLine="720"/>
        <w:jc w:val="both"/>
        <w:rPr>
          <w:rFonts w:ascii="Times New Roman" w:hAnsi="Times New Roman"/>
          <w:b/>
          <w:sz w:val="20"/>
        </w:rPr>
      </w:pPr>
    </w:p>
    <w:p w:rsidR="00446B4B" w:rsidRPr="008B193B" w:rsidRDefault="00446B4B" w:rsidP="00446B4B">
      <w:pPr>
        <w:ind w:right="-2" w:firstLine="709"/>
        <w:jc w:val="both"/>
        <w:rPr>
          <w:rFonts w:ascii="Times New Roman" w:hAnsi="Times New Roman"/>
          <w:i/>
          <w:sz w:val="20"/>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w:t>
      </w:r>
      <w:r w:rsidRPr="008B193B">
        <w:rPr>
          <w:rFonts w:ascii="Times New Roman" w:hAnsi="Times New Roman"/>
          <w:b/>
          <w:bCs/>
          <w:szCs w:val="28"/>
        </w:rPr>
        <w:t xml:space="preserve"> </w:t>
      </w:r>
      <w:r w:rsidRPr="008B193B">
        <w:rPr>
          <w:rFonts w:ascii="Times New Roman" w:hAnsi="Times New Roman"/>
          <w:b/>
          <w:bCs/>
          <w:sz w:val="20"/>
        </w:rPr>
        <w:t>на 31.01.2012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w:t>
      </w:r>
      <w:r w:rsidRPr="008B193B">
        <w:rPr>
          <w:rFonts w:ascii="Times New Roman" w:hAnsi="Times New Roman"/>
          <w:b/>
          <w:bCs/>
          <w:sz w:val="20"/>
        </w:rPr>
        <w:lastRenderedPageBreak/>
        <w:t>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sz w:val="20"/>
        </w:rPr>
        <w:t>/</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i/>
          <w:iCs/>
          <w:sz w:val="20"/>
        </w:rPr>
        <w:t>/,</w:t>
      </w:r>
      <w:r w:rsidRPr="008B193B">
        <w:rPr>
          <w:rFonts w:ascii="Times New Roman" w:hAnsi="Times New Roman"/>
          <w:b/>
          <w:i/>
          <w:iCs/>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 xml:space="preserve">за 2011 година </w:t>
      </w:r>
      <w:r w:rsidRPr="008B193B">
        <w:rPr>
          <w:rFonts w:ascii="Times New Roman" w:hAnsi="Times New Roman"/>
          <w:i/>
          <w:iCs/>
          <w:sz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с писмо за ангажимент от 22.11.2011 година),</w:t>
      </w:r>
      <w:r w:rsidRPr="008B193B">
        <w:rPr>
          <w:rFonts w:ascii="Times New Roman" w:hAnsi="Times New Roman"/>
          <w:i/>
          <w:iCs/>
          <w:sz w:val="20"/>
        </w:rPr>
        <w:t xml:space="preserve">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31.01.2012 г. сумата от </w:t>
      </w:r>
      <w:r w:rsidRPr="008B193B">
        <w:rPr>
          <w:rFonts w:ascii="Times New Roman" w:hAnsi="Times New Roman"/>
          <w:i/>
          <w:sz w:val="20"/>
        </w:rPr>
        <w:t>2 130 000.00</w:t>
      </w:r>
      <w:r w:rsidRPr="008B193B">
        <w:rPr>
          <w:rFonts w:ascii="Times New Roman" w:hAnsi="Times New Roman"/>
          <w:i/>
          <w:sz w:val="20"/>
          <w:lang w:val="ru-RU"/>
        </w:rPr>
        <w:t xml:space="preserve"> евро, </w:t>
      </w:r>
      <w:r w:rsidRPr="008B193B">
        <w:rPr>
          <w:rFonts w:ascii="Times New Roman" w:hAnsi="Times New Roman"/>
          <w:i/>
          <w:sz w:val="20"/>
        </w:rPr>
        <w:t>с левова равностойност по официалния курс на БНБ – 4 165 917.90 лева,</w:t>
      </w:r>
      <w:r w:rsidRPr="008B193B">
        <w:rPr>
          <w:rFonts w:ascii="Times New Roman" w:hAnsi="Times New Roman"/>
          <w:i/>
          <w:iCs/>
          <w:sz w:val="20"/>
        </w:rPr>
        <w:t xml:space="preserve"> посочена в искане за усвояване на парични средства с вх.№ 086/31.01.2012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sz w:val="20"/>
        </w:rPr>
        <w:t xml:space="preserve">подписал Анекс от 31.01.2012 г. към </w:t>
      </w:r>
      <w:r w:rsidRPr="008B193B">
        <w:rPr>
          <w:rFonts w:ascii="Times New Roman" w:hAnsi="Times New Roman"/>
          <w:i/>
          <w:iCs/>
          <w:sz w:val="20"/>
        </w:rPr>
        <w:t>привиден Договор за банков кредит от 29.06.2011 г. между „Никкомерс 01“ ЕООД и КТБ АД, въз основа на който Георги Зяпков е одобрил с нареждане, изпратено до касиер счетоводител Цветанка Гаврилова по електронна поща на 31.01.2012 г., изпълнение на искане с вх. № 086/31.01.2012 г. за усвояване на парични средства в размер на  </w:t>
      </w:r>
      <w:r w:rsidRPr="008B193B">
        <w:rPr>
          <w:rFonts w:ascii="Times New Roman" w:hAnsi="Times New Roman"/>
          <w:i/>
          <w:sz w:val="20"/>
        </w:rPr>
        <w:t>2 130 000.00</w:t>
      </w:r>
      <w:r w:rsidRPr="008B193B">
        <w:rPr>
          <w:rFonts w:ascii="Times New Roman" w:hAnsi="Times New Roman"/>
          <w:i/>
          <w:sz w:val="20"/>
          <w:lang w:val="ru-RU"/>
        </w:rPr>
        <w:t xml:space="preserve"> евро, </w:t>
      </w:r>
      <w:r w:rsidRPr="008B193B">
        <w:rPr>
          <w:rFonts w:ascii="Times New Roman" w:hAnsi="Times New Roman"/>
          <w:i/>
          <w:sz w:val="20"/>
        </w:rPr>
        <w:t>с левова равностойност по официалния курс на БНБ – 4 165 917.90 лева,</w:t>
      </w:r>
      <w:r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„Никкомерс 01“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оценката на риска,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rPr>
        <w:t xml:space="preserve"> - увеличение на кредитния лимит по договор за кредит</w:t>
      </w:r>
      <w:r w:rsidRPr="008B193B">
        <w:rPr>
          <w:rFonts w:ascii="Times New Roman" w:hAnsi="Times New Roman"/>
          <w:b/>
          <w:sz w:val="20"/>
        </w:rPr>
        <w:t xml:space="preserve">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 43</w:t>
      </w:r>
      <w:r w:rsidRPr="008B193B">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w:t>
      </w:r>
      <w:r w:rsidRPr="008B193B">
        <w:rPr>
          <w:rFonts w:ascii="Times New Roman" w:hAnsi="Times New Roman"/>
          <w:i/>
          <w:sz w:val="20"/>
        </w:rPr>
        <w:lastRenderedPageBreak/>
        <w:t xml:space="preserve">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i/>
          <w:iCs/>
          <w:sz w:val="20"/>
          <w:lang w:val="ru-RU"/>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2 130 000.00 евро /</w:t>
      </w:r>
      <w:r w:rsidRPr="008B193B">
        <w:rPr>
          <w:rFonts w:ascii="Times New Roman" w:hAnsi="Times New Roman"/>
          <w:i/>
          <w:sz w:val="20"/>
        </w:rPr>
        <w:t>два милиона сто и тридесет хиляди евро</w:t>
      </w:r>
      <w:r w:rsidRPr="008B193B">
        <w:rPr>
          <w:rFonts w:ascii="Times New Roman" w:hAnsi="Times New Roman"/>
          <w:sz w:val="20"/>
        </w:rPr>
        <w:t>/ с левова равностойност по официалния курс за деня на БНБ – 4 165 917,90 лева /</w:t>
      </w:r>
      <w:r w:rsidRPr="008B193B">
        <w:rPr>
          <w:rFonts w:ascii="Times New Roman" w:hAnsi="Times New Roman"/>
          <w:i/>
          <w:sz w:val="20"/>
        </w:rPr>
        <w:t>четири милиона сто шейсет и пет хиляди деветстотин и седемнадесет лева и деветдесет стотинки</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446B4B" w:rsidRPr="008B193B" w:rsidRDefault="00446B4B" w:rsidP="00446B4B">
      <w:pPr>
        <w:ind w:right="-2" w:firstLine="709"/>
        <w:jc w:val="both"/>
        <w:rPr>
          <w:rFonts w:ascii="Times New Roman" w:hAnsi="Times New Roman"/>
          <w:b/>
          <w:sz w:val="20"/>
        </w:rPr>
      </w:pPr>
    </w:p>
    <w:p w:rsidR="00446B4B" w:rsidRPr="008B193B" w:rsidRDefault="00446B4B" w:rsidP="00063824">
      <w:pPr>
        <w:ind w:right="-2" w:firstLine="708"/>
        <w:jc w:val="both"/>
        <w:rPr>
          <w:rFonts w:ascii="Times New Roman" w:hAnsi="Times New Roman"/>
          <w:i/>
          <w:sz w:val="20"/>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 w:val="24"/>
          <w:szCs w:val="24"/>
        </w:rPr>
        <w:t xml:space="preserve"> </w:t>
      </w:r>
      <w:r w:rsidRPr="008B193B">
        <w:rPr>
          <w:rFonts w:ascii="Times New Roman" w:hAnsi="Times New Roman"/>
          <w:b/>
          <w:bCs/>
          <w:sz w:val="20"/>
        </w:rPr>
        <w:t xml:space="preserve">на 31.01.2012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 xml:space="preserve">Директор Дирекция „Анализ и обработка на кредитните сделки“ при ЦУ на КТБ АД </w:t>
      </w:r>
      <w:r w:rsidRPr="008B193B">
        <w:rPr>
          <w:rFonts w:ascii="Times New Roman" w:hAnsi="Times New Roman"/>
          <w:i/>
          <w:iCs/>
          <w:sz w:val="20"/>
        </w:rPr>
        <w:t xml:space="preserve">-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 xml:space="preserve">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w:t>
      </w:r>
      <w:r w:rsidRPr="008B193B">
        <w:rPr>
          <w:rFonts w:ascii="Times New Roman" w:hAnsi="Times New Roman"/>
          <w:i/>
          <w:iCs/>
          <w:sz w:val="20"/>
        </w:rPr>
        <w:lastRenderedPageBreak/>
        <w:t>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 xml:space="preserve">за 2011 година </w:t>
      </w:r>
      <w:r w:rsidRPr="008B193B">
        <w:rPr>
          <w:rFonts w:ascii="Times New Roman" w:hAnsi="Times New Roman"/>
          <w:i/>
          <w:iCs/>
          <w:sz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с писмо за ангажимент от 22.11.2011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 - </w:t>
      </w:r>
      <w:r w:rsidRPr="008B193B">
        <w:rPr>
          <w:rFonts w:ascii="Times New Roman" w:hAnsi="Times New Roman"/>
          <w:sz w:val="20"/>
        </w:rPr>
        <w:t xml:space="preserve">касиер – счетоводител при КТБ </w:t>
      </w:r>
      <w:r w:rsidRPr="008B193B">
        <w:rPr>
          <w:rFonts w:ascii="Times New Roman" w:hAnsi="Times New Roman"/>
          <w:i/>
          <w:iCs/>
          <w:sz w:val="20"/>
        </w:rPr>
        <w:t xml:space="preserve">/осъществила плащането и осчетоводила на 31.01.2012 г. сумата от </w:t>
      </w:r>
      <w:r w:rsidRPr="008B193B">
        <w:rPr>
          <w:rFonts w:ascii="Times New Roman" w:hAnsi="Times New Roman"/>
          <w:i/>
          <w:sz w:val="20"/>
        </w:rPr>
        <w:t>2 130 000.00</w:t>
      </w:r>
      <w:r w:rsidRPr="008B193B">
        <w:rPr>
          <w:rFonts w:ascii="Times New Roman" w:hAnsi="Times New Roman"/>
          <w:i/>
          <w:sz w:val="20"/>
          <w:lang w:val="ru-RU"/>
        </w:rPr>
        <w:t xml:space="preserve">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4 165 917.90 лева</w:t>
      </w:r>
      <w:r w:rsidRPr="008B193B">
        <w:rPr>
          <w:rFonts w:ascii="Times New Roman" w:hAnsi="Times New Roman"/>
          <w:i/>
          <w:iCs/>
          <w:sz w:val="20"/>
        </w:rPr>
        <w:t xml:space="preserve">, посочена в искане за усвояване на парични средства с вх.№ 086/31.01.2012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31.01.2012 г., изпълнение на искане с вх. № 086/31.01.2012 г. за усвояване на парични средства в размер на </w:t>
      </w:r>
      <w:r w:rsidRPr="008B193B">
        <w:rPr>
          <w:rFonts w:ascii="Times New Roman" w:hAnsi="Times New Roman"/>
          <w:i/>
          <w:sz w:val="20"/>
        </w:rPr>
        <w:t>2 130</w:t>
      </w:r>
      <w:r w:rsidRPr="008B193B">
        <w:rPr>
          <w:rFonts w:ascii="Times New Roman" w:hAnsi="Times New Roman"/>
          <w:i/>
          <w:sz w:val="20"/>
          <w:lang w:val="ru-RU"/>
        </w:rPr>
        <w:t xml:space="preserve">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4 165 917.90 лева</w:t>
      </w:r>
      <w:r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w:t>
      </w:r>
      <w:r w:rsidRPr="008B193B">
        <w:rPr>
          <w:rFonts w:ascii="Times New Roman" w:hAnsi="Times New Roman"/>
          <w:i/>
          <w:iCs/>
          <w:sz w:val="20"/>
        </w:rPr>
        <w:t xml:space="preserve">с титуляр </w:t>
      </w:r>
      <w:r w:rsidRPr="008B193B">
        <w:rPr>
          <w:rFonts w:ascii="Times New Roman" w:hAnsi="Times New Roman"/>
          <w:i/>
          <w:sz w:val="20"/>
        </w:rPr>
        <w:t>„Никкомерс 01“ ЕООД</w:t>
      </w:r>
      <w:r w:rsidRPr="008B193B">
        <w:rPr>
          <w:rFonts w:ascii="Times New Roman" w:hAnsi="Times New Roman"/>
          <w:i/>
          <w:iCs/>
          <w:sz w:val="20"/>
        </w:rPr>
        <w:t xml:space="preserve">, с посочено в искането основание – Анекс от 31.01.2012 г. към Договор за банков кредит от 29.06.2011 г. между </w:t>
      </w:r>
      <w:r w:rsidRPr="008B193B">
        <w:rPr>
          <w:rFonts w:ascii="Times New Roman" w:hAnsi="Times New Roman"/>
          <w:i/>
          <w:sz w:val="20"/>
        </w:rPr>
        <w:t>„Никкомерс 01“ ЕООД</w:t>
      </w:r>
      <w:r w:rsidRPr="008B193B">
        <w:rPr>
          <w:rFonts w:ascii="Times New Roman" w:hAnsi="Times New Roman"/>
          <w:i/>
          <w:iCs/>
          <w:sz w:val="20"/>
        </w:rPr>
        <w:t xml:space="preserve">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оценката на риска,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rPr>
        <w:t xml:space="preserve"> - увеличение на кредитния лимит по договор за кредит</w:t>
      </w:r>
      <w:r w:rsidRPr="008B193B">
        <w:rPr>
          <w:rFonts w:ascii="Times New Roman" w:hAnsi="Times New Roman"/>
          <w:b/>
          <w:sz w:val="20"/>
        </w:rPr>
        <w:t xml:space="preserve">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 32, ал. 1 – „</w:t>
      </w:r>
      <w:r w:rsidRPr="008B193B">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т.2</w:t>
      </w:r>
      <w:r w:rsidRPr="008B193B">
        <w:rPr>
          <w:rFonts w:ascii="Times New Roman" w:hAnsi="Times New Roman"/>
          <w:i/>
          <w:sz w:val="20"/>
        </w:rPr>
        <w:t xml:space="preserve"> – „Общи условия за осъществяване на кредитни сделки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4 </w:t>
      </w:r>
      <w:r w:rsidRPr="008B193B">
        <w:rPr>
          <w:rFonts w:ascii="Times New Roman" w:hAnsi="Times New Roman"/>
          <w:i/>
          <w:sz w:val="20"/>
          <w:lang w:val="ru-RU"/>
        </w:rPr>
        <w:t>)</w:t>
      </w:r>
      <w:r w:rsidRPr="008B193B">
        <w:rPr>
          <w:rFonts w:ascii="Times New Roman" w:hAnsi="Times New Roman"/>
          <w:i/>
          <w:sz w:val="20"/>
        </w:rPr>
        <w:t>”</w:t>
      </w:r>
      <w:r w:rsidRPr="008B193B">
        <w:rPr>
          <w:rFonts w:ascii="Times New Roman" w:hAnsi="Times New Roman"/>
          <w:i/>
          <w:sz w:val="20"/>
          <w:lang w:val="ru-RU"/>
        </w:rPr>
        <w:t xml:space="preserve">, </w:t>
      </w:r>
      <w:r w:rsidRPr="008B193B">
        <w:rPr>
          <w:rFonts w:ascii="Times New Roman" w:hAnsi="Times New Roman"/>
          <w:b/>
          <w:i/>
          <w:sz w:val="20"/>
          <w:lang w:val="ru-RU"/>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5 </w:t>
      </w:r>
      <w:r w:rsidRPr="008B193B">
        <w:rPr>
          <w:rFonts w:ascii="Times New Roman" w:hAnsi="Times New Roman"/>
          <w:i/>
          <w:sz w:val="20"/>
          <w:lang w:val="ru-RU"/>
        </w:rPr>
        <w:t>)</w:t>
      </w:r>
      <w:r w:rsidRPr="008B193B">
        <w:rPr>
          <w:rFonts w:ascii="Times New Roman" w:hAnsi="Times New Roman"/>
          <w:i/>
          <w:sz w:val="20"/>
        </w:rPr>
        <w:t xml:space="preserve"> ”,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6 </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sz w:val="20"/>
        </w:rPr>
        <w:t xml:space="preserve"> </w:t>
      </w:r>
      <w:r w:rsidRPr="008B193B">
        <w:rPr>
          <w:rFonts w:ascii="Times New Roman" w:hAnsi="Times New Roman"/>
          <w:b/>
          <w:i/>
          <w:sz w:val="20"/>
        </w:rPr>
        <w:t>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8B193B">
        <w:rPr>
          <w:rFonts w:ascii="Times New Roman" w:hAnsi="Times New Roman"/>
          <w:b/>
          <w:i/>
          <w:sz w:val="20"/>
        </w:rPr>
        <w:t xml:space="preserve"> чл. 33, ал. 1 – </w:t>
      </w:r>
      <w:r w:rsidRPr="008B193B">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8B193B">
        <w:rPr>
          <w:rFonts w:ascii="Times New Roman" w:hAnsi="Times New Roman"/>
          <w:i/>
          <w:sz w:val="20"/>
          <w:lang w:val="ru-RU"/>
        </w:rPr>
        <w:t>(</w:t>
      </w:r>
      <w:r w:rsidRPr="008B193B">
        <w:rPr>
          <w:rFonts w:ascii="Times New Roman" w:hAnsi="Times New Roman"/>
          <w:i/>
          <w:sz w:val="20"/>
        </w:rPr>
        <w:t>Приложение № 8</w:t>
      </w:r>
      <w:r w:rsidRPr="008B193B">
        <w:rPr>
          <w:rFonts w:ascii="Times New Roman" w:hAnsi="Times New Roman"/>
          <w:i/>
          <w:sz w:val="20"/>
          <w:lang w:val="ru-RU"/>
        </w:rPr>
        <w:t>)</w:t>
      </w:r>
      <w:r w:rsidRPr="008B193B">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8B193B">
        <w:rPr>
          <w:rFonts w:ascii="Times New Roman" w:hAnsi="Times New Roman"/>
          <w:sz w:val="20"/>
        </w:rPr>
        <w:t xml:space="preserve"> </w:t>
      </w:r>
      <w:r w:rsidRPr="008B193B">
        <w:rPr>
          <w:rFonts w:ascii="Times New Roman" w:hAnsi="Times New Roman"/>
          <w:b/>
          <w:i/>
          <w:sz w:val="20"/>
        </w:rPr>
        <w:t>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 xml:space="preserve">чл.35, ал.1 </w:t>
      </w:r>
      <w:r w:rsidRPr="008B193B">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w:t>
      </w:r>
      <w:r w:rsidRPr="008B193B">
        <w:rPr>
          <w:rFonts w:ascii="Times New Roman" w:hAnsi="Times New Roman"/>
          <w:i/>
          <w:sz w:val="20"/>
        </w:rPr>
        <w:lastRenderedPageBreak/>
        <w:t xml:space="preserve">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чл.35, ал.3</w:t>
      </w:r>
      <w:r w:rsidRPr="008B193B">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8B193B">
        <w:rPr>
          <w:rFonts w:ascii="Times New Roman" w:hAnsi="Times New Roman"/>
          <w:b/>
          <w:i/>
          <w:sz w:val="20"/>
        </w:rPr>
        <w:t>чл. 36, ал. 1 – „</w:t>
      </w:r>
      <w:r w:rsidRPr="008B193B">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чл.36, ал.2</w:t>
      </w:r>
      <w:r w:rsidRPr="008B193B">
        <w:rPr>
          <w:rFonts w:ascii="Times New Roman" w:hAnsi="Times New Roman"/>
          <w:i/>
          <w:sz w:val="20"/>
        </w:rPr>
        <w:t xml:space="preserve"> – „За резултатите от анализа по ал.1, кредитният специалист изготвя писмено становище.”,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8B193B">
        <w:rPr>
          <w:rFonts w:ascii="Times New Roman" w:hAnsi="Times New Roman"/>
          <w:b/>
          <w:i/>
          <w:sz w:val="20"/>
        </w:rPr>
        <w:t xml:space="preserve"> чл. 43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8B193B">
        <w:rPr>
          <w:rFonts w:ascii="Times New Roman" w:hAnsi="Times New Roman"/>
          <w:b/>
          <w:i/>
          <w:sz w:val="20"/>
        </w:rPr>
        <w:t>чл.62, ал.3</w:t>
      </w:r>
      <w:r w:rsidRPr="008B193B">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b/>
          <w:bCs/>
          <w:i/>
          <w:iCs/>
          <w:sz w:val="20"/>
        </w:rPr>
        <w:t xml:space="preserve">. </w:t>
      </w:r>
      <w:r w:rsidRPr="008B193B">
        <w:rPr>
          <w:rFonts w:ascii="Times New Roman" w:hAnsi="Times New Roman"/>
          <w:bCs/>
          <w:i/>
          <w:iCs/>
          <w:sz w:val="20"/>
        </w:rPr>
        <w:t xml:space="preserve">/приета на заседание на УС от 11.01.2002 г., с последни изменения с протокол на УС от </w:t>
      </w:r>
      <w:r w:rsidRPr="008B193B">
        <w:rPr>
          <w:rFonts w:ascii="Times New Roman" w:hAnsi="Times New Roman"/>
          <w:bCs/>
          <w:i/>
          <w:iCs/>
          <w:sz w:val="20"/>
          <w:lang w:val="ru-RU"/>
        </w:rPr>
        <w:t>26.10.2009</w:t>
      </w:r>
      <w:r w:rsidRPr="008B193B">
        <w:rPr>
          <w:rFonts w:ascii="Times New Roman" w:hAnsi="Times New Roman"/>
          <w:bCs/>
          <w:i/>
          <w:iCs/>
          <w:sz w:val="20"/>
        </w:rPr>
        <w:t>г:/:</w:t>
      </w:r>
      <w:r w:rsidRPr="008B193B">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bCs/>
          <w:i/>
          <w:iCs/>
          <w:sz w:val="20"/>
          <w:lang w:val="ru-RU"/>
        </w:rPr>
        <w:t>/</w:t>
      </w:r>
      <w:r w:rsidRPr="008B193B">
        <w:rPr>
          <w:rFonts w:ascii="Times New Roman" w:hAnsi="Times New Roman"/>
          <w:bCs/>
          <w:i/>
          <w:iCs/>
          <w:sz w:val="20"/>
        </w:rPr>
        <w:t xml:space="preserve"> </w:t>
      </w:r>
      <w:r w:rsidRPr="008B193B">
        <w:rPr>
          <w:rFonts w:ascii="Times New Roman" w:hAnsi="Times New Roman"/>
          <w:b/>
          <w:bCs/>
          <w:sz w:val="20"/>
        </w:rPr>
        <w:t>чужди пари</w:t>
      </w:r>
      <w:r w:rsidRPr="008B193B">
        <w:rPr>
          <w:rFonts w:ascii="Times New Roman" w:hAnsi="Times New Roman"/>
          <w:i/>
          <w:sz w:val="20"/>
        </w:rPr>
        <w:t xml:space="preserve"> </w:t>
      </w:r>
      <w:r w:rsidRPr="008B193B">
        <w:rPr>
          <w:rFonts w:ascii="Times New Roman" w:hAnsi="Times New Roman"/>
          <w:sz w:val="20"/>
        </w:rPr>
        <w:t>/</w:t>
      </w:r>
      <w:r w:rsidRPr="008B193B">
        <w:rPr>
          <w:rFonts w:ascii="Times New Roman" w:hAnsi="Times New Roman"/>
          <w:i/>
          <w:sz w:val="20"/>
        </w:rPr>
        <w:t>собственост на КТБ АД</w:t>
      </w:r>
      <w:r w:rsidRPr="008B193B">
        <w:rPr>
          <w:rFonts w:ascii="Times New Roman" w:hAnsi="Times New Roman"/>
          <w:sz w:val="20"/>
        </w:rPr>
        <w:t>/, сумата от 2 130 000.00 евро /</w:t>
      </w:r>
      <w:r w:rsidRPr="008B193B">
        <w:rPr>
          <w:rFonts w:ascii="Times New Roman" w:hAnsi="Times New Roman"/>
          <w:i/>
          <w:sz w:val="20"/>
        </w:rPr>
        <w:t>два милиона сто и тридесет хиляди евро</w:t>
      </w:r>
      <w:r w:rsidRPr="008B193B">
        <w:rPr>
          <w:rFonts w:ascii="Times New Roman" w:hAnsi="Times New Roman"/>
          <w:sz w:val="20"/>
        </w:rPr>
        <w:t>/ с левова равностойност по официалния курс за деня на БНБ – 4 165 917,90 лева /</w:t>
      </w:r>
      <w:r w:rsidRPr="008B193B">
        <w:rPr>
          <w:rFonts w:ascii="Times New Roman" w:hAnsi="Times New Roman"/>
          <w:i/>
          <w:sz w:val="20"/>
        </w:rPr>
        <w:t>четири милиона сто шейсет и пет хиляди деветстотин и седемнадесет лева и деветдесет стотинки</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446B4B" w:rsidRPr="008B193B" w:rsidRDefault="00446B4B" w:rsidP="00446B4B">
      <w:pPr>
        <w:ind w:right="-2"/>
        <w:jc w:val="both"/>
        <w:rPr>
          <w:rFonts w:ascii="Times New Roman" w:hAnsi="Times New Roman"/>
          <w:b/>
          <w:bCs/>
          <w:i/>
          <w:iCs/>
          <w:szCs w:val="28"/>
        </w:rPr>
      </w:pPr>
      <w:r w:rsidRPr="008B193B">
        <w:rPr>
          <w:rFonts w:ascii="Times New Roman" w:hAnsi="Times New Roman"/>
          <w:b/>
          <w:bCs/>
          <w:i/>
          <w:iCs/>
          <w:szCs w:val="28"/>
        </w:rPr>
        <w:t xml:space="preserve">Престъпление по </w:t>
      </w:r>
      <w:r w:rsidRPr="008B193B">
        <w:rPr>
          <w:rFonts w:ascii="Times New Roman" w:hAnsi="Times New Roman"/>
          <w:b/>
          <w:bCs/>
          <w:i/>
          <w:iCs/>
          <w:szCs w:val="28"/>
          <w:lang w:val="ru-RU"/>
        </w:rPr>
        <w:t>чл. 203, ал.1, вр. чл. 201, вр. чл. 20, ал. 4, вр. ал. 1</w:t>
      </w:r>
      <w:r w:rsidRPr="008B193B">
        <w:rPr>
          <w:rFonts w:ascii="Times New Roman" w:hAnsi="Times New Roman"/>
          <w:b/>
          <w:bCs/>
          <w:i/>
          <w:iCs/>
          <w:szCs w:val="28"/>
        </w:rPr>
        <w:t xml:space="preserve"> от НК.</w:t>
      </w:r>
    </w:p>
    <w:p w:rsidR="00446B4B" w:rsidRPr="008B193B" w:rsidRDefault="00446B4B" w:rsidP="00446B4B">
      <w:pPr>
        <w:ind w:right="-2"/>
        <w:jc w:val="both"/>
        <w:rPr>
          <w:rFonts w:ascii="Times New Roman" w:hAnsi="Times New Roman"/>
          <w:b/>
          <w:bCs/>
          <w:sz w:val="20"/>
          <w:u w:val="single"/>
          <w:lang w:val="ru-RU"/>
        </w:rPr>
      </w:pPr>
    </w:p>
    <w:p w:rsidR="00EB5D55" w:rsidRPr="008B193B" w:rsidRDefault="00446B4B" w:rsidP="00063824">
      <w:pPr>
        <w:ind w:right="-2"/>
        <w:jc w:val="both"/>
        <w:rPr>
          <w:rFonts w:ascii="Times New Roman" w:hAnsi="Times New Roman"/>
          <w:b/>
          <w:bCs/>
          <w:szCs w:val="28"/>
        </w:rPr>
      </w:pPr>
      <w:r w:rsidRPr="008B193B">
        <w:rPr>
          <w:rFonts w:ascii="Times New Roman" w:hAnsi="Times New Roman"/>
          <w:b/>
          <w:bCs/>
          <w:szCs w:val="28"/>
          <w:u w:val="single"/>
        </w:rPr>
        <w:t>63К/3А</w:t>
      </w:r>
    </w:p>
    <w:p w:rsidR="00446B4B" w:rsidRPr="008B193B" w:rsidRDefault="00EB5D55" w:rsidP="00446B4B">
      <w:pPr>
        <w:ind w:right="-2" w:firstLine="708"/>
        <w:jc w:val="both"/>
        <w:rPr>
          <w:rFonts w:ascii="Times New Roman" w:hAnsi="Times New Roman"/>
          <w:b/>
          <w:bCs/>
          <w:sz w:val="20"/>
        </w:rPr>
      </w:pPr>
      <w:r w:rsidRPr="008B193B">
        <w:rPr>
          <w:rFonts w:ascii="Times New Roman" w:hAnsi="Times New Roman"/>
          <w:b/>
          <w:bCs/>
          <w:szCs w:val="28"/>
        </w:rPr>
        <w:lastRenderedPageBreak/>
        <w:t>LXXXVII</w:t>
      </w:r>
      <w:r w:rsidR="00446B4B" w:rsidRPr="008B193B">
        <w:rPr>
          <w:rFonts w:ascii="Times New Roman" w:hAnsi="Times New Roman"/>
          <w:b/>
          <w:bCs/>
          <w:szCs w:val="28"/>
          <w:lang w:val="ru-RU"/>
        </w:rPr>
        <w:t xml:space="preserve">. </w:t>
      </w:r>
      <w:r w:rsidR="00446B4B" w:rsidRPr="008B193B">
        <w:rPr>
          <w:rFonts w:ascii="Times New Roman" w:hAnsi="Times New Roman"/>
          <w:b/>
          <w:bCs/>
          <w:szCs w:val="28"/>
        </w:rPr>
        <w:t>На неустановени дати в</w:t>
      </w:r>
      <w:r w:rsidR="00446B4B" w:rsidRPr="008B193B">
        <w:rPr>
          <w:rFonts w:ascii="Times New Roman" w:hAnsi="Times New Roman"/>
          <w:b/>
          <w:bCs/>
          <w:szCs w:val="28"/>
          <w:lang w:val="ru-RU"/>
        </w:rPr>
        <w:t xml:space="preserve"> периода от </w:t>
      </w:r>
      <w:r w:rsidR="00446B4B" w:rsidRPr="008B193B">
        <w:rPr>
          <w:rFonts w:ascii="Times New Roman" w:hAnsi="Times New Roman"/>
          <w:b/>
          <w:bCs/>
          <w:szCs w:val="28"/>
        </w:rPr>
        <w:t xml:space="preserve">01.01.2009 </w:t>
      </w:r>
      <w:r w:rsidR="00446B4B" w:rsidRPr="008B193B">
        <w:rPr>
          <w:rFonts w:ascii="Times New Roman" w:hAnsi="Times New Roman"/>
          <w:b/>
          <w:bCs/>
          <w:szCs w:val="28"/>
          <w:lang w:val="ru-RU"/>
        </w:rPr>
        <w:t>г</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до </w:t>
      </w:r>
      <w:r w:rsidR="00446B4B" w:rsidRPr="008B193B">
        <w:rPr>
          <w:rFonts w:ascii="Times New Roman" w:hAnsi="Times New Roman"/>
          <w:b/>
          <w:bCs/>
          <w:szCs w:val="28"/>
        </w:rPr>
        <w:t>01.11.2012</w:t>
      </w:r>
      <w:r w:rsidR="00446B4B" w:rsidRPr="008B193B">
        <w:rPr>
          <w:rFonts w:ascii="Times New Roman" w:hAnsi="Times New Roman"/>
          <w:b/>
          <w:bCs/>
          <w:szCs w:val="28"/>
          <w:lang w:val="ru-RU"/>
        </w:rPr>
        <w:t xml:space="preserve"> г.</w:t>
      </w:r>
      <w:r w:rsidR="00446B4B" w:rsidRPr="008B193B">
        <w:rPr>
          <w:rFonts w:ascii="Times New Roman" w:hAnsi="Times New Roman"/>
          <w:b/>
          <w:bCs/>
          <w:szCs w:val="28"/>
        </w:rPr>
        <w:t xml:space="preserve">, </w:t>
      </w:r>
      <w:r w:rsidR="00446B4B" w:rsidRPr="008B193B">
        <w:rPr>
          <w:rFonts w:ascii="Times New Roman" w:hAnsi="Times New Roman"/>
          <w:b/>
          <w:bCs/>
          <w:szCs w:val="28"/>
          <w:lang w:val="ru-RU"/>
        </w:rPr>
        <w:t xml:space="preserve">в гр.София, </w:t>
      </w:r>
      <w:r w:rsidR="00446B4B" w:rsidRPr="008B193B">
        <w:rPr>
          <w:rFonts w:ascii="Times New Roman" w:hAnsi="Times New Roman"/>
          <w:b/>
          <w:bCs/>
          <w:szCs w:val="28"/>
        </w:rPr>
        <w:t>Централно управление /</w:t>
      </w:r>
      <w:r w:rsidR="00446B4B" w:rsidRPr="008B193B">
        <w:rPr>
          <w:rFonts w:ascii="Times New Roman" w:hAnsi="Times New Roman"/>
          <w:b/>
          <w:bCs/>
          <w:szCs w:val="28"/>
          <w:lang w:val="ru-RU"/>
        </w:rPr>
        <w:t>ЦУ</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на </w:t>
      </w:r>
      <w:r w:rsidR="00446B4B" w:rsidRPr="008B193B">
        <w:rPr>
          <w:rFonts w:ascii="Times New Roman" w:hAnsi="Times New Roman"/>
          <w:b/>
          <w:bCs/>
          <w:szCs w:val="28"/>
        </w:rPr>
        <w:t>Корпоративна търговска банка /</w:t>
      </w:r>
      <w:r w:rsidR="00446B4B" w:rsidRPr="008B193B">
        <w:rPr>
          <w:rFonts w:ascii="Times New Roman" w:hAnsi="Times New Roman"/>
          <w:b/>
          <w:bCs/>
          <w:szCs w:val="28"/>
          <w:lang w:val="ru-RU"/>
        </w:rPr>
        <w:t>КТБ</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АД, ул.</w:t>
      </w:r>
      <w:r w:rsidR="00446B4B" w:rsidRPr="008B193B">
        <w:rPr>
          <w:rFonts w:ascii="Times New Roman" w:hAnsi="Times New Roman"/>
          <w:b/>
          <w:bCs/>
          <w:szCs w:val="28"/>
        </w:rPr>
        <w:t xml:space="preserve"> „</w:t>
      </w:r>
      <w:r w:rsidR="00446B4B" w:rsidRPr="008B193B">
        <w:rPr>
          <w:rFonts w:ascii="Times New Roman" w:hAnsi="Times New Roman"/>
          <w:b/>
          <w:bCs/>
          <w:szCs w:val="28"/>
          <w:lang w:val="ru-RU"/>
        </w:rPr>
        <w:t>Граф Игнатиев</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№10</w:t>
      </w:r>
      <w:r w:rsidR="00446B4B" w:rsidRPr="008B193B">
        <w:rPr>
          <w:rFonts w:ascii="Times New Roman" w:hAnsi="Times New Roman"/>
          <w:szCs w:val="28"/>
          <w:lang w:val="ru-RU"/>
        </w:rPr>
        <w:t xml:space="preserve">, </w:t>
      </w:r>
      <w:r w:rsidR="00446B4B" w:rsidRPr="008B193B">
        <w:rPr>
          <w:rFonts w:ascii="Times New Roman" w:hAnsi="Times New Roman"/>
          <w:b/>
          <w:bCs/>
          <w:szCs w:val="28"/>
          <w:lang w:val="ru-RU"/>
        </w:rPr>
        <w:t xml:space="preserve">в качеството си на длъжностно лице </w:t>
      </w:r>
      <w:r w:rsidR="00446B4B" w:rsidRPr="008B193B">
        <w:rPr>
          <w:rFonts w:ascii="Times New Roman" w:hAnsi="Times New Roman"/>
          <w:b/>
          <w:bCs/>
          <w:szCs w:val="28"/>
        </w:rPr>
        <w:t>/</w:t>
      </w:r>
      <w:r w:rsidR="00446B4B" w:rsidRPr="008B193B">
        <w:rPr>
          <w:rFonts w:ascii="Times New Roman" w:hAnsi="Times New Roman"/>
          <w:i/>
          <w:iCs/>
          <w:sz w:val="24"/>
          <w:szCs w:val="24"/>
        </w:rPr>
        <w:t>по смисъла на чл. 93, т. 1, б. „б” НК</w:t>
      </w:r>
      <w:r w:rsidR="00446B4B" w:rsidRPr="008B193B">
        <w:rPr>
          <w:rFonts w:ascii="Times New Roman" w:hAnsi="Times New Roman"/>
          <w:b/>
          <w:bCs/>
          <w:szCs w:val="28"/>
        </w:rPr>
        <w:t>/</w:t>
      </w:r>
      <w:r w:rsidR="00446B4B" w:rsidRPr="008B193B">
        <w:rPr>
          <w:rFonts w:ascii="Times New Roman" w:hAnsi="Times New Roman"/>
          <w:b/>
          <w:bCs/>
          <w:szCs w:val="28"/>
          <w:lang w:val="ru-RU"/>
        </w:rPr>
        <w:t xml:space="preserve"> </w:t>
      </w:r>
      <w:r w:rsidR="00446B4B" w:rsidRPr="008B193B">
        <w:rPr>
          <w:rFonts w:ascii="Times New Roman" w:hAnsi="Times New Roman"/>
          <w:b/>
          <w:bCs/>
          <w:szCs w:val="28"/>
        </w:rPr>
        <w:t>-</w:t>
      </w:r>
      <w:r w:rsidR="00446B4B" w:rsidRPr="008B193B">
        <w:rPr>
          <w:rFonts w:ascii="Times New Roman" w:hAnsi="Times New Roman"/>
          <w:i/>
          <w:iCs/>
          <w:sz w:val="24"/>
          <w:szCs w:val="24"/>
        </w:rPr>
        <w:t xml:space="preserve"> </w:t>
      </w:r>
      <w:r w:rsidR="00063824" w:rsidRPr="008B193B">
        <w:rPr>
          <w:rFonts w:ascii="Times New Roman" w:hAnsi="Times New Roman"/>
          <w:iCs/>
          <w:szCs w:val="28"/>
        </w:rPr>
        <w:t xml:space="preserve">Ръководител на „Специализирана служба за вътрешен контрол“ на КТБ АД – </w:t>
      </w:r>
      <w:r w:rsidR="00063824"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446B4B" w:rsidRPr="008B193B">
        <w:rPr>
          <w:rFonts w:ascii="Times New Roman" w:hAnsi="Times New Roman"/>
          <w:b/>
          <w:bCs/>
          <w:szCs w:val="28"/>
        </w:rPr>
        <w:t xml:space="preserve">, </w:t>
      </w:r>
      <w:r w:rsidR="00446B4B" w:rsidRPr="008B193B">
        <w:rPr>
          <w:rFonts w:ascii="Times New Roman" w:hAnsi="Times New Roman"/>
          <w:b/>
          <w:bCs/>
          <w:szCs w:val="28"/>
          <w:lang w:val="ru-RU"/>
        </w:rPr>
        <w:t>в съучастие</w:t>
      </w:r>
      <w:r w:rsidR="00446B4B" w:rsidRPr="008B193B">
        <w:rPr>
          <w:rFonts w:ascii="Times New Roman" w:hAnsi="Times New Roman"/>
          <w:b/>
          <w:bCs/>
          <w:szCs w:val="28"/>
        </w:rPr>
        <w:t xml:space="preserve"> като помагач </w:t>
      </w:r>
      <w:r w:rsidR="00446B4B" w:rsidRPr="008B193B">
        <w:rPr>
          <w:rFonts w:ascii="Times New Roman" w:hAnsi="Times New Roman"/>
          <w:b/>
          <w:bCs/>
          <w:szCs w:val="28"/>
          <w:lang w:val="ru-RU"/>
        </w:rPr>
        <w:t xml:space="preserve">с Александър </w:t>
      </w:r>
      <w:r w:rsidR="009D014A">
        <w:rPr>
          <w:rFonts w:ascii="Times New Roman" w:hAnsi="Times New Roman"/>
          <w:b/>
          <w:bCs/>
          <w:szCs w:val="28"/>
          <w:lang w:val="ru-RU"/>
        </w:rPr>
        <w:t>******</w:t>
      </w:r>
      <w:r w:rsidR="00446B4B" w:rsidRPr="008B193B">
        <w:rPr>
          <w:rFonts w:ascii="Times New Roman" w:hAnsi="Times New Roman"/>
          <w:b/>
          <w:bCs/>
          <w:szCs w:val="28"/>
          <w:lang w:val="ru-RU"/>
        </w:rPr>
        <w:t xml:space="preserve"> Панталеев</w:t>
      </w:r>
      <w:r w:rsidR="00446B4B" w:rsidRPr="008B193B">
        <w:rPr>
          <w:rFonts w:ascii="Times New Roman" w:hAnsi="Times New Roman"/>
          <w:szCs w:val="28"/>
          <w:lang w:val="ru-RU"/>
        </w:rPr>
        <w:t xml:space="preserve"> </w:t>
      </w:r>
      <w:r w:rsidR="00446B4B" w:rsidRPr="008B193B">
        <w:rPr>
          <w:rFonts w:ascii="Times New Roman" w:hAnsi="Times New Roman"/>
          <w:szCs w:val="28"/>
        </w:rPr>
        <w:t xml:space="preserve">– </w:t>
      </w:r>
      <w:r w:rsidR="00446B4B" w:rsidRPr="008B193B">
        <w:rPr>
          <w:rFonts w:ascii="Times New Roman" w:hAnsi="Times New Roman"/>
          <w:b/>
          <w:bCs/>
          <w:szCs w:val="28"/>
          <w:lang w:val="ru-RU"/>
        </w:rPr>
        <w:t>извършител</w:t>
      </w:r>
      <w:r w:rsidR="00446B4B" w:rsidRPr="008B193B">
        <w:rPr>
          <w:rFonts w:ascii="Times New Roman" w:hAnsi="Times New Roman"/>
          <w:b/>
          <w:bCs/>
          <w:szCs w:val="28"/>
        </w:rPr>
        <w:t xml:space="preserve"> </w:t>
      </w:r>
      <w:r w:rsidR="00446B4B" w:rsidRPr="008B193B">
        <w:rPr>
          <w:rFonts w:ascii="Times New Roman" w:hAnsi="Times New Roman"/>
          <w:szCs w:val="28"/>
        </w:rPr>
        <w:t>/</w:t>
      </w:r>
      <w:r w:rsidR="00446B4B" w:rsidRPr="008B193B">
        <w:rPr>
          <w:rFonts w:ascii="Times New Roman" w:hAnsi="Times New Roman"/>
          <w:i/>
          <w:iCs/>
          <w:sz w:val="24"/>
          <w:szCs w:val="24"/>
        </w:rPr>
        <w:t>длъжностно лице</w:t>
      </w:r>
      <w:r w:rsidR="00446B4B" w:rsidRPr="008B193B">
        <w:rPr>
          <w:rFonts w:ascii="Times New Roman" w:hAnsi="Times New Roman"/>
          <w:sz w:val="24"/>
          <w:szCs w:val="24"/>
        </w:rPr>
        <w:t xml:space="preserve"> </w:t>
      </w:r>
      <w:r w:rsidR="00446B4B" w:rsidRPr="008B193B">
        <w:rPr>
          <w:rFonts w:ascii="Times New Roman" w:hAnsi="Times New Roman"/>
          <w:i/>
          <w:iCs/>
          <w:sz w:val="24"/>
          <w:szCs w:val="24"/>
          <w:lang w:val="ru-RU"/>
        </w:rPr>
        <w:t>по смисъла на чл. 93, т. 1, б. „б” НК -</w:t>
      </w:r>
      <w:r w:rsidR="00446B4B" w:rsidRPr="008B193B">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063824" w:rsidRPr="008B193B">
        <w:rPr>
          <w:rFonts w:ascii="Times New Roman" w:hAnsi="Times New Roman"/>
          <w:i/>
          <w:iCs/>
          <w:sz w:val="24"/>
          <w:szCs w:val="24"/>
          <w:lang w:val="bg-BG"/>
        </w:rPr>
        <w:t xml:space="preserve"> </w:t>
      </w:r>
      <w:r w:rsidR="00446B4B"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446B4B" w:rsidRPr="008B193B">
        <w:rPr>
          <w:rFonts w:ascii="Times New Roman" w:hAnsi="Times New Roman"/>
          <w:sz w:val="24"/>
          <w:szCs w:val="24"/>
        </w:rPr>
        <w:t xml:space="preserve"> </w:t>
      </w:r>
      <w:r w:rsidR="00446B4B"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446B4B" w:rsidRPr="008B193B">
        <w:rPr>
          <w:rFonts w:ascii="Times New Roman" w:hAnsi="Times New Roman"/>
          <w:sz w:val="24"/>
          <w:szCs w:val="24"/>
        </w:rPr>
        <w:t>.</w:t>
      </w:r>
      <w:r w:rsidR="00446B4B" w:rsidRPr="008B193B">
        <w:rPr>
          <w:rFonts w:ascii="Times New Roman" w:hAnsi="Times New Roman"/>
          <w:i/>
          <w:iCs/>
        </w:rPr>
        <w:t>/</w:t>
      </w:r>
      <w:r w:rsidR="00446B4B" w:rsidRPr="008B193B">
        <w:rPr>
          <w:rFonts w:ascii="Times New Roman" w:hAnsi="Times New Roman"/>
        </w:rPr>
        <w:t>,</w:t>
      </w:r>
      <w:r w:rsidR="00446B4B" w:rsidRPr="008B193B">
        <w:rPr>
          <w:rFonts w:ascii="Times New Roman" w:hAnsi="Times New Roman"/>
          <w:i/>
          <w:iCs/>
          <w:sz w:val="24"/>
          <w:szCs w:val="24"/>
          <w:lang w:val="ru-RU"/>
        </w:rPr>
        <w:t xml:space="preserve"> </w:t>
      </w:r>
      <w:r w:rsidR="00446B4B" w:rsidRPr="008B193B">
        <w:rPr>
          <w:rFonts w:ascii="Times New Roman" w:hAnsi="Times New Roman"/>
          <w:b/>
          <w:iCs/>
          <w:szCs w:val="28"/>
        </w:rPr>
        <w:t>с</w:t>
      </w:r>
      <w:r w:rsidR="00446B4B" w:rsidRPr="008B193B">
        <w:rPr>
          <w:rFonts w:ascii="Times New Roman" w:hAnsi="Times New Roman"/>
          <w:iCs/>
          <w:sz w:val="24"/>
          <w:szCs w:val="24"/>
        </w:rPr>
        <w:t xml:space="preserve"> </w:t>
      </w:r>
      <w:r w:rsidR="00446B4B" w:rsidRPr="008B193B">
        <w:rPr>
          <w:rFonts w:ascii="Times New Roman" w:hAnsi="Times New Roman"/>
          <w:b/>
          <w:bCs/>
          <w:szCs w:val="28"/>
        </w:rPr>
        <w:t xml:space="preserve">Георги </w:t>
      </w:r>
      <w:r w:rsidR="009D014A">
        <w:rPr>
          <w:rFonts w:ascii="Times New Roman" w:hAnsi="Times New Roman"/>
          <w:b/>
          <w:bCs/>
          <w:szCs w:val="28"/>
        </w:rPr>
        <w:t>******</w:t>
      </w:r>
      <w:r w:rsidR="00446B4B" w:rsidRPr="008B193B">
        <w:rPr>
          <w:rFonts w:ascii="Times New Roman" w:hAnsi="Times New Roman"/>
          <w:b/>
          <w:bCs/>
          <w:szCs w:val="28"/>
        </w:rPr>
        <w:t xml:space="preserve"> Христов - извършител</w:t>
      </w:r>
      <w:r w:rsidR="00446B4B" w:rsidRPr="008B193B">
        <w:rPr>
          <w:rFonts w:ascii="Times New Roman" w:hAnsi="Times New Roman"/>
          <w:b/>
          <w:bCs/>
          <w:i/>
          <w:iCs/>
          <w:szCs w:val="28"/>
        </w:rPr>
        <w:t xml:space="preserve"> /</w:t>
      </w:r>
      <w:r w:rsidR="00446B4B" w:rsidRPr="008B193B">
        <w:rPr>
          <w:rFonts w:ascii="Times New Roman" w:hAnsi="Times New Roman"/>
          <w:i/>
          <w:iCs/>
          <w:sz w:val="24"/>
          <w:szCs w:val="24"/>
        </w:rPr>
        <w:t>длъжностно лице по смисъла на чл. 93, т. 1, б. „б” НК</w:t>
      </w:r>
      <w:r w:rsidR="00063824" w:rsidRPr="008B193B">
        <w:rPr>
          <w:rFonts w:ascii="Times New Roman" w:hAnsi="Times New Roman"/>
          <w:i/>
          <w:iCs/>
          <w:sz w:val="24"/>
          <w:szCs w:val="24"/>
          <w:lang w:val="bg-BG"/>
        </w:rPr>
        <w:t xml:space="preserve"> </w:t>
      </w:r>
      <w:r w:rsidR="00446B4B" w:rsidRPr="008B193B">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446B4B" w:rsidRPr="008B193B">
        <w:rPr>
          <w:rFonts w:ascii="Times New Roman" w:hAnsi="Times New Roman"/>
          <w:b/>
          <w:bCs/>
          <w:i/>
          <w:iCs/>
          <w:sz w:val="24"/>
          <w:szCs w:val="24"/>
        </w:rPr>
        <w:t>.</w:t>
      </w:r>
      <w:r w:rsidR="00446B4B" w:rsidRPr="008B193B">
        <w:rPr>
          <w:rFonts w:ascii="Times New Roman" w:hAnsi="Times New Roman"/>
          <w:i/>
          <w:iCs/>
          <w:sz w:val="24"/>
          <w:szCs w:val="24"/>
        </w:rPr>
        <w:t xml:space="preserve">/, </w:t>
      </w:r>
      <w:r w:rsidR="00446B4B" w:rsidRPr="008B193B">
        <w:rPr>
          <w:rFonts w:ascii="Times New Roman" w:hAnsi="Times New Roman"/>
          <w:b/>
          <w:bCs/>
          <w:szCs w:val="28"/>
        </w:rPr>
        <w:t xml:space="preserve">с Георги </w:t>
      </w:r>
      <w:r w:rsidR="009D014A">
        <w:rPr>
          <w:rFonts w:ascii="Times New Roman" w:hAnsi="Times New Roman"/>
          <w:b/>
          <w:bCs/>
          <w:szCs w:val="28"/>
        </w:rPr>
        <w:t>******</w:t>
      </w:r>
      <w:r w:rsidR="00446B4B" w:rsidRPr="008B193B">
        <w:rPr>
          <w:rFonts w:ascii="Times New Roman" w:hAnsi="Times New Roman"/>
          <w:b/>
          <w:bCs/>
          <w:szCs w:val="28"/>
        </w:rPr>
        <w:t xml:space="preserve"> Зяпков</w:t>
      </w:r>
      <w:r w:rsidR="00446B4B" w:rsidRPr="008B193B">
        <w:rPr>
          <w:rFonts w:ascii="Times New Roman" w:hAnsi="Times New Roman"/>
          <w:szCs w:val="28"/>
        </w:rPr>
        <w:t xml:space="preserve"> – </w:t>
      </w:r>
      <w:r w:rsidR="00446B4B" w:rsidRPr="008B193B">
        <w:rPr>
          <w:rFonts w:ascii="Times New Roman" w:hAnsi="Times New Roman"/>
          <w:b/>
          <w:bCs/>
          <w:szCs w:val="28"/>
        </w:rPr>
        <w:t>извършител</w:t>
      </w:r>
      <w:r w:rsidR="00446B4B" w:rsidRPr="008B193B">
        <w:rPr>
          <w:rFonts w:ascii="Times New Roman" w:hAnsi="Times New Roman"/>
          <w:szCs w:val="28"/>
        </w:rPr>
        <w:t xml:space="preserve"> /</w:t>
      </w:r>
      <w:r w:rsidR="00446B4B" w:rsidRPr="008B193B">
        <w:rPr>
          <w:rFonts w:ascii="Times New Roman" w:hAnsi="Times New Roman"/>
          <w:i/>
          <w:sz w:val="24"/>
          <w:szCs w:val="24"/>
        </w:rPr>
        <w:t>длъжностно лице</w:t>
      </w:r>
      <w:r w:rsidR="00446B4B" w:rsidRPr="008B193B">
        <w:rPr>
          <w:rFonts w:ascii="Times New Roman" w:hAnsi="Times New Roman"/>
          <w:sz w:val="24"/>
          <w:szCs w:val="24"/>
        </w:rPr>
        <w:t xml:space="preserve"> </w:t>
      </w:r>
      <w:r w:rsidR="00446B4B"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63824" w:rsidRPr="008B193B">
        <w:rPr>
          <w:rFonts w:ascii="Times New Roman" w:hAnsi="Times New Roman"/>
          <w:i/>
          <w:sz w:val="24"/>
          <w:szCs w:val="24"/>
          <w:lang w:val="bg-BG"/>
        </w:rPr>
        <w:t xml:space="preserve"> </w:t>
      </w:r>
      <w:r w:rsidR="00063824" w:rsidRPr="008B193B">
        <w:rPr>
          <w:rFonts w:ascii="Times New Roman" w:hAnsi="Times New Roman"/>
          <w:i/>
          <w:sz w:val="24"/>
          <w:szCs w:val="24"/>
        </w:rPr>
        <w:t>г.</w:t>
      </w:r>
      <w:r w:rsidR="00446B4B" w:rsidRPr="008B193B">
        <w:rPr>
          <w:rFonts w:ascii="Times New Roman" w:hAnsi="Times New Roman"/>
          <w:i/>
          <w:sz w:val="24"/>
          <w:szCs w:val="24"/>
        </w:rPr>
        <w:t>, считано от 01.08.2013</w:t>
      </w:r>
      <w:r w:rsidR="00063824" w:rsidRPr="008B193B">
        <w:rPr>
          <w:rFonts w:ascii="Times New Roman" w:hAnsi="Times New Roman"/>
          <w:i/>
          <w:sz w:val="24"/>
          <w:szCs w:val="24"/>
          <w:lang w:val="bg-BG"/>
        </w:rPr>
        <w:t xml:space="preserve"> </w:t>
      </w:r>
      <w:r w:rsidR="00446B4B"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446B4B" w:rsidRPr="008B193B">
        <w:rPr>
          <w:rFonts w:ascii="Times New Roman" w:hAnsi="Times New Roman"/>
          <w:szCs w:val="28"/>
        </w:rPr>
        <w:t xml:space="preserve">/, </w:t>
      </w:r>
      <w:r w:rsidR="00446B4B" w:rsidRPr="008B193B">
        <w:rPr>
          <w:rFonts w:ascii="Times New Roman" w:hAnsi="Times New Roman"/>
          <w:b/>
          <w:szCs w:val="28"/>
        </w:rPr>
        <w:t>с</w:t>
      </w:r>
      <w:r w:rsidR="00446B4B" w:rsidRPr="008B193B">
        <w:rPr>
          <w:rFonts w:ascii="Times New Roman" w:hAnsi="Times New Roman"/>
          <w:szCs w:val="28"/>
        </w:rPr>
        <w:t xml:space="preserve"> </w:t>
      </w:r>
      <w:r w:rsidR="00446B4B" w:rsidRPr="008B193B">
        <w:rPr>
          <w:rFonts w:ascii="Times New Roman" w:hAnsi="Times New Roman"/>
          <w:b/>
          <w:bCs/>
          <w:szCs w:val="28"/>
        </w:rPr>
        <w:t xml:space="preserve">Цветан </w:t>
      </w:r>
      <w:r w:rsidR="009D014A">
        <w:rPr>
          <w:rFonts w:ascii="Times New Roman" w:hAnsi="Times New Roman"/>
          <w:b/>
          <w:bCs/>
          <w:szCs w:val="28"/>
        </w:rPr>
        <w:t>******</w:t>
      </w:r>
      <w:r w:rsidR="00446B4B" w:rsidRPr="008B193B">
        <w:rPr>
          <w:rFonts w:ascii="Times New Roman" w:hAnsi="Times New Roman"/>
          <w:b/>
          <w:bCs/>
          <w:szCs w:val="28"/>
        </w:rPr>
        <w:t xml:space="preserve"> Василев</w:t>
      </w:r>
      <w:r w:rsidR="00446B4B" w:rsidRPr="008B193B">
        <w:rPr>
          <w:rFonts w:ascii="Times New Roman" w:hAnsi="Times New Roman"/>
          <w:szCs w:val="28"/>
        </w:rPr>
        <w:t xml:space="preserve"> - </w:t>
      </w:r>
      <w:r w:rsidR="00446B4B" w:rsidRPr="008B193B">
        <w:rPr>
          <w:rFonts w:ascii="Times New Roman" w:hAnsi="Times New Roman"/>
          <w:b/>
          <w:bCs/>
          <w:szCs w:val="28"/>
        </w:rPr>
        <w:t>подбудител</w:t>
      </w:r>
      <w:r w:rsidR="00446B4B" w:rsidRPr="008B193B">
        <w:rPr>
          <w:rFonts w:ascii="Times New Roman" w:hAnsi="Times New Roman"/>
          <w:szCs w:val="28"/>
        </w:rPr>
        <w:t xml:space="preserve"> </w:t>
      </w:r>
      <w:r w:rsidR="00446B4B" w:rsidRPr="008B193B">
        <w:rPr>
          <w:rFonts w:ascii="Times New Roman" w:hAnsi="Times New Roman"/>
          <w:b/>
          <w:szCs w:val="28"/>
        </w:rPr>
        <w:t xml:space="preserve">и помагач </w:t>
      </w:r>
      <w:r w:rsidR="00446B4B" w:rsidRPr="008B193B">
        <w:rPr>
          <w:rFonts w:ascii="Times New Roman" w:hAnsi="Times New Roman"/>
          <w:szCs w:val="28"/>
        </w:rPr>
        <w:t>/</w:t>
      </w:r>
      <w:r w:rsidR="00446B4B"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446B4B" w:rsidRPr="008B193B">
        <w:rPr>
          <w:rFonts w:ascii="Times New Roman" w:hAnsi="Times New Roman"/>
          <w:szCs w:val="28"/>
        </w:rPr>
        <w:t>/,</w:t>
      </w:r>
      <w:r w:rsidR="00446B4B" w:rsidRPr="008B193B">
        <w:rPr>
          <w:rFonts w:ascii="Times New Roman" w:hAnsi="Times New Roman"/>
          <w:b/>
          <w:bCs/>
          <w:szCs w:val="28"/>
        </w:rPr>
        <w:t xml:space="preserve"> с</w:t>
      </w:r>
      <w:r w:rsidR="00446B4B" w:rsidRPr="008B193B">
        <w:rPr>
          <w:rFonts w:ascii="Times New Roman" w:hAnsi="Times New Roman"/>
          <w:szCs w:val="28"/>
        </w:rPr>
        <w:t xml:space="preserve"> </w:t>
      </w:r>
      <w:r w:rsidR="00446B4B" w:rsidRPr="008B193B">
        <w:rPr>
          <w:rFonts w:ascii="Times New Roman" w:hAnsi="Times New Roman"/>
          <w:b/>
          <w:szCs w:val="28"/>
        </w:rPr>
        <w:t xml:space="preserve">Красимир </w:t>
      </w:r>
      <w:r w:rsidR="009D014A">
        <w:rPr>
          <w:rFonts w:ascii="Times New Roman" w:hAnsi="Times New Roman"/>
          <w:b/>
          <w:szCs w:val="28"/>
        </w:rPr>
        <w:t>******</w:t>
      </w:r>
      <w:r w:rsidR="00446B4B" w:rsidRPr="008B193B">
        <w:rPr>
          <w:rFonts w:ascii="Times New Roman" w:hAnsi="Times New Roman"/>
          <w:b/>
          <w:szCs w:val="28"/>
        </w:rPr>
        <w:t xml:space="preserve"> Хаджидинев</w:t>
      </w:r>
      <w:r w:rsidR="00446B4B" w:rsidRPr="008B193B">
        <w:rPr>
          <w:rFonts w:ascii="Times New Roman" w:hAnsi="Times New Roman"/>
          <w:szCs w:val="28"/>
        </w:rPr>
        <w:t xml:space="preserve"> –</w:t>
      </w:r>
      <w:r w:rsidR="00446B4B" w:rsidRPr="008B193B">
        <w:rPr>
          <w:rFonts w:ascii="Times New Roman" w:hAnsi="Times New Roman"/>
          <w:b/>
          <w:bCs/>
          <w:szCs w:val="28"/>
        </w:rPr>
        <w:t xml:space="preserve"> помагач </w:t>
      </w:r>
      <w:r w:rsidR="00446B4B" w:rsidRPr="008B193B">
        <w:rPr>
          <w:rFonts w:ascii="Times New Roman" w:hAnsi="Times New Roman"/>
          <w:szCs w:val="28"/>
        </w:rPr>
        <w:t>(</w:t>
      </w:r>
      <w:r w:rsidR="00446B4B"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446B4B" w:rsidRPr="008B193B">
          <w:rPr>
            <w:rFonts w:ascii="Times New Roman" w:hAnsi="Times New Roman"/>
            <w:i/>
            <w:iCs/>
            <w:sz w:val="24"/>
            <w:szCs w:val="24"/>
          </w:rPr>
          <w:t>2008 г</w:t>
        </w:r>
      </w:smartTag>
      <w:r w:rsidR="00446B4B" w:rsidRPr="008B193B">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446B4B" w:rsidRPr="008B193B">
          <w:rPr>
            <w:rFonts w:ascii="Times New Roman" w:hAnsi="Times New Roman"/>
            <w:i/>
            <w:iCs/>
            <w:sz w:val="24"/>
            <w:szCs w:val="24"/>
          </w:rPr>
          <w:t>2006 г</w:t>
        </w:r>
      </w:smartTag>
      <w:r w:rsidR="00446B4B" w:rsidRPr="008B193B">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446B4B" w:rsidRPr="008B193B">
          <w:rPr>
            <w:rFonts w:ascii="Times New Roman" w:hAnsi="Times New Roman"/>
            <w:i/>
            <w:iCs/>
            <w:sz w:val="24"/>
            <w:szCs w:val="24"/>
          </w:rPr>
          <w:t>2010 г</w:t>
        </w:r>
      </w:smartTag>
      <w:r w:rsidR="00446B4B" w:rsidRPr="008B193B">
        <w:rPr>
          <w:rFonts w:ascii="Times New Roman" w:hAnsi="Times New Roman"/>
          <w:i/>
          <w:iCs/>
          <w:sz w:val="24"/>
          <w:szCs w:val="24"/>
        </w:rPr>
        <w:t xml:space="preserve">., в сила от 31.12.2010 г./ и за контрол върху съставените надзорни отчети на КТБ АД </w:t>
      </w:r>
      <w:r w:rsidR="00446B4B" w:rsidRPr="008B193B">
        <w:rPr>
          <w:rFonts w:ascii="Times New Roman" w:hAnsi="Times New Roman"/>
          <w:i/>
          <w:sz w:val="24"/>
          <w:szCs w:val="24"/>
        </w:rPr>
        <w:t>за 2011 година</w:t>
      </w:r>
      <w:r w:rsidR="00446B4B" w:rsidRPr="008B193B">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446B4B" w:rsidRPr="008B193B">
          <w:rPr>
            <w:rFonts w:ascii="Times New Roman" w:hAnsi="Times New Roman"/>
            <w:i/>
            <w:iCs/>
            <w:sz w:val="24"/>
            <w:szCs w:val="24"/>
          </w:rPr>
          <w:t>2006 г</w:t>
        </w:r>
      </w:smartTag>
      <w:r w:rsidR="00446B4B" w:rsidRPr="008B193B">
        <w:rPr>
          <w:rFonts w:ascii="Times New Roman" w:hAnsi="Times New Roman"/>
          <w:i/>
          <w:iCs/>
          <w:sz w:val="24"/>
          <w:szCs w:val="24"/>
        </w:rPr>
        <w:t xml:space="preserve">., в сила от 01.01.2007 г., доп. - </w:t>
      </w:r>
      <w:r w:rsidR="00446B4B" w:rsidRPr="008B193B">
        <w:rPr>
          <w:rFonts w:ascii="Times New Roman" w:hAnsi="Times New Roman"/>
          <w:i/>
          <w:iCs/>
          <w:sz w:val="24"/>
          <w:szCs w:val="24"/>
        </w:rPr>
        <w:lastRenderedPageBreak/>
        <w:t xml:space="preserve">ДВ, бр. 94 от </w:t>
      </w:r>
      <w:smartTag w:uri="urn:schemas-microsoft-com:office:smarttags" w:element="metricconverter">
        <w:smartTagPr>
          <w:attr w:name="ProductID" w:val="2010 г"/>
        </w:smartTagPr>
        <w:r w:rsidR="00446B4B" w:rsidRPr="008B193B">
          <w:rPr>
            <w:rFonts w:ascii="Times New Roman" w:hAnsi="Times New Roman"/>
            <w:i/>
            <w:iCs/>
            <w:sz w:val="24"/>
            <w:szCs w:val="24"/>
          </w:rPr>
          <w:t>2010 г</w:t>
        </w:r>
      </w:smartTag>
      <w:r w:rsidR="00446B4B" w:rsidRPr="008B193B">
        <w:rPr>
          <w:rFonts w:ascii="Times New Roman" w:hAnsi="Times New Roman"/>
          <w:i/>
          <w:iCs/>
          <w:sz w:val="24"/>
          <w:szCs w:val="24"/>
        </w:rPr>
        <w:t xml:space="preserve">., в сила от 31.12.2010 г./, </w:t>
      </w:r>
      <w:r w:rsidR="00446B4B" w:rsidRPr="008B193B">
        <w:rPr>
          <w:rFonts w:ascii="Times New Roman" w:hAnsi="Times New Roman"/>
          <w:i/>
          <w:sz w:val="24"/>
          <w:szCs w:val="24"/>
        </w:rPr>
        <w:t>съответно с писма за ангажимент от 22.11.2011 година, 14.03.2012 година и от 02.03.2012 година),</w:t>
      </w:r>
      <w:r w:rsidR="00446B4B" w:rsidRPr="008B193B">
        <w:rPr>
          <w:rFonts w:ascii="Times New Roman" w:hAnsi="Times New Roman"/>
          <w:i/>
          <w:iCs/>
          <w:szCs w:val="28"/>
        </w:rPr>
        <w:t xml:space="preserve"> </w:t>
      </w:r>
      <w:r w:rsidR="00446B4B" w:rsidRPr="008B193B">
        <w:rPr>
          <w:rFonts w:ascii="Times New Roman" w:hAnsi="Times New Roman"/>
          <w:b/>
          <w:bCs/>
          <w:szCs w:val="28"/>
        </w:rPr>
        <w:t xml:space="preserve">като ръководител на ССВО на КТБ АД, </w:t>
      </w:r>
      <w:r w:rsidR="00446B4B" w:rsidRPr="008B193B">
        <w:rPr>
          <w:rFonts w:ascii="Times New Roman" w:hAnsi="Times New Roman"/>
          <w:b/>
          <w:bCs/>
          <w:szCs w:val="28"/>
          <w:lang w:val="ru-RU"/>
        </w:rPr>
        <w:t>осигурява</w:t>
      </w:r>
      <w:r w:rsidR="00446B4B" w:rsidRPr="008B193B">
        <w:rPr>
          <w:rFonts w:ascii="Times New Roman" w:hAnsi="Times New Roman"/>
          <w:b/>
          <w:bCs/>
          <w:szCs w:val="28"/>
        </w:rPr>
        <w:t>щ</w:t>
      </w:r>
      <w:r w:rsidR="00446B4B" w:rsidRPr="008B193B">
        <w:rPr>
          <w:rFonts w:ascii="Times New Roman" w:hAnsi="Times New Roman"/>
          <w:b/>
          <w:bCs/>
          <w:szCs w:val="28"/>
          <w:lang w:val="ru-RU"/>
        </w:rPr>
        <w:t xml:space="preserve"> и отговаря</w:t>
      </w:r>
      <w:r w:rsidR="00446B4B" w:rsidRPr="008B193B">
        <w:rPr>
          <w:rFonts w:ascii="Times New Roman" w:hAnsi="Times New Roman"/>
          <w:b/>
          <w:bCs/>
          <w:szCs w:val="28"/>
        </w:rPr>
        <w:t>щ</w:t>
      </w:r>
      <w:r w:rsidR="00446B4B" w:rsidRPr="008B193B">
        <w:rPr>
          <w:rFonts w:ascii="Times New Roman" w:hAnsi="Times New Roman"/>
          <w:b/>
          <w:bCs/>
          <w:szCs w:val="28"/>
          <w:lang w:val="ru-RU"/>
        </w:rPr>
        <w:t xml:space="preserve"> за </w:t>
      </w:r>
      <w:r w:rsidR="00446B4B" w:rsidRPr="008B193B">
        <w:rPr>
          <w:rFonts w:ascii="Times New Roman" w:hAnsi="Times New Roman"/>
          <w:b/>
          <w:bCs/>
          <w:szCs w:val="28"/>
        </w:rPr>
        <w:t xml:space="preserve">цялостната дейност на ССВО на КТБ АД, включително и за </w:t>
      </w:r>
      <w:r w:rsidR="00446B4B" w:rsidRPr="008B193B">
        <w:rPr>
          <w:rFonts w:ascii="Times New Roman" w:hAnsi="Times New Roman"/>
          <w:b/>
          <w:bCs/>
          <w:szCs w:val="28"/>
          <w:lang w:val="ru-RU"/>
        </w:rPr>
        <w:t xml:space="preserve">спазването на </w:t>
      </w:r>
      <w:r w:rsidR="00446B4B" w:rsidRPr="008B193B">
        <w:rPr>
          <w:rFonts w:ascii="Times New Roman" w:hAnsi="Times New Roman"/>
          <w:b/>
          <w:bCs/>
          <w:szCs w:val="28"/>
        </w:rPr>
        <w:t>Д</w:t>
      </w:r>
      <w:r w:rsidR="00446B4B" w:rsidRPr="008B193B">
        <w:rPr>
          <w:rFonts w:ascii="Times New Roman" w:hAnsi="Times New Roman"/>
          <w:b/>
          <w:bCs/>
          <w:szCs w:val="28"/>
          <w:lang w:val="ru-RU"/>
        </w:rPr>
        <w:t>ефиницията за вътрешен одит, Етичния кодекс</w:t>
      </w:r>
      <w:r w:rsidR="00446B4B" w:rsidRPr="008B193B">
        <w:rPr>
          <w:rFonts w:ascii="Times New Roman" w:hAnsi="Times New Roman"/>
          <w:b/>
          <w:bCs/>
          <w:szCs w:val="28"/>
        </w:rPr>
        <w:t xml:space="preserve"> и</w:t>
      </w:r>
      <w:r w:rsidR="00446B4B"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446B4B" w:rsidRPr="008B193B">
        <w:rPr>
          <w:rFonts w:ascii="Times New Roman" w:hAnsi="Times New Roman"/>
          <w:szCs w:val="28"/>
        </w:rPr>
        <w:t>/</w:t>
      </w:r>
      <w:r w:rsidR="00446B4B" w:rsidRPr="008B193B">
        <w:rPr>
          <w:rFonts w:ascii="Times New Roman" w:hAnsi="Times New Roman"/>
          <w:i/>
          <w:iCs/>
          <w:sz w:val="24"/>
          <w:szCs w:val="24"/>
        </w:rPr>
        <w:t xml:space="preserve">съгласно </w:t>
      </w:r>
      <w:r w:rsidR="00446B4B" w:rsidRPr="008B193B">
        <w:rPr>
          <w:rFonts w:ascii="Times New Roman" w:hAnsi="Times New Roman"/>
          <w:i/>
          <w:iCs/>
          <w:sz w:val="24"/>
          <w:szCs w:val="24"/>
          <w:lang w:val="ru-RU"/>
        </w:rPr>
        <w:t>чл.16 , ал.3</w:t>
      </w:r>
      <w:r w:rsidR="00446B4B" w:rsidRPr="008B193B">
        <w:rPr>
          <w:rFonts w:ascii="Times New Roman" w:hAnsi="Times New Roman"/>
          <w:i/>
          <w:iCs/>
          <w:sz w:val="24"/>
          <w:szCs w:val="24"/>
        </w:rPr>
        <w:t xml:space="preserve"> от</w:t>
      </w:r>
      <w:r w:rsidR="00446B4B" w:rsidRPr="008B193B">
        <w:rPr>
          <w:rFonts w:ascii="Times New Roman" w:hAnsi="Times New Roman"/>
          <w:i/>
          <w:iCs/>
          <w:sz w:val="24"/>
          <w:szCs w:val="24"/>
          <w:lang w:val="ru-RU"/>
        </w:rPr>
        <w:t xml:space="preserve"> Н</w:t>
      </w:r>
      <w:r w:rsidR="00446B4B" w:rsidRPr="008B193B">
        <w:rPr>
          <w:rFonts w:ascii="Times New Roman" w:hAnsi="Times New Roman"/>
          <w:i/>
          <w:iCs/>
          <w:sz w:val="24"/>
          <w:szCs w:val="24"/>
        </w:rPr>
        <w:t>аредба</w:t>
      </w:r>
      <w:r w:rsidR="00446B4B" w:rsidRPr="008B193B">
        <w:rPr>
          <w:rFonts w:ascii="Times New Roman" w:hAnsi="Times New Roman"/>
          <w:i/>
          <w:iCs/>
          <w:sz w:val="24"/>
          <w:szCs w:val="24"/>
          <w:lang w:val="ru-RU"/>
        </w:rPr>
        <w:t xml:space="preserve"> № 10 от 26.11.2003 г. за вътрешния контрол в банките</w:t>
      </w:r>
      <w:r w:rsidR="00446B4B" w:rsidRPr="008B193B">
        <w:rPr>
          <w:rFonts w:ascii="Times New Roman" w:hAnsi="Times New Roman"/>
          <w:i/>
          <w:iCs/>
          <w:sz w:val="24"/>
          <w:szCs w:val="24"/>
        </w:rPr>
        <w:t xml:space="preserve"> о</w:t>
      </w:r>
      <w:r w:rsidR="00446B4B" w:rsidRPr="008B193B">
        <w:rPr>
          <w:rFonts w:ascii="Times New Roman" w:hAnsi="Times New Roman"/>
          <w:i/>
          <w:iCs/>
          <w:sz w:val="24"/>
          <w:szCs w:val="24"/>
          <w:lang w:val="ru-RU"/>
        </w:rPr>
        <w:t xml:space="preserve">бн., ДВ, бр. 108 от 12.12.2003 г., изм., бр. 102 от 19.12.2006 г. </w:t>
      </w:r>
      <w:r w:rsidR="00446B4B" w:rsidRPr="008B193B">
        <w:rPr>
          <w:rFonts w:ascii="Times New Roman" w:hAnsi="Times New Roman"/>
          <w:i/>
          <w:iCs/>
          <w:sz w:val="24"/>
          <w:szCs w:val="24"/>
        </w:rPr>
        <w:t>и</w:t>
      </w:r>
      <w:r w:rsidR="00446B4B" w:rsidRPr="008B193B">
        <w:rPr>
          <w:rFonts w:ascii="Times New Roman" w:hAnsi="Times New Roman"/>
          <w:i/>
          <w:iCs/>
          <w:sz w:val="24"/>
          <w:szCs w:val="24"/>
          <w:lang w:val="ru-RU"/>
        </w:rPr>
        <w:t xml:space="preserve"> чл. 5 , </w:t>
      </w:r>
      <w:r w:rsidR="00446B4B" w:rsidRPr="008B193B">
        <w:rPr>
          <w:rFonts w:ascii="Times New Roman" w:hAnsi="Times New Roman"/>
          <w:i/>
          <w:iCs/>
          <w:sz w:val="24"/>
          <w:szCs w:val="24"/>
        </w:rPr>
        <w:t>а</w:t>
      </w:r>
      <w:r w:rsidR="00446B4B" w:rsidRPr="008B193B">
        <w:rPr>
          <w:rFonts w:ascii="Times New Roman" w:hAnsi="Times New Roman"/>
          <w:i/>
          <w:iCs/>
          <w:sz w:val="24"/>
          <w:szCs w:val="24"/>
          <w:lang w:val="ru-RU"/>
        </w:rPr>
        <w:t>л.1</w:t>
      </w:r>
      <w:r w:rsidR="00446B4B" w:rsidRPr="008B193B">
        <w:rPr>
          <w:rFonts w:ascii="Times New Roman" w:hAnsi="Times New Roman"/>
          <w:i/>
          <w:iCs/>
          <w:sz w:val="24"/>
          <w:szCs w:val="24"/>
        </w:rPr>
        <w:t xml:space="preserve"> от</w:t>
      </w:r>
      <w:r w:rsidR="00446B4B"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и изменени и допълнени с Протоколи на НС на КТБ АД от 01.09.2008</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27.02.2009</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16.12.2010</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 18.12.2013</w:t>
      </w:r>
      <w:r w:rsidR="00446B4B" w:rsidRPr="008B193B">
        <w:rPr>
          <w:rFonts w:ascii="Times New Roman" w:hAnsi="Times New Roman"/>
          <w:i/>
          <w:iCs/>
          <w:sz w:val="24"/>
          <w:szCs w:val="24"/>
        </w:rPr>
        <w:t xml:space="preserve"> </w:t>
      </w:r>
      <w:r w:rsidR="00446B4B" w:rsidRPr="008B193B">
        <w:rPr>
          <w:rFonts w:ascii="Times New Roman" w:hAnsi="Times New Roman"/>
          <w:i/>
          <w:iCs/>
          <w:sz w:val="24"/>
          <w:szCs w:val="24"/>
          <w:lang w:val="ru-RU"/>
        </w:rPr>
        <w:t>г.</w:t>
      </w:r>
      <w:r w:rsidR="00446B4B" w:rsidRPr="008B193B">
        <w:rPr>
          <w:rFonts w:ascii="Times New Roman" w:hAnsi="Times New Roman"/>
          <w:i/>
          <w:iCs/>
          <w:sz w:val="24"/>
          <w:szCs w:val="24"/>
        </w:rPr>
        <w:t xml:space="preserve"> , чл. 75, ал.1, чл. 67, ал.2 от Устава на КТБ АД и т.1, 2, 3,</w:t>
      </w:r>
      <w:r w:rsidR="00063824" w:rsidRPr="008B193B">
        <w:rPr>
          <w:rFonts w:ascii="Times New Roman" w:hAnsi="Times New Roman"/>
          <w:i/>
          <w:iCs/>
          <w:sz w:val="24"/>
          <w:szCs w:val="24"/>
        </w:rPr>
        <w:t xml:space="preserve"> 4, 5, 6, 7, 8 и 13 от раздел I</w:t>
      </w:r>
      <w:r w:rsidR="00446B4B" w:rsidRPr="008B193B">
        <w:rPr>
          <w:rFonts w:ascii="Times New Roman" w:hAnsi="Times New Roman"/>
          <w:i/>
          <w:iCs/>
          <w:sz w:val="24"/>
          <w:szCs w:val="24"/>
        </w:rPr>
        <w:t xml:space="preserve"> - „Основни длъжностни задължения“</w:t>
      </w:r>
      <w:r w:rsidR="00446B4B" w:rsidRPr="008B193B">
        <w:rPr>
          <w:rFonts w:ascii="Times New Roman" w:hAnsi="Times New Roman"/>
          <w:i/>
          <w:iCs/>
          <w:sz w:val="24"/>
          <w:szCs w:val="24"/>
          <w:lang w:val="ru-RU"/>
        </w:rPr>
        <w:t xml:space="preserve"> </w:t>
      </w:r>
      <w:r w:rsidR="00446B4B" w:rsidRPr="008B193B">
        <w:rPr>
          <w:rFonts w:ascii="Times New Roman" w:hAnsi="Times New Roman"/>
          <w:i/>
          <w:iCs/>
          <w:sz w:val="24"/>
          <w:szCs w:val="24"/>
        </w:rPr>
        <w:t xml:space="preserve">на длъжностната </w:t>
      </w:r>
      <w:r w:rsidR="00446B4B" w:rsidRPr="008B193B">
        <w:rPr>
          <w:rFonts w:ascii="Times New Roman" w:hAnsi="Times New Roman"/>
          <w:i/>
          <w:iCs/>
        </w:rPr>
        <w:t xml:space="preserve">ѝ </w:t>
      </w:r>
      <w:r w:rsidR="00446B4B"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446B4B" w:rsidRPr="008B193B">
        <w:rPr>
          <w:rFonts w:ascii="Times New Roman" w:hAnsi="Times New Roman"/>
          <w:sz w:val="24"/>
          <w:szCs w:val="24"/>
        </w:rPr>
        <w:t>/</w:t>
      </w:r>
      <w:r w:rsidR="00446B4B" w:rsidRPr="008B193B">
        <w:rPr>
          <w:rFonts w:ascii="Times New Roman" w:hAnsi="Times New Roman"/>
          <w:szCs w:val="28"/>
        </w:rPr>
        <w:t>,</w:t>
      </w:r>
      <w:r w:rsidR="00446B4B" w:rsidRPr="008B193B">
        <w:rPr>
          <w:rFonts w:ascii="Times New Roman" w:hAnsi="Times New Roman"/>
          <w:i/>
          <w:iCs/>
          <w:szCs w:val="28"/>
          <w:lang w:val="ru-RU"/>
        </w:rPr>
        <w:t xml:space="preserve"> </w:t>
      </w:r>
      <w:r w:rsidR="00446B4B" w:rsidRPr="008B193B">
        <w:rPr>
          <w:rFonts w:ascii="Times New Roman" w:hAnsi="Times New Roman"/>
          <w:b/>
          <w:bCs/>
          <w:szCs w:val="28"/>
        </w:rPr>
        <w:t>умишлено улеснила /</w:t>
      </w:r>
      <w:r w:rsidR="00446B4B" w:rsidRPr="008B193B">
        <w:rPr>
          <w:rFonts w:ascii="Times New Roman" w:hAnsi="Times New Roman"/>
          <w:b/>
          <w:bCs/>
          <w:sz w:val="20"/>
        </w:rPr>
        <w:t>като:</w:t>
      </w:r>
    </w:p>
    <w:p w:rsidR="00446B4B" w:rsidRPr="008B193B" w:rsidRDefault="00446B4B" w:rsidP="00063824">
      <w:pPr>
        <w:tabs>
          <w:tab w:val="left" w:pos="-900"/>
        </w:tabs>
        <w:ind w:right="-2" w:firstLine="709"/>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446B4B" w:rsidRPr="008B193B" w:rsidRDefault="00446B4B" w:rsidP="00063824">
      <w:pPr>
        <w:tabs>
          <w:tab w:val="left" w:pos="9781"/>
        </w:tabs>
        <w:ind w:right="-2" w:firstLine="709"/>
        <w:jc w:val="both"/>
        <w:rPr>
          <w:rFonts w:ascii="Times New Roman" w:hAnsi="Times New Roman"/>
          <w:b/>
          <w:bCs/>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 xml:space="preserve">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w:t>
      </w:r>
      <w:r w:rsidRPr="008B193B">
        <w:rPr>
          <w:rFonts w:ascii="Times New Roman" w:hAnsi="Times New Roman"/>
          <w:sz w:val="20"/>
          <w:lang w:val="ru-RU"/>
        </w:rPr>
        <w:lastRenderedPageBreak/>
        <w:t>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w:t>
      </w:r>
      <w:r w:rsidRPr="008B193B">
        <w:rPr>
          <w:rFonts w:ascii="Times New Roman" w:hAnsi="Times New Roman"/>
          <w:b/>
          <w:bCs/>
          <w:szCs w:val="28"/>
          <w:lang w:val="ru-RU"/>
        </w:rPr>
        <w:t xml:space="preserve"> </w:t>
      </w:r>
      <w:r w:rsidRPr="008B193B">
        <w:rPr>
          <w:rFonts w:ascii="Times New Roman" w:hAnsi="Times New Roman"/>
          <w:b/>
          <w:bCs/>
          <w:szCs w:val="28"/>
        </w:rPr>
        <w:t xml:space="preserve">Георги </w:t>
      </w:r>
      <w:r w:rsidR="009D014A">
        <w:rPr>
          <w:rFonts w:ascii="Times New Roman" w:hAnsi="Times New Roman"/>
          <w:b/>
          <w:bCs/>
          <w:szCs w:val="28"/>
        </w:rPr>
        <w:t>******</w:t>
      </w:r>
      <w:r w:rsidRPr="008B193B">
        <w:rPr>
          <w:rFonts w:ascii="Times New Roman" w:hAnsi="Times New Roman"/>
          <w:b/>
          <w:bCs/>
          <w:szCs w:val="28"/>
        </w:rPr>
        <w:t xml:space="preserve"> Христов 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b/>
          <w:bCs/>
          <w:szCs w:val="28"/>
        </w:rPr>
        <w:t>, вр. чл.26, ал.1</w:t>
      </w:r>
      <w:r w:rsidRPr="008B193B">
        <w:rPr>
          <w:rFonts w:ascii="Times New Roman" w:hAnsi="Times New Roman"/>
          <w:b/>
          <w:bCs/>
          <w:szCs w:val="28"/>
          <w:lang w:val="ru-RU"/>
        </w:rPr>
        <w:t xml:space="preserve"> 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Cs/>
          <w:szCs w:val="28"/>
        </w:rPr>
        <w:t>:</w:t>
      </w:r>
    </w:p>
    <w:p w:rsidR="00446B4B" w:rsidRPr="008B193B" w:rsidRDefault="00446B4B" w:rsidP="00446B4B">
      <w:pPr>
        <w:tabs>
          <w:tab w:val="left" w:pos="9781"/>
        </w:tabs>
        <w:ind w:right="-2"/>
        <w:jc w:val="both"/>
        <w:rPr>
          <w:rFonts w:ascii="Times New Roman" w:hAnsi="Times New Roman"/>
          <w:b/>
          <w:bCs/>
          <w:sz w:val="20"/>
        </w:rPr>
      </w:pPr>
    </w:p>
    <w:p w:rsidR="00446B4B" w:rsidRPr="008B193B" w:rsidRDefault="00446B4B" w:rsidP="00446B4B">
      <w:pPr>
        <w:ind w:right="-2" w:firstLine="708"/>
        <w:jc w:val="both"/>
        <w:rPr>
          <w:rFonts w:ascii="Times New Roman" w:hAnsi="Times New Roman"/>
          <w:b/>
          <w:bCs/>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w:t>
      </w:r>
      <w:r w:rsidR="00063824" w:rsidRPr="008B193B">
        <w:rPr>
          <w:rFonts w:ascii="Times New Roman" w:hAnsi="Times New Roman"/>
          <w:b/>
          <w:bCs/>
          <w:sz w:val="24"/>
          <w:szCs w:val="24"/>
          <w:lang w:val="bg-BG"/>
        </w:rPr>
        <w:t xml:space="preserve"> </w:t>
      </w:r>
      <w:r w:rsidRPr="008B193B">
        <w:rPr>
          <w:rFonts w:ascii="Times New Roman" w:hAnsi="Times New Roman"/>
          <w:b/>
          <w:bCs/>
          <w:sz w:val="24"/>
          <w:szCs w:val="24"/>
        </w:rPr>
        <w:t>–</w:t>
      </w:r>
      <w:r w:rsidRPr="008B193B">
        <w:rPr>
          <w:rFonts w:ascii="Times New Roman" w:hAnsi="Times New Roman"/>
          <w:b/>
          <w:bCs/>
          <w:szCs w:val="28"/>
        </w:rPr>
        <w:t xml:space="preserve"> </w:t>
      </w:r>
      <w:r w:rsidRPr="008B193B">
        <w:rPr>
          <w:rFonts w:ascii="Times New Roman" w:hAnsi="Times New Roman"/>
          <w:b/>
          <w:bCs/>
          <w:sz w:val="20"/>
        </w:rPr>
        <w:t xml:space="preserve">в периода от 30.08.2012 г. до 01.11.2012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Прокурист на КТБ АД и в последствие </w:t>
      </w:r>
      <w:r w:rsidRPr="008B193B">
        <w:rPr>
          <w:rFonts w:ascii="Times New Roman" w:hAnsi="Times New Roman"/>
          <w:iCs/>
          <w:sz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w:t>
      </w:r>
      <w:r w:rsidR="00063824" w:rsidRPr="008B193B">
        <w:rPr>
          <w:rFonts w:ascii="Times New Roman" w:hAnsi="Times New Roman"/>
          <w:i/>
          <w:iCs/>
          <w:sz w:val="20"/>
          <w:lang w:val="bg-BG"/>
        </w:rPr>
        <w:t xml:space="preserve"> </w:t>
      </w:r>
      <w:r w:rsidRPr="008B193B">
        <w:rPr>
          <w:rFonts w:ascii="Times New Roman" w:hAnsi="Times New Roman"/>
          <w:i/>
          <w:iCs/>
          <w:sz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sz w:val="20"/>
        </w:rPr>
        <w:t>/</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63824" w:rsidRPr="008B193B">
        <w:rPr>
          <w:rFonts w:ascii="Times New Roman" w:hAnsi="Times New Roman"/>
          <w:i/>
          <w:sz w:val="20"/>
          <w:lang w:val="bg-BG"/>
        </w:rPr>
        <w:t xml:space="preserve"> </w:t>
      </w:r>
      <w:r w:rsidR="00063824" w:rsidRPr="008B193B">
        <w:rPr>
          <w:rFonts w:ascii="Times New Roman" w:hAnsi="Times New Roman"/>
          <w:i/>
          <w:sz w:val="20"/>
        </w:rPr>
        <w:t>г.</w:t>
      </w:r>
      <w:r w:rsidRPr="008B193B">
        <w:rPr>
          <w:rFonts w:ascii="Times New Roman" w:hAnsi="Times New Roman"/>
          <w:i/>
          <w:sz w:val="20"/>
        </w:rPr>
        <w:t>, считано от 01.08.2013</w:t>
      </w:r>
      <w:r w:rsidR="00063824" w:rsidRPr="008B193B">
        <w:rPr>
          <w:rFonts w:ascii="Times New Roman" w:hAnsi="Times New Roman"/>
          <w:i/>
          <w:sz w:val="20"/>
          <w:lang w:val="bg-BG"/>
        </w:rPr>
        <w:t xml:space="preserve"> </w:t>
      </w:r>
      <w:r w:rsidRPr="008B193B">
        <w:rPr>
          <w:rFonts w:ascii="Times New Roman" w:hAnsi="Times New Roman"/>
          <w:i/>
          <w:sz w:val="20"/>
        </w:rPr>
        <w:t>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i/>
          <w:iCs/>
          <w:sz w:val="20"/>
        </w:rPr>
        <w:t>/,</w:t>
      </w:r>
      <w:r w:rsidRPr="008B193B">
        <w:rPr>
          <w:rFonts w:ascii="Times New Roman" w:hAnsi="Times New Roman"/>
          <w:b/>
          <w:i/>
          <w:iCs/>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w:t>
      </w:r>
      <w:r w:rsidRPr="008B193B">
        <w:rPr>
          <w:rFonts w:ascii="Times New Roman" w:hAnsi="Times New Roman"/>
          <w:sz w:val="20"/>
        </w:rPr>
        <w:t xml:space="preserve"> </w:t>
      </w:r>
      <w:r w:rsidRPr="008B193B">
        <w:rPr>
          <w:rFonts w:ascii="Times New Roman" w:hAnsi="Times New Roman"/>
          <w:b/>
          <w:sz w:val="20"/>
        </w:rPr>
        <w:t xml:space="preserve">и помагач </w:t>
      </w:r>
      <w:r w:rsidRPr="008B193B">
        <w:rPr>
          <w:rFonts w:ascii="Times New Roman" w:hAnsi="Times New Roman"/>
          <w:sz w:val="20"/>
        </w:rPr>
        <w:t>/</w:t>
      </w:r>
      <w:r w:rsidRPr="008B193B">
        <w:rPr>
          <w:rFonts w:ascii="Times New Roman" w:hAnsi="Times New Roman"/>
          <w:i/>
          <w:iCs/>
          <w:sz w:val="20"/>
        </w:rPr>
        <w:t xml:space="preserve">Председател на Надзорния Съвет на КТБ АД, избран от Надзорния съвет </w:t>
      </w:r>
      <w:r w:rsidRPr="008B193B">
        <w:rPr>
          <w:rFonts w:ascii="Times New Roman" w:hAnsi="Times New Roman"/>
          <w:i/>
          <w:iCs/>
          <w:sz w:val="20"/>
        </w:rPr>
        <w:lastRenderedPageBreak/>
        <w:t>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w:t>
      </w:r>
      <w:r w:rsidRPr="008B193B">
        <w:rPr>
          <w:rFonts w:ascii="Times New Roman" w:hAnsi="Times New Roman"/>
          <w:i/>
          <w:sz w:val="20"/>
        </w:rPr>
        <w:t>съответно с писма за ангажимент от 22.11.2011 година, 14.03.2012</w:t>
      </w:r>
      <w:r w:rsidR="00063824" w:rsidRPr="008B193B">
        <w:rPr>
          <w:rFonts w:ascii="Times New Roman" w:hAnsi="Times New Roman"/>
          <w:i/>
          <w:sz w:val="20"/>
        </w:rPr>
        <w:t xml:space="preserve"> година и от 02.03.2012 година)</w:t>
      </w:r>
      <w:r w:rsidRPr="008B193B">
        <w:rPr>
          <w:rFonts w:ascii="Times New Roman" w:hAnsi="Times New Roman"/>
          <w:i/>
          <w:iCs/>
          <w:sz w:val="20"/>
        </w:rPr>
        <w:t xml:space="preserve">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 и 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9 299 200,00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18 187 654,34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Анекс от 30.08.2012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29.06.2011 г., за сумата от  660 000,00 евро, с левова равностойност по официалния курс на БНБ – 1 290 848,00 лева,  между „Никкомерс 01“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9 299 200,00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18 187 654,34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с титуляр „Никкомерс 01“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оценката на риска, </w:t>
      </w:r>
      <w:r w:rsidRPr="008B193B">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b/>
          <w:sz w:val="20"/>
        </w:rPr>
        <w:t xml:space="preserve">, </w:t>
      </w:r>
      <w:r w:rsidRPr="008B193B">
        <w:rPr>
          <w:rFonts w:ascii="Times New Roman" w:hAnsi="Times New Roman"/>
          <w:b/>
          <w:i/>
          <w:sz w:val="20"/>
        </w:rPr>
        <w:t>а именно: чл. 43</w:t>
      </w:r>
      <w:r w:rsidRPr="008B193B">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w:t>
      </w:r>
      <w:r w:rsidRPr="008B193B">
        <w:rPr>
          <w:rFonts w:ascii="Times New Roman" w:hAnsi="Times New Roman"/>
          <w:i/>
          <w:sz w:val="20"/>
        </w:rPr>
        <w:lastRenderedPageBreak/>
        <w:t xml:space="preserve">от докладите по реда на предходните членове се съхраняват в кредитното досие.”, </w:t>
      </w:r>
      <w:r w:rsidRPr="008B193B">
        <w:rPr>
          <w:rFonts w:ascii="Times New Roman" w:hAnsi="Times New Roman"/>
          <w:b/>
          <w:bCs/>
          <w:sz w:val="20"/>
        </w:rPr>
        <w:t xml:space="preserve">и в нарушение на задълженията си съгласно </w:t>
      </w:r>
      <w:r w:rsidRPr="008B193B">
        <w:rPr>
          <w:rFonts w:ascii="Times New Roman" w:hAnsi="Times New Roman"/>
          <w:b/>
          <w:iCs/>
          <w:sz w:val="20"/>
        </w:rPr>
        <w:t>Договор за търговско управление от 03.12.2009 г.</w:t>
      </w:r>
      <w:r w:rsidRPr="008B193B">
        <w:rPr>
          <w:rFonts w:ascii="Times New Roman" w:hAnsi="Times New Roman"/>
          <w:b/>
          <w:i/>
          <w:iCs/>
          <w:sz w:val="20"/>
        </w:rPr>
        <w:t xml:space="preserve"> </w:t>
      </w:r>
      <w:r w:rsidRPr="008B193B">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w:t>
      </w:r>
      <w:r w:rsidRPr="008B193B">
        <w:rPr>
          <w:rFonts w:ascii="Times New Roman" w:hAnsi="Times New Roman"/>
          <w:b/>
          <w:iCs/>
          <w:sz w:val="20"/>
        </w:rPr>
        <w:t>и</w:t>
      </w:r>
      <w:r w:rsidRPr="008B193B">
        <w:rPr>
          <w:rFonts w:ascii="Times New Roman" w:hAnsi="Times New Roman"/>
          <w:b/>
          <w:bCs/>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9 299 200,00 евро </w:t>
      </w:r>
      <w:r w:rsidRPr="008B193B">
        <w:rPr>
          <w:rFonts w:ascii="Times New Roman" w:hAnsi="Times New Roman"/>
          <w:b/>
          <w:i/>
          <w:sz w:val="20"/>
        </w:rPr>
        <w:t>/</w:t>
      </w:r>
      <w:r w:rsidRPr="008B193B">
        <w:rPr>
          <w:rFonts w:ascii="Times New Roman" w:hAnsi="Times New Roman"/>
          <w:i/>
          <w:sz w:val="20"/>
        </w:rPr>
        <w:t>девет милиона двеста деветдесет и девет хиляди и двеста евро/</w:t>
      </w:r>
      <w:r w:rsidRPr="008B193B">
        <w:rPr>
          <w:rFonts w:ascii="Times New Roman" w:hAnsi="Times New Roman"/>
          <w:sz w:val="20"/>
          <w:lang w:val="ru-RU"/>
        </w:rPr>
        <w:t xml:space="preserve">, с левова равностойност по официалния курс на БНБ – 18 187 654,34 </w:t>
      </w:r>
      <w:r w:rsidRPr="008B193B">
        <w:rPr>
          <w:rFonts w:ascii="Times New Roman" w:hAnsi="Times New Roman"/>
          <w:sz w:val="20"/>
        </w:rPr>
        <w:t>лева /</w:t>
      </w:r>
      <w:r w:rsidRPr="008B193B">
        <w:rPr>
          <w:rFonts w:ascii="Times New Roman" w:hAnsi="Times New Roman"/>
          <w:i/>
          <w:sz w:val="20"/>
        </w:rPr>
        <w:t>осемнадесет милиона сто осемдесет и седем хиляди шестстотин петдесет и четири лева и тридесет и четири стотинки/,</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446B4B" w:rsidRPr="008B193B" w:rsidRDefault="00446B4B" w:rsidP="00446B4B">
      <w:pPr>
        <w:ind w:right="-2" w:firstLine="708"/>
        <w:jc w:val="both"/>
        <w:rPr>
          <w:rFonts w:ascii="Times New Roman" w:hAnsi="Times New Roman"/>
          <w:i/>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30.08.2012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Прокурист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30.08.2012 г. сумата от 660 000,00 евро, с левова равностойност по официалния курс на БНБ – 1 290 847,80 лева, посочена в искане за усвояване на парични средства с вх.№ 768/30.08.2012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Анекс от 30.08.2012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29.06.2011 г.</w:t>
      </w:r>
      <w:r w:rsidRPr="008B193B">
        <w:rPr>
          <w:rFonts w:ascii="Times New Roman" w:hAnsi="Times New Roman"/>
          <w:sz w:val="20"/>
        </w:rPr>
        <w:t xml:space="preserve"> </w:t>
      </w:r>
      <w:r w:rsidRPr="008B193B">
        <w:rPr>
          <w:rFonts w:ascii="Times New Roman" w:hAnsi="Times New Roman"/>
          <w:i/>
          <w:sz w:val="20"/>
        </w:rPr>
        <w:t>между „Никкомерс 01”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30.08.2012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768/30.08.2012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660 000,00 евро, с левова равностойност по официалния курс на БНБ – 1 290 847,80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с титуляр „Никкомерс 01“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660 000,00 евро, с левова равностойност по официалния курс за деня на БНБ – 1 290 847,80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446B4B" w:rsidRPr="008B193B" w:rsidRDefault="00446B4B" w:rsidP="00446B4B">
      <w:pPr>
        <w:ind w:right="-2" w:firstLine="708"/>
        <w:jc w:val="both"/>
        <w:rPr>
          <w:rFonts w:ascii="Times New Roman" w:hAnsi="Times New Roman"/>
          <w:i/>
          <w:iCs/>
          <w:sz w:val="20"/>
        </w:rPr>
      </w:pPr>
      <w:r w:rsidRPr="008B193B">
        <w:rPr>
          <w:rFonts w:ascii="Times New Roman" w:hAnsi="Times New Roman"/>
          <w:b/>
          <w:bCs/>
          <w:sz w:val="20"/>
        </w:rPr>
        <w:t>2. На 01.11.2012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w:t>
      </w:r>
      <w:r w:rsidRPr="008B193B">
        <w:rPr>
          <w:rFonts w:ascii="Times New Roman" w:hAnsi="Times New Roman"/>
          <w:sz w:val="20"/>
        </w:rPr>
        <w:t>- касиер – счетоводител при КТБ АД /</w:t>
      </w:r>
      <w:r w:rsidRPr="008B193B">
        <w:rPr>
          <w:rFonts w:ascii="Times New Roman" w:hAnsi="Times New Roman"/>
          <w:i/>
          <w:iCs/>
          <w:sz w:val="20"/>
        </w:rPr>
        <w:t>осъществила плащането и осчетоводила на 01.11.2012 г. сумата от 8 639 200,00 евро, с левова равностойност по официалния курс на БНБ – 16 896 806,54 лева, посочена в искане за усвояване на парични средства с вх.№ 1041/01.11.2012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Анекс от 30.08.2012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29.06.2011 г.</w:t>
      </w:r>
      <w:r w:rsidRPr="008B193B">
        <w:rPr>
          <w:rFonts w:ascii="Times New Roman" w:hAnsi="Times New Roman"/>
          <w:sz w:val="20"/>
        </w:rPr>
        <w:t xml:space="preserve"> </w:t>
      </w:r>
      <w:r w:rsidRPr="008B193B">
        <w:rPr>
          <w:rFonts w:ascii="Times New Roman" w:hAnsi="Times New Roman"/>
          <w:i/>
          <w:sz w:val="20"/>
        </w:rPr>
        <w:t>между „Никкомерс 01”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01.11.2012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1041/01.11.2012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8 639 200,00 евро, с левова равностойност по официалния курс на БНБ – 16 896 806,54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„Никкомерс 01“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8 639 200,00 евро, с левова равностойност по официалния курс за деня на БНБ – 16 896 806,54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p>
    <w:p w:rsidR="00446B4B" w:rsidRPr="008B193B" w:rsidRDefault="00446B4B" w:rsidP="00446B4B">
      <w:pPr>
        <w:ind w:right="-2" w:firstLine="708"/>
        <w:jc w:val="both"/>
        <w:rPr>
          <w:rFonts w:ascii="Times New Roman" w:hAnsi="Times New Roman"/>
          <w:sz w:val="20"/>
          <w:lang w:val="ru-RU"/>
        </w:rPr>
      </w:pP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446B4B" w:rsidRPr="008B193B" w:rsidRDefault="00446B4B" w:rsidP="00446B4B">
      <w:pPr>
        <w:ind w:right="-2" w:firstLine="720"/>
        <w:jc w:val="both"/>
        <w:rPr>
          <w:rFonts w:ascii="Times New Roman" w:hAnsi="Times New Roman"/>
          <w:b/>
          <w:sz w:val="20"/>
        </w:rPr>
      </w:pPr>
    </w:p>
    <w:p w:rsidR="00446B4B" w:rsidRPr="008B193B" w:rsidRDefault="00446B4B" w:rsidP="00446B4B">
      <w:pPr>
        <w:ind w:right="-2" w:firstLine="708"/>
        <w:jc w:val="both"/>
        <w:rPr>
          <w:rFonts w:ascii="Times New Roman" w:hAnsi="Times New Roman"/>
          <w:b/>
          <w:bCs/>
          <w:sz w:val="20"/>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w:t>
      </w:r>
      <w:r w:rsidRPr="008B193B">
        <w:rPr>
          <w:rFonts w:ascii="Times New Roman" w:hAnsi="Times New Roman"/>
          <w:b/>
          <w:bCs/>
          <w:szCs w:val="28"/>
        </w:rPr>
        <w:t xml:space="preserve"> </w:t>
      </w:r>
      <w:r w:rsidRPr="008B193B">
        <w:rPr>
          <w:rFonts w:ascii="Times New Roman" w:hAnsi="Times New Roman"/>
          <w:b/>
          <w:bCs/>
          <w:sz w:val="20"/>
        </w:rPr>
        <w:t>в периода от 30.08.2012 г. до 01.11.2012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sz w:val="20"/>
        </w:rPr>
        <w:t>/</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i/>
          <w:iCs/>
          <w:sz w:val="20"/>
        </w:rPr>
        <w:t>/,</w:t>
      </w:r>
      <w:r w:rsidRPr="008B193B">
        <w:rPr>
          <w:rFonts w:ascii="Times New Roman" w:hAnsi="Times New Roman"/>
          <w:b/>
          <w:i/>
          <w:iCs/>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w:t>
      </w:r>
      <w:r w:rsidRPr="008B193B">
        <w:rPr>
          <w:rFonts w:ascii="Times New Roman" w:hAnsi="Times New Roman"/>
          <w:i/>
          <w:sz w:val="20"/>
        </w:rPr>
        <w:t>съответно с писма за ангажимент от 22.11.2011 година, 14.03.2012 година и от 02.03.2012 година),</w:t>
      </w:r>
      <w:r w:rsidRPr="008B193B">
        <w:rPr>
          <w:rFonts w:ascii="Times New Roman" w:hAnsi="Times New Roman"/>
          <w:i/>
          <w:iCs/>
          <w:sz w:val="20"/>
        </w:rPr>
        <w:t xml:space="preserve">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 и 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9 299 200,00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18 187 654,34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Анекс от 30.08.2012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29.06.2011 г., за сумата от  660 000,00 евро, с левова равностойност по официалния курс на БНБ – 1 290 848,00 лева,  между „Никкомерс 01“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9 299 200,00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18 187 654,34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с титуляр „Никкомерс 01“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w:t>
      </w:r>
      <w:r w:rsidRPr="008B193B">
        <w:rPr>
          <w:rFonts w:ascii="Times New Roman" w:hAnsi="Times New Roman"/>
          <w:i/>
          <w:sz w:val="20"/>
        </w:rPr>
        <w:lastRenderedPageBreak/>
        <w:t xml:space="preserve">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оценката на риска, </w:t>
      </w:r>
      <w:r w:rsidRPr="008B193B">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b/>
          <w:sz w:val="20"/>
        </w:rPr>
        <w:t xml:space="preserve">, </w:t>
      </w:r>
      <w:r w:rsidRPr="008B193B">
        <w:rPr>
          <w:rFonts w:ascii="Times New Roman" w:hAnsi="Times New Roman"/>
          <w:b/>
          <w:i/>
          <w:sz w:val="20"/>
        </w:rPr>
        <w:t>а именно: чл. 43</w:t>
      </w:r>
      <w:r w:rsidRPr="008B193B">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i/>
          <w:iCs/>
          <w:sz w:val="20"/>
          <w:lang w:val="ru-RU"/>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9 299 200,00 евро </w:t>
      </w:r>
      <w:r w:rsidRPr="008B193B">
        <w:rPr>
          <w:rFonts w:ascii="Times New Roman" w:hAnsi="Times New Roman"/>
          <w:b/>
          <w:i/>
          <w:sz w:val="20"/>
        </w:rPr>
        <w:t>/</w:t>
      </w:r>
      <w:r w:rsidRPr="008B193B">
        <w:rPr>
          <w:rFonts w:ascii="Times New Roman" w:hAnsi="Times New Roman"/>
          <w:i/>
          <w:sz w:val="20"/>
        </w:rPr>
        <w:t>девет милиона двеста деветдесет и девет хиляди и двеста евро/</w:t>
      </w:r>
      <w:r w:rsidRPr="008B193B">
        <w:rPr>
          <w:rFonts w:ascii="Times New Roman" w:hAnsi="Times New Roman"/>
          <w:sz w:val="20"/>
          <w:lang w:val="ru-RU"/>
        </w:rPr>
        <w:t xml:space="preserve">, с левова равностойност по официалния курс на БНБ – 18 187 654,34 </w:t>
      </w:r>
      <w:r w:rsidRPr="008B193B">
        <w:rPr>
          <w:rFonts w:ascii="Times New Roman" w:hAnsi="Times New Roman"/>
          <w:sz w:val="20"/>
        </w:rPr>
        <w:t>лева /</w:t>
      </w:r>
      <w:r w:rsidRPr="008B193B">
        <w:rPr>
          <w:rFonts w:ascii="Times New Roman" w:hAnsi="Times New Roman"/>
          <w:i/>
          <w:sz w:val="20"/>
        </w:rPr>
        <w:t>осемнадесет милиона сто осемдесет и седем хиляди шестстотин петдесет и четири лева и тридесет и четири стотинки/,</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446B4B" w:rsidRPr="008B193B" w:rsidRDefault="00446B4B" w:rsidP="00446B4B">
      <w:pPr>
        <w:ind w:right="-2" w:firstLine="708"/>
        <w:jc w:val="both"/>
        <w:rPr>
          <w:rFonts w:ascii="Times New Roman" w:hAnsi="Times New Roman"/>
          <w:i/>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30.08.2012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30.08.2012 г. сумата от 660 000,00 евро, с левова равностойност по официалния курс на БНБ – 1 290 847,80 лева, посочена в искане за усвояване на парични средства с вх.№ 768/30.08.2012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Анекс от 30.08.2012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29.06.2011 г.</w:t>
      </w:r>
      <w:r w:rsidRPr="008B193B">
        <w:rPr>
          <w:rFonts w:ascii="Times New Roman" w:hAnsi="Times New Roman"/>
          <w:sz w:val="20"/>
        </w:rPr>
        <w:t xml:space="preserve"> </w:t>
      </w:r>
      <w:r w:rsidRPr="008B193B">
        <w:rPr>
          <w:rFonts w:ascii="Times New Roman" w:hAnsi="Times New Roman"/>
          <w:i/>
          <w:sz w:val="20"/>
        </w:rPr>
        <w:t>между „Никкомерс 01”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30.08.2012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768/30.08.2012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660 000,00 евро, с левова равностойност по официалния курс на БНБ – 1 290 847,80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с титуляр „Никкомерс 01“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660 000,00 евро, с левова равностойност по официалния курс за деня на БНБ – 1 290 847,80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446B4B" w:rsidRPr="008B193B" w:rsidRDefault="00446B4B" w:rsidP="00446B4B">
      <w:pPr>
        <w:ind w:right="-2" w:firstLine="708"/>
        <w:jc w:val="both"/>
        <w:rPr>
          <w:rFonts w:ascii="Times New Roman" w:hAnsi="Times New Roman"/>
          <w:sz w:val="20"/>
          <w:lang w:val="ru-RU"/>
        </w:rPr>
      </w:pPr>
      <w:r w:rsidRPr="008B193B">
        <w:rPr>
          <w:rFonts w:ascii="Times New Roman" w:hAnsi="Times New Roman"/>
          <w:b/>
          <w:bCs/>
          <w:sz w:val="20"/>
        </w:rPr>
        <w:t>2. На 01.11.2012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w:t>
      </w:r>
      <w:r w:rsidRPr="008B193B">
        <w:rPr>
          <w:rFonts w:ascii="Times New Roman" w:hAnsi="Times New Roman"/>
          <w:sz w:val="20"/>
        </w:rPr>
        <w:t>- касиер – счетоводител при КТБ АД /</w:t>
      </w:r>
      <w:r w:rsidRPr="008B193B">
        <w:rPr>
          <w:rFonts w:ascii="Times New Roman" w:hAnsi="Times New Roman"/>
          <w:i/>
          <w:iCs/>
          <w:sz w:val="20"/>
        </w:rPr>
        <w:t>осъществила плащането и осчетоводила на 01.11.2012 г. сумата от 8 639 200,00 евро, с левова равностойност по официалния курс на БНБ – 16 896 806,54 лева, посочена в искане за усвояване на парични средства с вх.№ 1041/01.11.2012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 xml:space="preserve">/подписал Анекс от 30.08.2012 г. към </w:t>
      </w:r>
      <w:r w:rsidRPr="008B193B">
        <w:rPr>
          <w:rFonts w:ascii="Times New Roman" w:hAnsi="Times New Roman"/>
          <w:bCs/>
          <w:i/>
          <w:sz w:val="20"/>
        </w:rPr>
        <w:lastRenderedPageBreak/>
        <w:t>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29.06.2011 г.</w:t>
      </w:r>
      <w:r w:rsidRPr="008B193B">
        <w:rPr>
          <w:rFonts w:ascii="Times New Roman" w:hAnsi="Times New Roman"/>
          <w:sz w:val="20"/>
        </w:rPr>
        <w:t xml:space="preserve"> </w:t>
      </w:r>
      <w:r w:rsidRPr="008B193B">
        <w:rPr>
          <w:rFonts w:ascii="Times New Roman" w:hAnsi="Times New Roman"/>
          <w:i/>
          <w:sz w:val="20"/>
        </w:rPr>
        <w:t>между „Никкомерс 01”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01.11.2012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1041/01.11.2012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8 639 200,00 евро, с левова равностойност по официалния курс на БНБ – 16 896 806,54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„Никкомерс 01“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8 639 200,00 евро, с левова равностойност по официалния курс за деня на БНБ – 16 896 806,54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7A64C8" w:rsidRPr="008B193B">
        <w:rPr>
          <w:rFonts w:ascii="Times New Roman" w:hAnsi="Times New Roman"/>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446B4B" w:rsidRPr="008B193B" w:rsidRDefault="00446B4B" w:rsidP="00446B4B">
      <w:pPr>
        <w:ind w:right="-2" w:firstLine="709"/>
        <w:jc w:val="both"/>
        <w:rPr>
          <w:rFonts w:ascii="Times New Roman" w:hAnsi="Times New Roman"/>
          <w:b/>
          <w:sz w:val="20"/>
        </w:rPr>
      </w:pPr>
    </w:p>
    <w:p w:rsidR="00446B4B" w:rsidRPr="008B193B" w:rsidRDefault="00446B4B" w:rsidP="00446B4B">
      <w:pPr>
        <w:ind w:right="-2" w:firstLine="720"/>
        <w:jc w:val="both"/>
        <w:rPr>
          <w:rFonts w:ascii="Times New Roman" w:hAnsi="Times New Roman"/>
          <w:b/>
          <w:i/>
          <w:sz w:val="20"/>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 w:val="24"/>
          <w:szCs w:val="24"/>
        </w:rPr>
        <w:t xml:space="preserve"> </w:t>
      </w:r>
      <w:r w:rsidRPr="008B193B">
        <w:rPr>
          <w:rFonts w:ascii="Times New Roman" w:hAnsi="Times New Roman"/>
          <w:b/>
          <w:bCs/>
          <w:sz w:val="20"/>
        </w:rPr>
        <w:t xml:space="preserve">в периода от 30.08.2012 г. до 01.11.2012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i/>
          <w:iCs/>
          <w:sz w:val="20"/>
        </w:rPr>
        <w:t xml:space="preserve"> -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при условията на продължавано престъпление /</w:t>
      </w:r>
      <w:r w:rsidRPr="008B193B">
        <w:rPr>
          <w:rFonts w:ascii="Times New Roman" w:hAnsi="Times New Roman"/>
          <w:i/>
          <w:iCs/>
          <w:sz w:val="20"/>
        </w:rPr>
        <w:t xml:space="preserve">с две </w:t>
      </w:r>
      <w:r w:rsidRPr="008B193B">
        <w:rPr>
          <w:rFonts w:ascii="Times New Roman" w:hAnsi="Times New Roman"/>
          <w:i/>
          <w:iCs/>
          <w:sz w:val="20"/>
          <w:lang w:val="ru-RU"/>
        </w:rPr>
        <w:t xml:space="preserve">деяния, които осъществяват поотделно един състав на едно и също престъпление, </w:t>
      </w:r>
      <w:r w:rsidRPr="008B193B">
        <w:rPr>
          <w:rFonts w:ascii="Times New Roman" w:hAnsi="Times New Roman"/>
          <w:i/>
          <w:iCs/>
          <w:sz w:val="20"/>
        </w:rPr>
        <w:t xml:space="preserve">са </w:t>
      </w:r>
      <w:r w:rsidRPr="008B193B">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w:t>
      </w:r>
      <w:r w:rsidRPr="008B193B">
        <w:rPr>
          <w:rFonts w:ascii="Times New Roman" w:hAnsi="Times New Roman"/>
          <w:i/>
          <w:sz w:val="20"/>
        </w:rPr>
        <w:t>съответно с писма за ангажимент от 22.11.2011 година, 14.03.2012 година и от 02.03.2012 година)</w:t>
      </w:r>
      <w:r w:rsidRPr="008B193B">
        <w:rPr>
          <w:rFonts w:ascii="Times New Roman" w:hAnsi="Times New Roman"/>
          <w:i/>
          <w:iCs/>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w:t>
      </w:r>
      <w:r w:rsidRPr="008B193B">
        <w:rPr>
          <w:rFonts w:ascii="Times New Roman" w:hAnsi="Times New Roman"/>
          <w:i/>
          <w:sz w:val="20"/>
        </w:rPr>
        <w:lastRenderedPageBreak/>
        <w:t>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 и 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осчетоводила суми на обща стойност </w:t>
      </w:r>
      <w:r w:rsidRPr="008B193B">
        <w:rPr>
          <w:rFonts w:ascii="Times New Roman" w:hAnsi="Times New Roman"/>
          <w:i/>
          <w:sz w:val="20"/>
          <w:lang w:val="ru-RU"/>
        </w:rPr>
        <w:t xml:space="preserve">9 299 200,00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18 187 654,34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като одобрил с нареждания, изпратени до касиер счетоводител</w:t>
      </w:r>
      <w:r w:rsidRPr="008B193B">
        <w:rPr>
          <w:rFonts w:ascii="Times New Roman" w:hAnsi="Times New Roman"/>
          <w:bCs/>
          <w:i/>
          <w:sz w:val="20"/>
        </w:rPr>
        <w:t xml:space="preserve">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9 299 200,00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18 187 654,34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56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с титуляр „Никкомерс 01“ ЕООД, с посочено в исканията основание – Анекс от 30.08.2012 г. към Договор за банков кредит от 29.06.2011 г. между „Никкомерс 01“ ЕООД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оценката на риска, </w:t>
      </w:r>
      <w:r w:rsidRPr="008B193B">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b/>
          <w:sz w:val="20"/>
        </w:rPr>
        <w:t xml:space="preserve">, </w:t>
      </w:r>
      <w:r w:rsidRPr="008B193B">
        <w:rPr>
          <w:rFonts w:ascii="Times New Roman" w:hAnsi="Times New Roman"/>
          <w:b/>
          <w:i/>
          <w:sz w:val="20"/>
        </w:rPr>
        <w:t>а именно: чл. 32, ал. 1 – „</w:t>
      </w:r>
      <w:r w:rsidRPr="008B193B">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т.2</w:t>
      </w:r>
      <w:r w:rsidRPr="008B193B">
        <w:rPr>
          <w:rFonts w:ascii="Times New Roman" w:hAnsi="Times New Roman"/>
          <w:i/>
          <w:sz w:val="20"/>
        </w:rPr>
        <w:t xml:space="preserve"> – „Общи условия за осъществяване на кредитни сделки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4 </w:t>
      </w:r>
      <w:r w:rsidRPr="008B193B">
        <w:rPr>
          <w:rFonts w:ascii="Times New Roman" w:hAnsi="Times New Roman"/>
          <w:i/>
          <w:sz w:val="20"/>
          <w:lang w:val="ru-RU"/>
        </w:rPr>
        <w:t>)</w:t>
      </w:r>
      <w:r w:rsidRPr="008B193B">
        <w:rPr>
          <w:rFonts w:ascii="Times New Roman" w:hAnsi="Times New Roman"/>
          <w:i/>
          <w:sz w:val="20"/>
        </w:rPr>
        <w:t>”</w:t>
      </w:r>
      <w:r w:rsidRPr="008B193B">
        <w:rPr>
          <w:rFonts w:ascii="Times New Roman" w:hAnsi="Times New Roman"/>
          <w:i/>
          <w:sz w:val="20"/>
          <w:lang w:val="ru-RU"/>
        </w:rPr>
        <w:t xml:space="preserve">, </w:t>
      </w:r>
      <w:r w:rsidRPr="008B193B">
        <w:rPr>
          <w:rFonts w:ascii="Times New Roman" w:hAnsi="Times New Roman"/>
          <w:b/>
          <w:i/>
          <w:sz w:val="20"/>
          <w:lang w:val="ru-RU"/>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5 </w:t>
      </w:r>
      <w:r w:rsidRPr="008B193B">
        <w:rPr>
          <w:rFonts w:ascii="Times New Roman" w:hAnsi="Times New Roman"/>
          <w:i/>
          <w:sz w:val="20"/>
          <w:lang w:val="ru-RU"/>
        </w:rPr>
        <w:t>)</w:t>
      </w:r>
      <w:r w:rsidRPr="008B193B">
        <w:rPr>
          <w:rFonts w:ascii="Times New Roman" w:hAnsi="Times New Roman"/>
          <w:i/>
          <w:sz w:val="20"/>
        </w:rPr>
        <w:t xml:space="preserve"> ”,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6 </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sz w:val="20"/>
        </w:rPr>
        <w:t xml:space="preserve"> </w:t>
      </w:r>
      <w:r w:rsidRPr="008B193B">
        <w:rPr>
          <w:rFonts w:ascii="Times New Roman" w:hAnsi="Times New Roman"/>
          <w:b/>
          <w:i/>
          <w:sz w:val="20"/>
        </w:rPr>
        <w:t>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8B193B">
        <w:rPr>
          <w:rFonts w:ascii="Times New Roman" w:hAnsi="Times New Roman"/>
          <w:b/>
          <w:i/>
          <w:sz w:val="20"/>
        </w:rPr>
        <w:t xml:space="preserve"> чл. 33, ал. 1 – </w:t>
      </w:r>
      <w:r w:rsidRPr="008B193B">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8B193B">
        <w:rPr>
          <w:rFonts w:ascii="Times New Roman" w:hAnsi="Times New Roman"/>
          <w:i/>
          <w:sz w:val="20"/>
          <w:lang w:val="ru-RU"/>
        </w:rPr>
        <w:t>(</w:t>
      </w:r>
      <w:r w:rsidRPr="008B193B">
        <w:rPr>
          <w:rFonts w:ascii="Times New Roman" w:hAnsi="Times New Roman"/>
          <w:i/>
          <w:sz w:val="20"/>
        </w:rPr>
        <w:t>Приложение № 8</w:t>
      </w:r>
      <w:r w:rsidRPr="008B193B">
        <w:rPr>
          <w:rFonts w:ascii="Times New Roman" w:hAnsi="Times New Roman"/>
          <w:i/>
          <w:sz w:val="20"/>
          <w:lang w:val="ru-RU"/>
        </w:rPr>
        <w:t>)</w:t>
      </w:r>
      <w:r w:rsidRPr="008B193B">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8B193B">
        <w:rPr>
          <w:rFonts w:ascii="Times New Roman" w:hAnsi="Times New Roman"/>
          <w:sz w:val="20"/>
        </w:rPr>
        <w:t xml:space="preserve"> </w:t>
      </w:r>
      <w:r w:rsidRPr="008B193B">
        <w:rPr>
          <w:rFonts w:ascii="Times New Roman" w:hAnsi="Times New Roman"/>
          <w:b/>
          <w:i/>
          <w:sz w:val="20"/>
        </w:rPr>
        <w:t>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 xml:space="preserve">чл.35, ал.1 </w:t>
      </w:r>
      <w:r w:rsidRPr="008B193B">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чл.35, ал.3</w:t>
      </w:r>
      <w:r w:rsidRPr="008B193B">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8B193B">
        <w:rPr>
          <w:rFonts w:ascii="Times New Roman" w:hAnsi="Times New Roman"/>
          <w:b/>
          <w:i/>
          <w:sz w:val="20"/>
        </w:rPr>
        <w:t>чл. 36, ал. 1 – „</w:t>
      </w:r>
      <w:r w:rsidRPr="008B193B">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чл.36, ал.2</w:t>
      </w:r>
      <w:r w:rsidRPr="008B193B">
        <w:rPr>
          <w:rFonts w:ascii="Times New Roman" w:hAnsi="Times New Roman"/>
          <w:i/>
          <w:sz w:val="20"/>
        </w:rPr>
        <w:t xml:space="preserve"> – „За резултатите от анализа по ал.1, кредитният специалист изготвя писмено становище.”,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8B193B">
        <w:rPr>
          <w:rFonts w:ascii="Times New Roman" w:hAnsi="Times New Roman"/>
          <w:b/>
          <w:i/>
          <w:sz w:val="20"/>
        </w:rPr>
        <w:t xml:space="preserve"> чл. 43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w:t>
      </w:r>
      <w:r w:rsidRPr="008B193B">
        <w:rPr>
          <w:rFonts w:ascii="Times New Roman" w:hAnsi="Times New Roman"/>
          <w:i/>
          <w:sz w:val="20"/>
        </w:rPr>
        <w:lastRenderedPageBreak/>
        <w:t xml:space="preserve">решение.”, </w:t>
      </w:r>
      <w:r w:rsidRPr="008B193B">
        <w:rPr>
          <w:rFonts w:ascii="Times New Roman" w:hAnsi="Times New Roman"/>
          <w:b/>
          <w:i/>
          <w:sz w:val="20"/>
        </w:rPr>
        <w:t>чл.62, ал.3</w:t>
      </w:r>
      <w:r w:rsidRPr="008B193B">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8B193B">
        <w:rPr>
          <w:rFonts w:ascii="Times New Roman" w:hAnsi="Times New Roman"/>
          <w:b/>
          <w:bCs/>
          <w:sz w:val="20"/>
        </w:rPr>
        <w:t xml:space="preserve"> 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b/>
          <w:bCs/>
          <w:i/>
          <w:iCs/>
          <w:sz w:val="20"/>
        </w:rPr>
        <w:t xml:space="preserve">. </w:t>
      </w:r>
      <w:r w:rsidRPr="008B193B">
        <w:rPr>
          <w:rFonts w:ascii="Times New Roman" w:hAnsi="Times New Roman"/>
          <w:bCs/>
          <w:i/>
          <w:iCs/>
          <w:sz w:val="20"/>
        </w:rPr>
        <w:t xml:space="preserve">/приета на заседание на УС от 11.01.2002 г., с последни изменения с протокол на УС от </w:t>
      </w:r>
      <w:r w:rsidRPr="008B193B">
        <w:rPr>
          <w:rFonts w:ascii="Times New Roman" w:hAnsi="Times New Roman"/>
          <w:bCs/>
          <w:i/>
          <w:iCs/>
          <w:sz w:val="20"/>
          <w:lang w:val="ru-RU"/>
        </w:rPr>
        <w:t>26.10.2009</w:t>
      </w:r>
      <w:r w:rsidRPr="008B193B">
        <w:rPr>
          <w:rFonts w:ascii="Times New Roman" w:hAnsi="Times New Roman"/>
          <w:bCs/>
          <w:i/>
          <w:iCs/>
          <w:sz w:val="20"/>
        </w:rPr>
        <w:t>г:/:</w:t>
      </w:r>
      <w:r w:rsidRPr="008B193B">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bCs/>
          <w:i/>
          <w:iCs/>
          <w:sz w:val="20"/>
          <w:lang w:val="ru-RU"/>
        </w:rPr>
        <w:t>/</w:t>
      </w:r>
      <w:r w:rsidRPr="008B193B">
        <w:rPr>
          <w:rFonts w:ascii="Times New Roman" w:hAnsi="Times New Roman"/>
          <w:b/>
          <w:i/>
          <w:sz w:val="20"/>
        </w:rPr>
        <w:t xml:space="preserve"> </w:t>
      </w:r>
      <w:r w:rsidRPr="008B193B">
        <w:rPr>
          <w:rFonts w:ascii="Times New Roman" w:hAnsi="Times New Roman"/>
          <w:b/>
          <w:bCs/>
          <w:sz w:val="20"/>
        </w:rPr>
        <w:t>чужди пари</w:t>
      </w:r>
      <w:r w:rsidRPr="008B193B">
        <w:rPr>
          <w:rFonts w:ascii="Times New Roman" w:hAnsi="Times New Roman"/>
          <w:i/>
          <w:sz w:val="20"/>
        </w:rPr>
        <w:t xml:space="preserve"> /собственост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9 299 200,00 евро </w:t>
      </w:r>
      <w:r w:rsidRPr="008B193B">
        <w:rPr>
          <w:rFonts w:ascii="Times New Roman" w:hAnsi="Times New Roman"/>
          <w:b/>
          <w:i/>
          <w:sz w:val="20"/>
        </w:rPr>
        <w:t>/</w:t>
      </w:r>
      <w:r w:rsidRPr="008B193B">
        <w:rPr>
          <w:rFonts w:ascii="Times New Roman" w:hAnsi="Times New Roman"/>
          <w:i/>
          <w:sz w:val="20"/>
        </w:rPr>
        <w:t>девет милиона двеста деветдесет и девет хиляди и двеста евро/</w:t>
      </w:r>
      <w:r w:rsidRPr="008B193B">
        <w:rPr>
          <w:rFonts w:ascii="Times New Roman" w:hAnsi="Times New Roman"/>
          <w:sz w:val="20"/>
          <w:lang w:val="ru-RU"/>
        </w:rPr>
        <w:t xml:space="preserve">, с левова равностойност по официалния курс на БНБ – 18 187 654,34 </w:t>
      </w:r>
      <w:r w:rsidRPr="008B193B">
        <w:rPr>
          <w:rFonts w:ascii="Times New Roman" w:hAnsi="Times New Roman"/>
          <w:sz w:val="20"/>
        </w:rPr>
        <w:t>лева /</w:t>
      </w:r>
      <w:r w:rsidRPr="008B193B">
        <w:rPr>
          <w:rFonts w:ascii="Times New Roman" w:hAnsi="Times New Roman"/>
          <w:i/>
          <w:sz w:val="20"/>
        </w:rPr>
        <w:t>осемнадесет милиона сто осемдесет и седем хиляди шестстотин петдесет и четири лева и тридесет и четири стотинки/,</w:t>
      </w:r>
      <w:r w:rsidRPr="008B193B">
        <w:rPr>
          <w:rFonts w:ascii="Times New Roman" w:hAnsi="Times New Roman"/>
          <w:b/>
          <w:bCs/>
          <w:sz w:val="20"/>
        </w:rPr>
        <w:t>поверени му да ги пази и управлява</w:t>
      </w:r>
      <w:r w:rsidRPr="008B193B">
        <w:rPr>
          <w:rFonts w:ascii="Times New Roman" w:hAnsi="Times New Roman"/>
          <w:bCs/>
          <w:sz w:val="20"/>
        </w:rPr>
        <w:t>, както следва</w:t>
      </w:r>
      <w:r w:rsidRPr="008B193B">
        <w:rPr>
          <w:rFonts w:ascii="Times New Roman" w:hAnsi="Times New Roman"/>
          <w:sz w:val="20"/>
        </w:rPr>
        <w:t>:</w:t>
      </w:r>
    </w:p>
    <w:p w:rsidR="00446B4B" w:rsidRPr="008B193B" w:rsidRDefault="00446B4B" w:rsidP="00446B4B">
      <w:pPr>
        <w:pStyle w:val="a8"/>
        <w:spacing w:after="0" w:line="240" w:lineRule="auto"/>
        <w:ind w:left="0" w:right="-2" w:firstLine="708"/>
        <w:jc w:val="both"/>
        <w:rPr>
          <w:rFonts w:ascii="Times New Roman" w:hAnsi="Times New Roman" w:cs="Times New Roman"/>
          <w:i/>
          <w:iCs/>
          <w:sz w:val="20"/>
          <w:szCs w:val="20"/>
        </w:rPr>
      </w:pPr>
      <w:r w:rsidRPr="008B193B">
        <w:rPr>
          <w:rFonts w:ascii="Times New Roman" w:hAnsi="Times New Roman" w:cs="Times New Roman"/>
          <w:b/>
          <w:bCs/>
          <w:sz w:val="20"/>
          <w:szCs w:val="20"/>
        </w:rPr>
        <w:t>1</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30.08.2012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Красимир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Хаджидинев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Мая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Александрова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30.08.2012 г. сумата от 660 000,00 евро, с левова равностойност по официалния курс на БНБ – 1 290 847,80 лева, посочена в искане за усвояване на парични средства с вх.№ 768/30.08.2012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Мая Александрова по електронна поща на 30.08.2012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768/30.08.2012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660 000,00 евро, с левова равностойност по официалния курс на БНБ – 1 290 847,80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56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01</w:t>
      </w:r>
      <w:r w:rsidRPr="008B193B">
        <w:rPr>
          <w:rFonts w:ascii="Times New Roman" w:hAnsi="Times New Roman" w:cs="Times New Roman"/>
          <w:i/>
          <w:sz w:val="20"/>
          <w:szCs w:val="20"/>
        </w:rPr>
        <w:t>,  с титуляр „Никкомерс 01“ ЕООД, с посочено в искането основание – Анекс от 30.08.2012 г. към Договор за банков кредит от 29.06.2011 г. между „Никкомерс 01“ ЕООД и КТБ</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660 000,00 евро, с левова равностойност по официалния курс за деня на БНБ – 1 290 847,80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446B4B" w:rsidRPr="008B193B" w:rsidRDefault="00446B4B" w:rsidP="002765C5">
      <w:pPr>
        <w:pStyle w:val="a8"/>
        <w:spacing w:after="0" w:line="240" w:lineRule="auto"/>
        <w:ind w:left="0" w:right="-2" w:firstLine="708"/>
        <w:jc w:val="both"/>
        <w:rPr>
          <w:rFonts w:ascii="Times New Roman" w:hAnsi="Times New Roman" w:cs="Times New Roman"/>
          <w:b/>
          <w:bCs/>
          <w:sz w:val="20"/>
          <w:szCs w:val="20"/>
        </w:rPr>
      </w:pPr>
      <w:r w:rsidRPr="008B193B">
        <w:rPr>
          <w:rFonts w:ascii="Times New Roman" w:hAnsi="Times New Roman" w:cs="Times New Roman"/>
          <w:b/>
          <w:sz w:val="20"/>
          <w:szCs w:val="20"/>
        </w:rPr>
        <w:t>2</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01.11.2012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Красимир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Хаджидинев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Албена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w:t>
      </w:r>
      <w:r w:rsidR="009D014A">
        <w:rPr>
          <w:rFonts w:ascii="Times New Roman" w:hAnsi="Times New Roman" w:cs="Times New Roman"/>
          <w:b/>
          <w:bCs/>
          <w:sz w:val="20"/>
          <w:szCs w:val="20"/>
        </w:rPr>
        <w:t>******</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01.11.2012 г. сумата от 8 639 200,00 евро, с левова равностойност по официалния курс на БНБ – 16 896 806,54 лева, посочена в искане за усвояване на парични средства с вх.№ 1041/01.11.2012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Албена </w:t>
      </w:r>
      <w:r w:rsidR="009D014A">
        <w:rPr>
          <w:rFonts w:ascii="Times New Roman" w:hAnsi="Times New Roman" w:cs="Times New Roman"/>
          <w:bCs/>
          <w:i/>
          <w:sz w:val="20"/>
          <w:szCs w:val="20"/>
        </w:rPr>
        <w:t>******</w:t>
      </w:r>
      <w:r w:rsidRPr="008B193B">
        <w:rPr>
          <w:rFonts w:ascii="Times New Roman" w:hAnsi="Times New Roman" w:cs="Times New Roman"/>
          <w:bCs/>
          <w:i/>
          <w:sz w:val="20"/>
          <w:szCs w:val="20"/>
        </w:rPr>
        <w:t xml:space="preserve"> по електронна поща на 01.11.2012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1041/01.11.2012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8 639 200,00 евро, с левова равностойност по официалния курс на БНБ – 16 896 806,54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56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01</w:t>
      </w:r>
      <w:r w:rsidRPr="008B193B">
        <w:rPr>
          <w:rFonts w:ascii="Times New Roman" w:hAnsi="Times New Roman" w:cs="Times New Roman"/>
          <w:i/>
          <w:sz w:val="20"/>
          <w:szCs w:val="20"/>
        </w:rPr>
        <w:t>,  с титуляр „Никкомерс 01“ ЕООД, с посочено в искането основание – Анекс от 30.08.2012 г. към Договор за банков кредит от 29.06.2011 г. между „Никкомерс 01“ ЕООД и КТБ</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8 639 200,00 евро, с левова равностойност по официалния курс за деня на БНБ – 16 896 806,54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8B193B">
        <w:rPr>
          <w:rFonts w:ascii="Times New Roman" w:hAnsi="Times New Roman" w:cs="Times New Roman"/>
          <w:sz w:val="20"/>
          <w:szCs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w:t>
      </w:r>
      <w:r w:rsidRPr="008B193B">
        <w:rPr>
          <w:rFonts w:ascii="Times New Roman" w:hAnsi="Times New Roman" w:cs="Times New Roman"/>
          <w:sz w:val="20"/>
          <w:szCs w:val="20"/>
        </w:rPr>
        <w:lastRenderedPageBreak/>
        <w:t>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cs="Times New Roman"/>
          <w:b/>
          <w:bCs/>
          <w:sz w:val="20"/>
          <w:szCs w:val="20"/>
        </w:rPr>
        <w:t xml:space="preserve"> </w:t>
      </w:r>
      <w:r w:rsidRPr="008B193B">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2765C5" w:rsidRPr="008B193B">
        <w:rPr>
          <w:rFonts w:ascii="Times New Roman" w:hAnsi="Times New Roman" w:cs="Times New Roman"/>
          <w:b/>
          <w:bCs/>
          <w:sz w:val="20"/>
          <w:szCs w:val="20"/>
        </w:rPr>
        <w:t>/.</w:t>
      </w:r>
    </w:p>
    <w:p w:rsidR="008E7D3C" w:rsidRPr="008B193B" w:rsidRDefault="00446B4B" w:rsidP="00446B4B">
      <w:pPr>
        <w:ind w:right="-2"/>
        <w:jc w:val="both"/>
        <w:rPr>
          <w:rFonts w:ascii="Times New Roman" w:hAnsi="Times New Roman"/>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w:t>
      </w:r>
      <w:r w:rsidRPr="008B193B">
        <w:rPr>
          <w:rFonts w:ascii="Times New Roman" w:hAnsi="Times New Roman"/>
          <w:b/>
          <w:bCs/>
          <w:i/>
          <w:iCs/>
          <w:szCs w:val="28"/>
        </w:rPr>
        <w:t>, вр. чл. 26, ал. 1, вр. чл. 20, ал. 4, вр. ал. 1</w:t>
      </w:r>
      <w:r w:rsidRPr="008B193B">
        <w:rPr>
          <w:rFonts w:ascii="Times New Roman" w:hAnsi="Times New Roman"/>
          <w:b/>
          <w:bCs/>
          <w:i/>
          <w:iCs/>
          <w:szCs w:val="28"/>
          <w:lang w:val="ru-RU"/>
        </w:rPr>
        <w:t xml:space="preserve"> от НК</w:t>
      </w:r>
      <w:r w:rsidRPr="008B193B">
        <w:rPr>
          <w:rFonts w:ascii="Times New Roman" w:hAnsi="Times New Roman"/>
          <w:b/>
          <w:bCs/>
          <w:i/>
          <w:iCs/>
          <w:szCs w:val="28"/>
        </w:rPr>
        <w:t>.</w:t>
      </w:r>
      <w:r w:rsidRPr="008B193B">
        <w:rPr>
          <w:rFonts w:ascii="Times New Roman" w:hAnsi="Times New Roman"/>
          <w:szCs w:val="28"/>
        </w:rPr>
        <w:t xml:space="preserve"> </w:t>
      </w:r>
    </w:p>
    <w:p w:rsidR="008E7D3C" w:rsidRPr="008B193B" w:rsidRDefault="008E7D3C" w:rsidP="00446B4B">
      <w:pPr>
        <w:ind w:right="-2"/>
        <w:jc w:val="both"/>
        <w:rPr>
          <w:rFonts w:ascii="Times New Roman" w:hAnsi="Times New Roman"/>
          <w:sz w:val="20"/>
        </w:rPr>
      </w:pPr>
    </w:p>
    <w:p w:rsidR="001D6C76" w:rsidRPr="008B193B" w:rsidRDefault="008E7D3C" w:rsidP="002765C5">
      <w:pPr>
        <w:ind w:right="-2"/>
        <w:jc w:val="both"/>
        <w:rPr>
          <w:rFonts w:ascii="Times New Roman" w:hAnsi="Times New Roman"/>
          <w:b/>
          <w:bCs/>
          <w:szCs w:val="28"/>
        </w:rPr>
      </w:pPr>
      <w:r w:rsidRPr="008B193B">
        <w:rPr>
          <w:rFonts w:ascii="Times New Roman" w:hAnsi="Times New Roman"/>
          <w:b/>
          <w:bCs/>
          <w:szCs w:val="28"/>
          <w:u w:val="single"/>
        </w:rPr>
        <w:t>64К</w:t>
      </w:r>
    </w:p>
    <w:p w:rsidR="008E7D3C" w:rsidRPr="008B193B" w:rsidRDefault="001D6C76" w:rsidP="008E7D3C">
      <w:pPr>
        <w:ind w:right="-2" w:firstLine="708"/>
        <w:jc w:val="both"/>
        <w:rPr>
          <w:rFonts w:ascii="Times New Roman" w:hAnsi="Times New Roman"/>
          <w:b/>
          <w:bCs/>
          <w:sz w:val="20"/>
        </w:rPr>
      </w:pPr>
      <w:r w:rsidRPr="008B193B">
        <w:rPr>
          <w:rFonts w:ascii="Times New Roman" w:hAnsi="Times New Roman"/>
          <w:b/>
          <w:bCs/>
          <w:szCs w:val="28"/>
        </w:rPr>
        <w:t>LXXXVIII.</w:t>
      </w:r>
      <w:r w:rsidR="008E7D3C" w:rsidRPr="008B193B">
        <w:rPr>
          <w:rFonts w:ascii="Times New Roman" w:hAnsi="Times New Roman"/>
          <w:b/>
          <w:bCs/>
          <w:szCs w:val="28"/>
        </w:rPr>
        <w:t>На неустановени дати в периода от 01.01.2009 г. до 01.10.2012 г., в гр.София, Централно управление /ЦУ/ на Корпоративна търговска банка /КТБ/ АД, ул. „Граф Игнатиев“ №10</w:t>
      </w:r>
      <w:r w:rsidR="008E7D3C" w:rsidRPr="008B193B">
        <w:rPr>
          <w:rFonts w:ascii="Times New Roman" w:hAnsi="Times New Roman"/>
          <w:szCs w:val="28"/>
        </w:rPr>
        <w:t xml:space="preserve">, </w:t>
      </w:r>
      <w:r w:rsidR="008E7D3C" w:rsidRPr="008B193B">
        <w:rPr>
          <w:rFonts w:ascii="Times New Roman" w:hAnsi="Times New Roman"/>
          <w:b/>
          <w:bCs/>
          <w:szCs w:val="28"/>
        </w:rPr>
        <w:t>в качеството си на длъжностно лице /</w:t>
      </w:r>
      <w:r w:rsidR="008E7D3C" w:rsidRPr="008B193B">
        <w:rPr>
          <w:rFonts w:ascii="Times New Roman" w:hAnsi="Times New Roman"/>
          <w:i/>
          <w:iCs/>
          <w:sz w:val="24"/>
          <w:szCs w:val="24"/>
        </w:rPr>
        <w:t>по смисъла на чл. 93, т. 1, б. „б” НК</w:t>
      </w:r>
      <w:r w:rsidR="008E7D3C" w:rsidRPr="008B193B">
        <w:rPr>
          <w:rFonts w:ascii="Times New Roman" w:hAnsi="Times New Roman"/>
          <w:b/>
          <w:bCs/>
          <w:szCs w:val="28"/>
        </w:rPr>
        <w:t>/ -</w:t>
      </w:r>
      <w:r w:rsidR="008E7D3C" w:rsidRPr="008B193B">
        <w:rPr>
          <w:rFonts w:ascii="Times New Roman" w:hAnsi="Times New Roman"/>
          <w:i/>
          <w:iCs/>
          <w:sz w:val="24"/>
          <w:szCs w:val="24"/>
        </w:rPr>
        <w:t xml:space="preserve"> </w:t>
      </w:r>
      <w:r w:rsidR="002765C5" w:rsidRPr="008B193B">
        <w:rPr>
          <w:rFonts w:ascii="Times New Roman" w:hAnsi="Times New Roman"/>
          <w:iCs/>
          <w:szCs w:val="28"/>
        </w:rPr>
        <w:t xml:space="preserve">Ръководител на „Специализирана служба за вътрешен контрол“ на КТБ АД – </w:t>
      </w:r>
      <w:r w:rsidR="002765C5"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E7D3C" w:rsidRPr="008B193B">
        <w:rPr>
          <w:rFonts w:ascii="Times New Roman" w:hAnsi="Times New Roman"/>
          <w:b/>
          <w:bCs/>
          <w:szCs w:val="28"/>
        </w:rPr>
        <w:t xml:space="preserve">, в съучастие като помагач с Александър </w:t>
      </w:r>
      <w:r w:rsidR="009D014A">
        <w:rPr>
          <w:rFonts w:ascii="Times New Roman" w:hAnsi="Times New Roman"/>
          <w:b/>
          <w:bCs/>
          <w:szCs w:val="28"/>
        </w:rPr>
        <w:t>******</w:t>
      </w:r>
      <w:r w:rsidR="008E7D3C" w:rsidRPr="008B193B">
        <w:rPr>
          <w:rFonts w:ascii="Times New Roman" w:hAnsi="Times New Roman"/>
          <w:b/>
          <w:bCs/>
          <w:szCs w:val="28"/>
        </w:rPr>
        <w:t xml:space="preserve"> Панталеев</w:t>
      </w:r>
      <w:r w:rsidR="008E7D3C" w:rsidRPr="008B193B">
        <w:rPr>
          <w:rFonts w:ascii="Times New Roman" w:hAnsi="Times New Roman"/>
          <w:szCs w:val="28"/>
        </w:rPr>
        <w:t xml:space="preserve"> – </w:t>
      </w:r>
      <w:r w:rsidR="008E7D3C" w:rsidRPr="008B193B">
        <w:rPr>
          <w:rFonts w:ascii="Times New Roman" w:hAnsi="Times New Roman"/>
          <w:b/>
          <w:bCs/>
          <w:szCs w:val="28"/>
        </w:rPr>
        <w:t xml:space="preserve">извършител </w:t>
      </w:r>
      <w:r w:rsidR="008E7D3C" w:rsidRPr="008B193B">
        <w:rPr>
          <w:rFonts w:ascii="Times New Roman" w:hAnsi="Times New Roman"/>
          <w:szCs w:val="28"/>
        </w:rPr>
        <w:t>/</w:t>
      </w:r>
      <w:r w:rsidR="008E7D3C" w:rsidRPr="008B193B">
        <w:rPr>
          <w:rFonts w:ascii="Times New Roman" w:hAnsi="Times New Roman"/>
          <w:i/>
          <w:iCs/>
          <w:sz w:val="24"/>
          <w:szCs w:val="24"/>
        </w:rPr>
        <w:t>длъжностно лице</w:t>
      </w:r>
      <w:r w:rsidR="008E7D3C" w:rsidRPr="008B193B">
        <w:rPr>
          <w:rFonts w:ascii="Times New Roman" w:hAnsi="Times New Roman"/>
          <w:sz w:val="24"/>
          <w:szCs w:val="24"/>
        </w:rPr>
        <w:t xml:space="preserve"> </w:t>
      </w:r>
      <w:r w:rsidR="008E7D3C" w:rsidRPr="008B193B">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8E7D3C" w:rsidRPr="008B193B">
        <w:rPr>
          <w:rFonts w:ascii="Times New Roman" w:hAnsi="Times New Roman"/>
          <w:sz w:val="24"/>
          <w:szCs w:val="24"/>
        </w:rPr>
        <w:t xml:space="preserve"> </w:t>
      </w:r>
      <w:r w:rsidR="008E7D3C"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E7D3C" w:rsidRPr="008B193B">
        <w:rPr>
          <w:rFonts w:ascii="Times New Roman" w:hAnsi="Times New Roman"/>
          <w:sz w:val="24"/>
          <w:szCs w:val="24"/>
        </w:rPr>
        <w:t>.</w:t>
      </w:r>
      <w:r w:rsidR="008E7D3C" w:rsidRPr="008B193B">
        <w:rPr>
          <w:rFonts w:ascii="Times New Roman" w:hAnsi="Times New Roman"/>
          <w:i/>
          <w:iCs/>
        </w:rPr>
        <w:t>/</w:t>
      </w:r>
      <w:r w:rsidR="008E7D3C" w:rsidRPr="008B193B">
        <w:rPr>
          <w:rFonts w:ascii="Times New Roman" w:hAnsi="Times New Roman"/>
        </w:rPr>
        <w:t>,</w:t>
      </w:r>
      <w:r w:rsidR="008E7D3C" w:rsidRPr="008B193B">
        <w:rPr>
          <w:rFonts w:ascii="Times New Roman" w:hAnsi="Times New Roman"/>
          <w:i/>
          <w:iCs/>
          <w:sz w:val="24"/>
          <w:szCs w:val="24"/>
        </w:rPr>
        <w:t xml:space="preserve"> </w:t>
      </w:r>
      <w:r w:rsidR="008E7D3C" w:rsidRPr="008B193B">
        <w:rPr>
          <w:rFonts w:ascii="Times New Roman" w:hAnsi="Times New Roman"/>
          <w:b/>
          <w:bCs/>
          <w:szCs w:val="28"/>
        </w:rPr>
        <w:t>с</w:t>
      </w:r>
      <w:r w:rsidR="008E7D3C" w:rsidRPr="008B193B">
        <w:rPr>
          <w:rFonts w:ascii="Times New Roman" w:hAnsi="Times New Roman"/>
          <w:szCs w:val="28"/>
        </w:rPr>
        <w:t xml:space="preserve"> </w:t>
      </w:r>
      <w:r w:rsidR="008E7D3C" w:rsidRPr="008B193B">
        <w:rPr>
          <w:rFonts w:ascii="Times New Roman" w:hAnsi="Times New Roman"/>
          <w:b/>
          <w:bCs/>
          <w:szCs w:val="28"/>
        </w:rPr>
        <w:t xml:space="preserve">Георги </w:t>
      </w:r>
      <w:r w:rsidR="009D014A">
        <w:rPr>
          <w:rFonts w:ascii="Times New Roman" w:hAnsi="Times New Roman"/>
          <w:b/>
          <w:bCs/>
          <w:szCs w:val="28"/>
        </w:rPr>
        <w:t>******</w:t>
      </w:r>
      <w:r w:rsidR="008E7D3C" w:rsidRPr="008B193B">
        <w:rPr>
          <w:rFonts w:ascii="Times New Roman" w:hAnsi="Times New Roman"/>
          <w:b/>
          <w:bCs/>
          <w:szCs w:val="28"/>
        </w:rPr>
        <w:t xml:space="preserve"> Христов - извършител</w:t>
      </w:r>
      <w:r w:rsidR="008E7D3C" w:rsidRPr="008B193B">
        <w:rPr>
          <w:rFonts w:ascii="Times New Roman" w:hAnsi="Times New Roman"/>
          <w:b/>
          <w:bCs/>
          <w:i/>
          <w:iCs/>
          <w:szCs w:val="28"/>
        </w:rPr>
        <w:t xml:space="preserve"> /</w:t>
      </w:r>
      <w:r w:rsidR="008E7D3C" w:rsidRPr="008B193B">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E7D3C" w:rsidRPr="008B193B">
        <w:rPr>
          <w:rFonts w:ascii="Times New Roman" w:hAnsi="Times New Roman"/>
          <w:b/>
          <w:bCs/>
          <w:i/>
          <w:iCs/>
          <w:sz w:val="24"/>
          <w:szCs w:val="24"/>
        </w:rPr>
        <w:t>.</w:t>
      </w:r>
      <w:r w:rsidR="008E7D3C" w:rsidRPr="008B193B">
        <w:rPr>
          <w:rFonts w:ascii="Times New Roman" w:hAnsi="Times New Roman"/>
          <w:i/>
          <w:iCs/>
          <w:sz w:val="24"/>
          <w:szCs w:val="24"/>
        </w:rPr>
        <w:t>/</w:t>
      </w:r>
      <w:r w:rsidR="008E7D3C" w:rsidRPr="008B193B">
        <w:rPr>
          <w:rFonts w:ascii="Times New Roman" w:hAnsi="Times New Roman"/>
          <w:sz w:val="24"/>
          <w:szCs w:val="24"/>
        </w:rPr>
        <w:t>,</w:t>
      </w:r>
      <w:r w:rsidR="008E7D3C" w:rsidRPr="008B193B">
        <w:rPr>
          <w:rFonts w:ascii="Times New Roman" w:hAnsi="Times New Roman"/>
          <w:szCs w:val="28"/>
        </w:rPr>
        <w:t xml:space="preserve"> </w:t>
      </w:r>
      <w:r w:rsidR="008E7D3C" w:rsidRPr="008B193B">
        <w:rPr>
          <w:rFonts w:ascii="Times New Roman" w:hAnsi="Times New Roman"/>
          <w:b/>
          <w:bCs/>
          <w:szCs w:val="28"/>
        </w:rPr>
        <w:t xml:space="preserve">с Георги </w:t>
      </w:r>
      <w:r w:rsidR="009D014A">
        <w:rPr>
          <w:rFonts w:ascii="Times New Roman" w:hAnsi="Times New Roman"/>
          <w:b/>
          <w:bCs/>
          <w:szCs w:val="28"/>
        </w:rPr>
        <w:t>******</w:t>
      </w:r>
      <w:r w:rsidR="008E7D3C" w:rsidRPr="008B193B">
        <w:rPr>
          <w:rFonts w:ascii="Times New Roman" w:hAnsi="Times New Roman"/>
          <w:b/>
          <w:bCs/>
          <w:szCs w:val="28"/>
        </w:rPr>
        <w:t xml:space="preserve"> Зяпков</w:t>
      </w:r>
      <w:r w:rsidR="008E7D3C" w:rsidRPr="008B193B">
        <w:rPr>
          <w:rFonts w:ascii="Times New Roman" w:hAnsi="Times New Roman"/>
          <w:szCs w:val="28"/>
        </w:rPr>
        <w:t xml:space="preserve"> – </w:t>
      </w:r>
      <w:r w:rsidR="008E7D3C" w:rsidRPr="008B193B">
        <w:rPr>
          <w:rFonts w:ascii="Times New Roman" w:hAnsi="Times New Roman"/>
          <w:b/>
          <w:bCs/>
          <w:szCs w:val="28"/>
        </w:rPr>
        <w:t>извършител</w:t>
      </w:r>
      <w:r w:rsidR="008E7D3C" w:rsidRPr="008B193B">
        <w:rPr>
          <w:rFonts w:ascii="Times New Roman" w:hAnsi="Times New Roman"/>
          <w:szCs w:val="28"/>
        </w:rPr>
        <w:t xml:space="preserve"> /</w:t>
      </w:r>
      <w:r w:rsidR="008E7D3C" w:rsidRPr="008B193B">
        <w:rPr>
          <w:rFonts w:ascii="Times New Roman" w:hAnsi="Times New Roman"/>
          <w:i/>
          <w:sz w:val="24"/>
          <w:szCs w:val="24"/>
        </w:rPr>
        <w:t>длъжностно лице</w:t>
      </w:r>
      <w:r w:rsidR="008E7D3C" w:rsidRPr="008B193B">
        <w:rPr>
          <w:rFonts w:ascii="Times New Roman" w:hAnsi="Times New Roman"/>
          <w:sz w:val="24"/>
          <w:szCs w:val="24"/>
        </w:rPr>
        <w:t xml:space="preserve"> </w:t>
      </w:r>
      <w:r w:rsidR="008E7D3C"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2765C5" w:rsidRPr="008B193B">
        <w:rPr>
          <w:rFonts w:ascii="Times New Roman" w:hAnsi="Times New Roman"/>
          <w:i/>
          <w:sz w:val="24"/>
          <w:szCs w:val="24"/>
          <w:lang w:val="bg-BG"/>
        </w:rPr>
        <w:t xml:space="preserve"> </w:t>
      </w:r>
      <w:r w:rsidR="002765C5" w:rsidRPr="008B193B">
        <w:rPr>
          <w:rFonts w:ascii="Times New Roman" w:hAnsi="Times New Roman"/>
          <w:i/>
          <w:sz w:val="24"/>
          <w:szCs w:val="24"/>
        </w:rPr>
        <w:t>г.</w:t>
      </w:r>
      <w:r w:rsidR="008E7D3C" w:rsidRPr="008B193B">
        <w:rPr>
          <w:rFonts w:ascii="Times New Roman" w:hAnsi="Times New Roman"/>
          <w:i/>
          <w:sz w:val="24"/>
          <w:szCs w:val="24"/>
        </w:rPr>
        <w:t>, считано от 01.08.2013</w:t>
      </w:r>
      <w:r w:rsidR="002765C5" w:rsidRPr="008B193B">
        <w:rPr>
          <w:rFonts w:ascii="Times New Roman" w:hAnsi="Times New Roman"/>
          <w:i/>
          <w:sz w:val="24"/>
          <w:szCs w:val="24"/>
          <w:lang w:val="bg-BG"/>
        </w:rPr>
        <w:t xml:space="preserve"> </w:t>
      </w:r>
      <w:r w:rsidR="008E7D3C"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8E7D3C" w:rsidRPr="008B193B">
        <w:rPr>
          <w:rFonts w:ascii="Times New Roman" w:hAnsi="Times New Roman"/>
          <w:szCs w:val="28"/>
        </w:rPr>
        <w:t xml:space="preserve">/, </w:t>
      </w:r>
      <w:r w:rsidR="008E7D3C" w:rsidRPr="008B193B">
        <w:rPr>
          <w:rFonts w:ascii="Times New Roman" w:hAnsi="Times New Roman"/>
          <w:b/>
          <w:szCs w:val="28"/>
        </w:rPr>
        <w:t>с</w:t>
      </w:r>
      <w:r w:rsidR="008E7D3C" w:rsidRPr="008B193B">
        <w:rPr>
          <w:rFonts w:ascii="Times New Roman" w:hAnsi="Times New Roman"/>
          <w:szCs w:val="28"/>
        </w:rPr>
        <w:t xml:space="preserve"> </w:t>
      </w:r>
      <w:r w:rsidR="008E7D3C" w:rsidRPr="008B193B">
        <w:rPr>
          <w:rFonts w:ascii="Times New Roman" w:hAnsi="Times New Roman"/>
          <w:b/>
          <w:bCs/>
          <w:szCs w:val="28"/>
        </w:rPr>
        <w:t xml:space="preserve">Цветан </w:t>
      </w:r>
      <w:r w:rsidR="009D014A">
        <w:rPr>
          <w:rFonts w:ascii="Times New Roman" w:hAnsi="Times New Roman"/>
          <w:b/>
          <w:bCs/>
          <w:szCs w:val="28"/>
        </w:rPr>
        <w:t>******</w:t>
      </w:r>
      <w:r w:rsidR="008E7D3C" w:rsidRPr="008B193B">
        <w:rPr>
          <w:rFonts w:ascii="Times New Roman" w:hAnsi="Times New Roman"/>
          <w:b/>
          <w:bCs/>
          <w:szCs w:val="28"/>
        </w:rPr>
        <w:t xml:space="preserve"> Василев</w:t>
      </w:r>
      <w:r w:rsidR="008E7D3C" w:rsidRPr="008B193B">
        <w:rPr>
          <w:rFonts w:ascii="Times New Roman" w:hAnsi="Times New Roman"/>
          <w:szCs w:val="28"/>
        </w:rPr>
        <w:t xml:space="preserve"> – </w:t>
      </w:r>
      <w:r w:rsidR="008E7D3C" w:rsidRPr="008B193B">
        <w:rPr>
          <w:rFonts w:ascii="Times New Roman" w:hAnsi="Times New Roman"/>
          <w:b/>
          <w:bCs/>
          <w:szCs w:val="28"/>
        </w:rPr>
        <w:t>подбудител и помагач</w:t>
      </w:r>
      <w:r w:rsidR="008E7D3C" w:rsidRPr="008B193B">
        <w:rPr>
          <w:rFonts w:ascii="Times New Roman" w:hAnsi="Times New Roman"/>
          <w:szCs w:val="28"/>
        </w:rPr>
        <w:t xml:space="preserve"> /</w:t>
      </w:r>
      <w:r w:rsidR="008E7D3C"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8E7D3C" w:rsidRPr="008B193B">
        <w:rPr>
          <w:rFonts w:ascii="Times New Roman" w:hAnsi="Times New Roman"/>
          <w:szCs w:val="28"/>
        </w:rPr>
        <w:t>/,</w:t>
      </w:r>
      <w:r w:rsidR="008E7D3C" w:rsidRPr="008B193B">
        <w:rPr>
          <w:rFonts w:ascii="Times New Roman" w:hAnsi="Times New Roman"/>
          <w:b/>
          <w:bCs/>
          <w:szCs w:val="28"/>
        </w:rPr>
        <w:t xml:space="preserve"> с</w:t>
      </w:r>
      <w:r w:rsidR="008E7D3C" w:rsidRPr="008B193B">
        <w:rPr>
          <w:rFonts w:ascii="Times New Roman" w:hAnsi="Times New Roman"/>
          <w:szCs w:val="28"/>
        </w:rPr>
        <w:t xml:space="preserve"> </w:t>
      </w:r>
      <w:r w:rsidR="008E7D3C" w:rsidRPr="008B193B">
        <w:rPr>
          <w:rFonts w:ascii="Times New Roman" w:hAnsi="Times New Roman"/>
          <w:b/>
          <w:bCs/>
          <w:szCs w:val="28"/>
        </w:rPr>
        <w:t xml:space="preserve">Красимир </w:t>
      </w:r>
      <w:r w:rsidR="009D014A">
        <w:rPr>
          <w:rFonts w:ascii="Times New Roman" w:hAnsi="Times New Roman"/>
          <w:b/>
          <w:bCs/>
          <w:szCs w:val="28"/>
        </w:rPr>
        <w:t>******</w:t>
      </w:r>
      <w:r w:rsidR="008E7D3C" w:rsidRPr="008B193B">
        <w:rPr>
          <w:rFonts w:ascii="Times New Roman" w:hAnsi="Times New Roman"/>
          <w:b/>
          <w:bCs/>
          <w:szCs w:val="28"/>
        </w:rPr>
        <w:t xml:space="preserve"> Хаджидинев</w:t>
      </w:r>
      <w:r w:rsidR="008E7D3C" w:rsidRPr="008B193B">
        <w:rPr>
          <w:rFonts w:ascii="Times New Roman" w:hAnsi="Times New Roman"/>
          <w:szCs w:val="28"/>
        </w:rPr>
        <w:t xml:space="preserve"> – </w:t>
      </w:r>
      <w:r w:rsidR="008E7D3C" w:rsidRPr="008B193B">
        <w:rPr>
          <w:rFonts w:ascii="Times New Roman" w:hAnsi="Times New Roman"/>
          <w:b/>
          <w:bCs/>
          <w:szCs w:val="28"/>
        </w:rPr>
        <w:t xml:space="preserve">помагач </w:t>
      </w:r>
      <w:r w:rsidR="008E7D3C" w:rsidRPr="008B193B">
        <w:rPr>
          <w:rFonts w:ascii="Times New Roman" w:hAnsi="Times New Roman"/>
          <w:szCs w:val="28"/>
        </w:rPr>
        <w:t>(</w:t>
      </w:r>
      <w:r w:rsidR="008E7D3C"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w:t>
      </w:r>
      <w:r w:rsidR="008E7D3C" w:rsidRPr="008B193B">
        <w:rPr>
          <w:rFonts w:ascii="Times New Roman" w:hAnsi="Times New Roman"/>
          <w:i/>
          <w:iCs/>
          <w:sz w:val="24"/>
          <w:szCs w:val="24"/>
        </w:rPr>
        <w:lastRenderedPageBreak/>
        <w:t>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8E7D3C" w:rsidRPr="008B193B">
        <w:rPr>
          <w:rFonts w:ascii="Times New Roman" w:hAnsi="Times New Roman"/>
          <w:i/>
          <w:sz w:val="24"/>
          <w:szCs w:val="24"/>
        </w:rPr>
        <w:t xml:space="preserve"> с писма за ангажимент от 22.11.2011 година, 14.03.2012 година и от 02.03.2012 година</w:t>
      </w:r>
      <w:r w:rsidR="008E7D3C" w:rsidRPr="008B193B">
        <w:rPr>
          <w:rFonts w:ascii="Times New Roman" w:hAnsi="Times New Roman"/>
          <w:szCs w:val="28"/>
        </w:rPr>
        <w:t xml:space="preserve">), </w:t>
      </w:r>
      <w:r w:rsidR="008E7D3C"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8E7D3C" w:rsidRPr="008B193B">
        <w:rPr>
          <w:rFonts w:ascii="Times New Roman" w:hAnsi="Times New Roman"/>
          <w:szCs w:val="28"/>
        </w:rPr>
        <w:t>/</w:t>
      </w:r>
      <w:r w:rsidR="008E7D3C" w:rsidRPr="008B193B">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w:t>
      </w:r>
      <w:r w:rsidR="008E7D3C" w:rsidRPr="008B193B">
        <w:rPr>
          <w:rFonts w:ascii="Times New Roman" w:hAnsi="Times New Roman"/>
          <w:i/>
          <w:iCs/>
        </w:rPr>
        <w:t xml:space="preserve"> </w:t>
      </w:r>
      <w:r w:rsidR="008E7D3C"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8E7D3C" w:rsidRPr="008B193B">
        <w:rPr>
          <w:rFonts w:ascii="Times New Roman" w:hAnsi="Times New Roman"/>
          <w:sz w:val="24"/>
          <w:szCs w:val="24"/>
        </w:rPr>
        <w:t>/</w:t>
      </w:r>
      <w:r w:rsidR="008E7D3C" w:rsidRPr="008B193B">
        <w:rPr>
          <w:rFonts w:ascii="Times New Roman" w:hAnsi="Times New Roman"/>
          <w:szCs w:val="28"/>
        </w:rPr>
        <w:t>,</w:t>
      </w:r>
      <w:r w:rsidR="008E7D3C" w:rsidRPr="008B193B">
        <w:rPr>
          <w:rFonts w:ascii="Times New Roman" w:hAnsi="Times New Roman"/>
          <w:i/>
          <w:iCs/>
          <w:szCs w:val="28"/>
        </w:rPr>
        <w:t xml:space="preserve"> </w:t>
      </w:r>
      <w:r w:rsidR="008E7D3C" w:rsidRPr="008B193B">
        <w:rPr>
          <w:rFonts w:ascii="Times New Roman" w:hAnsi="Times New Roman"/>
          <w:b/>
          <w:bCs/>
          <w:szCs w:val="28"/>
        </w:rPr>
        <w:t>умишлено улеснила /</w:t>
      </w:r>
      <w:r w:rsidR="008E7D3C" w:rsidRPr="008B193B">
        <w:rPr>
          <w:rFonts w:ascii="Times New Roman" w:hAnsi="Times New Roman"/>
          <w:b/>
          <w:bCs/>
          <w:sz w:val="20"/>
        </w:rPr>
        <w:t>като:</w:t>
      </w:r>
    </w:p>
    <w:p w:rsidR="008E7D3C" w:rsidRPr="008B193B" w:rsidRDefault="008E7D3C" w:rsidP="002765C5">
      <w:pPr>
        <w:tabs>
          <w:tab w:val="left" w:pos="-900"/>
        </w:tabs>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8E7D3C" w:rsidRPr="008B193B" w:rsidRDefault="008E7D3C" w:rsidP="002765C5">
      <w:pPr>
        <w:ind w:right="-2" w:firstLine="709"/>
        <w:jc w:val="both"/>
        <w:rPr>
          <w:rFonts w:ascii="Times New Roman" w:hAnsi="Times New Roman"/>
          <w:b/>
          <w:bCs/>
          <w:szCs w:val="28"/>
        </w:rPr>
      </w:pPr>
      <w:r w:rsidRPr="008B193B">
        <w:rPr>
          <w:rFonts w:ascii="Times New Roman" w:hAnsi="Times New Roman"/>
          <w:sz w:val="20"/>
        </w:rPr>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w:t>
      </w:r>
      <w:r w:rsidRPr="008B193B">
        <w:rPr>
          <w:rFonts w:ascii="Times New Roman" w:hAnsi="Times New Roman"/>
          <w:sz w:val="20"/>
        </w:rPr>
        <w:lastRenderedPageBreak/>
        <w:t xml:space="preserve">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8B193B">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w:t>
      </w:r>
      <w:r w:rsidRPr="008B193B">
        <w:rPr>
          <w:rFonts w:ascii="Times New Roman" w:hAnsi="Times New Roman"/>
          <w:szCs w:val="28"/>
        </w:rPr>
        <w:t xml:space="preserve"> </w:t>
      </w:r>
      <w:r w:rsidRPr="008B193B">
        <w:rPr>
          <w:rFonts w:ascii="Times New Roman" w:hAnsi="Times New Roman"/>
          <w:b/>
          <w:bCs/>
          <w:szCs w:val="28"/>
        </w:rPr>
        <w:t xml:space="preserve">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8E7D3C" w:rsidRPr="008B193B" w:rsidRDefault="008E7D3C" w:rsidP="008E7D3C">
      <w:pPr>
        <w:tabs>
          <w:tab w:val="left" w:pos="9781"/>
        </w:tabs>
        <w:ind w:right="-2"/>
        <w:jc w:val="both"/>
        <w:rPr>
          <w:rFonts w:ascii="Times New Roman" w:hAnsi="Times New Roman"/>
          <w:b/>
          <w:bCs/>
          <w:sz w:val="20"/>
        </w:rPr>
      </w:pPr>
    </w:p>
    <w:p w:rsidR="008E7D3C" w:rsidRPr="008B193B" w:rsidRDefault="008E7D3C" w:rsidP="008E7D3C">
      <w:pPr>
        <w:ind w:right="-2" w:firstLine="709"/>
        <w:jc w:val="both"/>
        <w:rPr>
          <w:rFonts w:ascii="Times New Roman" w:hAnsi="Times New Roman"/>
          <w:i/>
          <w:sz w:val="20"/>
        </w:rPr>
      </w:pPr>
      <w:r w:rsidRPr="008B193B">
        <w:rPr>
          <w:rFonts w:ascii="Times New Roman" w:hAnsi="Times New Roman"/>
          <w:b/>
          <w:sz w:val="24"/>
          <w:szCs w:val="24"/>
        </w:rPr>
        <w:t xml:space="preserve">- АЛЕКСАНДЪР </w:t>
      </w:r>
      <w:r w:rsidR="009D014A">
        <w:rPr>
          <w:rFonts w:ascii="Times New Roman" w:hAnsi="Times New Roman"/>
          <w:b/>
          <w:sz w:val="24"/>
          <w:szCs w:val="24"/>
        </w:rPr>
        <w:t>******</w:t>
      </w:r>
      <w:r w:rsidRPr="008B193B">
        <w:rPr>
          <w:rFonts w:ascii="Times New Roman" w:hAnsi="Times New Roman"/>
          <w:b/>
          <w:sz w:val="24"/>
          <w:szCs w:val="24"/>
        </w:rPr>
        <w:t xml:space="preserve"> ПАНТАЛЕЕВ - </w:t>
      </w:r>
      <w:r w:rsidRPr="008B193B">
        <w:rPr>
          <w:rFonts w:ascii="Times New Roman" w:hAnsi="Times New Roman"/>
          <w:b/>
          <w:bCs/>
          <w:sz w:val="20"/>
        </w:rPr>
        <w:t>на 01.10.2012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lastRenderedPageBreak/>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22.11.2011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 </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01.10.2012 г. сумата от 10 230 000.00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- 20 008 140.90 </w:t>
      </w:r>
      <w:r w:rsidRPr="008B193B">
        <w:rPr>
          <w:rFonts w:ascii="Times New Roman" w:hAnsi="Times New Roman"/>
          <w:i/>
          <w:iCs/>
          <w:sz w:val="20"/>
        </w:rPr>
        <w:t xml:space="preserve">лева, посочена в искане за усвояване на парични средства с вх.№ 900/01.10.2012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от 01.10.2012 г. между „Никкомерс 01” ЕООД и КТБ АД, въз основа на който Георги Зяпков е одобрил с нареждане, изпратено до касиер счетоводител Албена </w:t>
      </w:r>
      <w:r w:rsidR="009D014A">
        <w:rPr>
          <w:rFonts w:ascii="Times New Roman" w:hAnsi="Times New Roman"/>
          <w:i/>
          <w:iCs/>
          <w:sz w:val="20"/>
        </w:rPr>
        <w:t>******</w:t>
      </w:r>
      <w:r w:rsidRPr="008B193B">
        <w:rPr>
          <w:rFonts w:ascii="Times New Roman" w:hAnsi="Times New Roman"/>
          <w:i/>
          <w:iCs/>
          <w:sz w:val="20"/>
        </w:rPr>
        <w:t xml:space="preserve"> по електронна поща на 01.10.2012 г., изпълнение на искане с вх. № 900/01.10.2012 г. за усвояване на парични средства в размер на 10 230 000.00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- 20 008 140.90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56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01, с титуляр „Никкомерс 01”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подписани общи условия, удостоверение за актуално правно състояние, удостоверение за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документи свързани с изчисление / одобрение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чл. 43</w:t>
      </w:r>
      <w:r w:rsidRPr="008B193B">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 </w:t>
      </w:r>
      <w:r w:rsidRPr="008B193B">
        <w:rPr>
          <w:rFonts w:ascii="Times New Roman" w:hAnsi="Times New Roman"/>
          <w:sz w:val="20"/>
        </w:rPr>
        <w:t xml:space="preserve"> </w:t>
      </w:r>
      <w:r w:rsidRPr="008B193B">
        <w:rPr>
          <w:rFonts w:ascii="Times New Roman" w:hAnsi="Times New Roman"/>
          <w:b/>
          <w:i/>
          <w:sz w:val="20"/>
        </w:rPr>
        <w:t>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w:t>
      </w:r>
      <w:r w:rsidRPr="008B193B">
        <w:rPr>
          <w:rFonts w:ascii="Times New Roman" w:hAnsi="Times New Roman"/>
          <w:i/>
          <w:sz w:val="20"/>
        </w:rPr>
        <w:lastRenderedPageBreak/>
        <w:t xml:space="preserve">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bCs/>
          <w:sz w:val="20"/>
        </w:rPr>
        <w:t>и в нарушение на задълженията си</w:t>
      </w:r>
      <w:r w:rsidRPr="008B193B">
        <w:rPr>
          <w:rFonts w:ascii="Times New Roman" w:hAnsi="Times New Roman"/>
          <w:b/>
          <w:bCs/>
          <w:iCs/>
          <w:sz w:val="20"/>
        </w:rPr>
        <w:t>, съгласно</w:t>
      </w:r>
      <w:r w:rsidRPr="008B193B">
        <w:rPr>
          <w:rFonts w:ascii="Times New Roman" w:hAnsi="Times New Roman"/>
          <w:b/>
          <w:sz w:val="20"/>
        </w:rPr>
        <w:t xml:space="preserve"> </w:t>
      </w:r>
      <w:r w:rsidRPr="008B193B">
        <w:rPr>
          <w:rFonts w:ascii="Times New Roman" w:hAnsi="Times New Roman"/>
          <w:b/>
          <w:iCs/>
          <w:sz w:val="20"/>
        </w:rPr>
        <w:t>Договор за търговско управление от 03.12.2009 г.</w:t>
      </w:r>
      <w:r w:rsidRPr="008B193B">
        <w:rPr>
          <w:rFonts w:ascii="Times New Roman" w:hAnsi="Times New Roman"/>
          <w:b/>
          <w:i/>
          <w:iCs/>
          <w:sz w:val="20"/>
        </w:rPr>
        <w:t xml:space="preserve"> </w:t>
      </w:r>
      <w:r w:rsidRPr="008B193B">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10 230 000.00 евро</w:t>
      </w:r>
      <w:r w:rsidRPr="008B193B">
        <w:rPr>
          <w:rFonts w:ascii="Times New Roman" w:hAnsi="Times New Roman"/>
          <w:sz w:val="20"/>
          <w:lang w:val="ru-RU"/>
        </w:rPr>
        <w:t xml:space="preserve"> </w:t>
      </w:r>
      <w:r w:rsidRPr="008B193B">
        <w:rPr>
          <w:rFonts w:ascii="Times New Roman" w:hAnsi="Times New Roman"/>
          <w:b/>
          <w:i/>
          <w:sz w:val="20"/>
        </w:rPr>
        <w:t>/</w:t>
      </w:r>
      <w:r w:rsidRPr="008B193B">
        <w:rPr>
          <w:rFonts w:ascii="Times New Roman" w:hAnsi="Times New Roman"/>
          <w:i/>
          <w:sz w:val="20"/>
        </w:rPr>
        <w:t>десет милиона двеста и тридесет хиляди евро/</w:t>
      </w:r>
      <w:r w:rsidRPr="008B193B">
        <w:rPr>
          <w:rFonts w:ascii="Times New Roman" w:hAnsi="Times New Roman"/>
          <w:sz w:val="20"/>
          <w:lang w:val="ru-RU"/>
        </w:rPr>
        <w:t xml:space="preserve">, с левова равностойност по официалния курс за деня на БНБ - 20 008 140.90 </w:t>
      </w:r>
      <w:r w:rsidRPr="008B193B">
        <w:rPr>
          <w:rFonts w:ascii="Times New Roman" w:hAnsi="Times New Roman"/>
          <w:sz w:val="20"/>
        </w:rPr>
        <w:t>лева /</w:t>
      </w:r>
      <w:r w:rsidRPr="008B193B">
        <w:rPr>
          <w:rFonts w:ascii="Times New Roman" w:hAnsi="Times New Roman"/>
          <w:i/>
          <w:sz w:val="20"/>
        </w:rPr>
        <w:t>двадесет милиона осем хиляди сто и четиридесет лева и деветдесет стотинки/</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E7D3C" w:rsidRPr="008B193B" w:rsidRDefault="008E7D3C" w:rsidP="008E7D3C">
      <w:pPr>
        <w:ind w:right="-2"/>
        <w:jc w:val="both"/>
        <w:rPr>
          <w:rFonts w:ascii="Times New Roman" w:hAnsi="Times New Roman"/>
          <w:b/>
          <w:sz w:val="20"/>
        </w:rPr>
      </w:pPr>
    </w:p>
    <w:p w:rsidR="008E7D3C" w:rsidRPr="008B193B" w:rsidRDefault="008E7D3C" w:rsidP="008E7D3C">
      <w:pPr>
        <w:ind w:right="-2" w:firstLine="708"/>
        <w:jc w:val="both"/>
        <w:rPr>
          <w:rFonts w:ascii="Times New Roman" w:hAnsi="Times New Roman"/>
          <w:i/>
          <w:sz w:val="24"/>
          <w:szCs w:val="24"/>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 w:val="20"/>
        </w:rPr>
        <w:t xml:space="preserve"> на 01.10.2012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w:t>
      </w:r>
      <w:r w:rsidRPr="008B193B">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22.11.2011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w:t>
      </w:r>
      <w:r w:rsidRPr="008B193B">
        <w:rPr>
          <w:rFonts w:ascii="Times New Roman" w:hAnsi="Times New Roman"/>
          <w:i/>
          <w:sz w:val="20"/>
        </w:rPr>
        <w:lastRenderedPageBreak/>
        <w:t>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01.10.2012 г. сумата от 10 230 000.00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- 20 008 140.90 </w:t>
      </w:r>
      <w:r w:rsidRPr="008B193B">
        <w:rPr>
          <w:rFonts w:ascii="Times New Roman" w:hAnsi="Times New Roman"/>
          <w:i/>
          <w:iCs/>
          <w:sz w:val="20"/>
        </w:rPr>
        <w:t xml:space="preserve">лева, посочена в искане за усвояване на парични средства с вх.№ 900/01.10.2012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от 01.10.2012 г. между „Никкомерс 01” ЕООД и КТБ АД, въз основа на който Георги Зяпков е одобрил с нареждане, изпратено до касиер счетоводител Албена </w:t>
      </w:r>
      <w:r w:rsidR="009D014A">
        <w:rPr>
          <w:rFonts w:ascii="Times New Roman" w:hAnsi="Times New Roman"/>
          <w:i/>
          <w:iCs/>
          <w:sz w:val="20"/>
        </w:rPr>
        <w:t>******</w:t>
      </w:r>
      <w:r w:rsidRPr="008B193B">
        <w:rPr>
          <w:rFonts w:ascii="Times New Roman" w:hAnsi="Times New Roman"/>
          <w:i/>
          <w:iCs/>
          <w:sz w:val="20"/>
        </w:rPr>
        <w:t xml:space="preserve"> по електронна поща на 01.10.2012 г., изпълнение на искане с вх. № 900/01.10.2012 г. за усвояване на парични средства в размер на 10 230 000.00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- 20 008 140.90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56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01, с титуляр „Никкомерс 01”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подписани общи условия, удостоверение за актуално правно състояние, удостоверение за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документи свързани с изчисление / одобрение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чл. 43</w:t>
      </w:r>
      <w:r w:rsidRPr="008B193B">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 </w:t>
      </w:r>
      <w:r w:rsidRPr="008B193B">
        <w:rPr>
          <w:rFonts w:ascii="Times New Roman" w:hAnsi="Times New Roman"/>
          <w:sz w:val="20"/>
        </w:rPr>
        <w:t xml:space="preserve"> </w:t>
      </w:r>
      <w:r w:rsidRPr="008B193B">
        <w:rPr>
          <w:rFonts w:ascii="Times New Roman" w:hAnsi="Times New Roman"/>
          <w:b/>
          <w:i/>
          <w:sz w:val="20"/>
        </w:rPr>
        <w:t>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Cs/>
          <w:sz w:val="20"/>
        </w:rPr>
        <w:t xml:space="preserve"> </w:t>
      </w:r>
      <w:r w:rsidRPr="008B193B">
        <w:rPr>
          <w:rFonts w:ascii="Times New Roman" w:hAnsi="Times New Roman"/>
          <w:i/>
          <w:iCs/>
          <w:sz w:val="20"/>
        </w:rPr>
        <w:t xml:space="preserve">–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10 230 000.00 евро</w:t>
      </w:r>
      <w:r w:rsidRPr="008B193B">
        <w:rPr>
          <w:rFonts w:ascii="Times New Roman" w:hAnsi="Times New Roman"/>
          <w:sz w:val="20"/>
          <w:lang w:val="ru-RU"/>
        </w:rPr>
        <w:t xml:space="preserve"> </w:t>
      </w:r>
      <w:r w:rsidRPr="008B193B">
        <w:rPr>
          <w:rFonts w:ascii="Times New Roman" w:hAnsi="Times New Roman"/>
          <w:b/>
          <w:i/>
          <w:sz w:val="20"/>
        </w:rPr>
        <w:t>/</w:t>
      </w:r>
      <w:r w:rsidRPr="008B193B">
        <w:rPr>
          <w:rFonts w:ascii="Times New Roman" w:hAnsi="Times New Roman"/>
          <w:i/>
          <w:sz w:val="20"/>
        </w:rPr>
        <w:t>десет милиона двеста и тридесет хиляди евро/</w:t>
      </w:r>
      <w:r w:rsidRPr="008B193B">
        <w:rPr>
          <w:rFonts w:ascii="Times New Roman" w:hAnsi="Times New Roman"/>
          <w:sz w:val="20"/>
          <w:lang w:val="ru-RU"/>
        </w:rPr>
        <w:t xml:space="preserve">, с левова равностойност по официалния курс за деня на БНБ - 20 008 140.90 </w:t>
      </w:r>
      <w:r w:rsidRPr="008B193B">
        <w:rPr>
          <w:rFonts w:ascii="Times New Roman" w:hAnsi="Times New Roman"/>
          <w:sz w:val="20"/>
        </w:rPr>
        <w:t>лева /</w:t>
      </w:r>
      <w:r w:rsidRPr="008B193B">
        <w:rPr>
          <w:rFonts w:ascii="Times New Roman" w:hAnsi="Times New Roman"/>
          <w:i/>
          <w:sz w:val="20"/>
        </w:rPr>
        <w:t>двадесет милиона осем хиляди сто и четиридесет лева и деветдесет стотинки/</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lastRenderedPageBreak/>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E7D3C" w:rsidRPr="008B193B" w:rsidRDefault="008E7D3C" w:rsidP="008E7D3C">
      <w:pPr>
        <w:ind w:right="-2"/>
        <w:jc w:val="both"/>
        <w:rPr>
          <w:rFonts w:ascii="Times New Roman" w:hAnsi="Times New Roman"/>
          <w:b/>
          <w:sz w:val="20"/>
        </w:rPr>
      </w:pPr>
    </w:p>
    <w:p w:rsidR="008E7D3C" w:rsidRPr="008B193B" w:rsidRDefault="008E7D3C" w:rsidP="002765C5">
      <w:pPr>
        <w:ind w:right="-2" w:firstLine="708"/>
        <w:jc w:val="both"/>
        <w:rPr>
          <w:rFonts w:ascii="Times New Roman" w:hAnsi="Times New Roman"/>
          <w:i/>
          <w:sz w:val="20"/>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 </w:t>
      </w:r>
      <w:r w:rsidRPr="008B193B">
        <w:rPr>
          <w:rFonts w:ascii="Times New Roman" w:hAnsi="Times New Roman"/>
          <w:b/>
          <w:bCs/>
          <w:sz w:val="20"/>
        </w:rPr>
        <w:t>на 01.10.2012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лице </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bCs/>
          <w:sz w:val="20"/>
        </w:rPr>
        <w:t>/</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bCs/>
          <w:sz w:val="20"/>
        </w:rPr>
        <w:t>/</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22.11.2011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сам и посредством 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01.10.2012 г. сумата от 10 230 000.00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- 20 008 140.90 </w:t>
      </w:r>
      <w:r w:rsidRPr="008B193B">
        <w:rPr>
          <w:rFonts w:ascii="Times New Roman" w:hAnsi="Times New Roman"/>
          <w:i/>
          <w:iCs/>
          <w:sz w:val="20"/>
        </w:rPr>
        <w:t xml:space="preserve">лева, посочена в искане за усвояване на парични средства с вх.№ 900/01.10.2012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Албена </w:t>
      </w:r>
      <w:r w:rsidR="009D014A">
        <w:rPr>
          <w:rFonts w:ascii="Times New Roman" w:hAnsi="Times New Roman"/>
          <w:i/>
          <w:iCs/>
          <w:sz w:val="20"/>
        </w:rPr>
        <w:t>******</w:t>
      </w:r>
      <w:r w:rsidRPr="008B193B">
        <w:rPr>
          <w:rFonts w:ascii="Times New Roman" w:hAnsi="Times New Roman"/>
          <w:i/>
          <w:iCs/>
          <w:sz w:val="20"/>
        </w:rPr>
        <w:t xml:space="preserve"> по електронна поща на 01.10.2012 г., изпълнение на искане с вх. № 900/01.10.2012 г. за усвояване на парични средства в размер на 10 230 000.00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- 20 008 140.90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56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01, с титуляр „Никкомерс 01” ЕООД, с посочено в искането основание – Договор за банков кредит от 01.10.2012 г. между „Никкомерс 01” ЕООД и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 xml:space="preserve">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подписани общи условия, удостоверение за актуално правно състояние, удостоверение за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w:t>
      </w:r>
      <w:r w:rsidRPr="008B193B">
        <w:rPr>
          <w:rFonts w:ascii="Times New Roman" w:hAnsi="Times New Roman"/>
          <w:i/>
          <w:sz w:val="20"/>
        </w:rPr>
        <w:lastRenderedPageBreak/>
        <w:t xml:space="preserve">документи свързани с изчисление / одобрение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bCs/>
          <w:sz w:val="20"/>
        </w:rPr>
        <w:t>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8B193B">
        <w:rPr>
          <w:rFonts w:ascii="Times New Roman" w:hAnsi="Times New Roman"/>
          <w:sz w:val="20"/>
        </w:rPr>
        <w:t xml:space="preserve">, </w:t>
      </w:r>
      <w:r w:rsidRPr="008B193B">
        <w:rPr>
          <w:rFonts w:ascii="Times New Roman" w:hAnsi="Times New Roman"/>
          <w:b/>
          <w:i/>
          <w:iCs/>
          <w:sz w:val="20"/>
        </w:rPr>
        <w:t>а именно:</w:t>
      </w:r>
      <w:r w:rsidRPr="008B193B">
        <w:rPr>
          <w:rFonts w:ascii="Times New Roman" w:hAnsi="Times New Roman"/>
          <w:i/>
          <w:iCs/>
          <w:sz w:val="20"/>
        </w:rPr>
        <w:t xml:space="preserve"> </w:t>
      </w:r>
      <w:r w:rsidRPr="008B193B">
        <w:rPr>
          <w:rFonts w:ascii="Times New Roman" w:hAnsi="Times New Roman"/>
          <w:b/>
          <w:i/>
          <w:sz w:val="20"/>
        </w:rPr>
        <w:t>чл. 32, ал. 1 – „</w:t>
      </w:r>
      <w:r w:rsidRPr="008B193B">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т.1</w:t>
      </w:r>
      <w:r w:rsidRPr="008B193B">
        <w:rPr>
          <w:rFonts w:ascii="Times New Roman" w:hAnsi="Times New Roman"/>
          <w:i/>
          <w:sz w:val="20"/>
        </w:rPr>
        <w:t xml:space="preserve"> – „Искане за отпускане на кредит по образец</w:t>
      </w:r>
      <w:r w:rsidRPr="008B193B">
        <w:rPr>
          <w:rFonts w:ascii="Times New Roman" w:hAnsi="Times New Roman"/>
          <w:b/>
          <w:i/>
          <w:sz w:val="20"/>
        </w:rPr>
        <w:t xml:space="preserve">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3 </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b/>
          <w:i/>
          <w:sz w:val="20"/>
        </w:rPr>
        <w:t>т.2</w:t>
      </w:r>
      <w:r w:rsidRPr="008B193B">
        <w:rPr>
          <w:rFonts w:ascii="Times New Roman" w:hAnsi="Times New Roman"/>
          <w:i/>
          <w:sz w:val="20"/>
        </w:rPr>
        <w:t xml:space="preserve"> – „Общи условия за осъществяване на кредитни сделки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4 </w:t>
      </w:r>
      <w:r w:rsidRPr="008B193B">
        <w:rPr>
          <w:rFonts w:ascii="Times New Roman" w:hAnsi="Times New Roman"/>
          <w:i/>
          <w:sz w:val="20"/>
          <w:lang w:val="ru-RU"/>
        </w:rPr>
        <w:t>)</w:t>
      </w:r>
      <w:r w:rsidRPr="008B193B">
        <w:rPr>
          <w:rFonts w:ascii="Times New Roman" w:hAnsi="Times New Roman"/>
          <w:i/>
          <w:sz w:val="20"/>
        </w:rPr>
        <w:t>”</w:t>
      </w:r>
      <w:r w:rsidRPr="008B193B">
        <w:rPr>
          <w:rFonts w:ascii="Times New Roman" w:hAnsi="Times New Roman"/>
          <w:i/>
          <w:sz w:val="20"/>
          <w:lang w:val="ru-RU"/>
        </w:rPr>
        <w:t xml:space="preserve">, </w:t>
      </w:r>
      <w:r w:rsidRPr="008B193B">
        <w:rPr>
          <w:rFonts w:ascii="Times New Roman" w:hAnsi="Times New Roman"/>
          <w:b/>
          <w:i/>
          <w:sz w:val="20"/>
          <w:lang w:val="ru-RU"/>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5 </w:t>
      </w:r>
      <w:r w:rsidRPr="008B193B">
        <w:rPr>
          <w:rFonts w:ascii="Times New Roman" w:hAnsi="Times New Roman"/>
          <w:i/>
          <w:sz w:val="20"/>
          <w:lang w:val="ru-RU"/>
        </w:rPr>
        <w:t>)</w:t>
      </w:r>
      <w:r w:rsidRPr="008B193B">
        <w:rPr>
          <w:rFonts w:ascii="Times New Roman" w:hAnsi="Times New Roman"/>
          <w:i/>
          <w:sz w:val="20"/>
        </w:rPr>
        <w:t xml:space="preserve"> ”,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6 </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sz w:val="20"/>
        </w:rPr>
        <w:t xml:space="preserve"> </w:t>
      </w:r>
      <w:r w:rsidRPr="008B193B">
        <w:rPr>
          <w:rFonts w:ascii="Times New Roman" w:hAnsi="Times New Roman"/>
          <w:b/>
          <w:i/>
          <w:sz w:val="20"/>
        </w:rPr>
        <w:t>чл.32, ал.2</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8B193B">
        <w:rPr>
          <w:rFonts w:ascii="Times New Roman" w:hAnsi="Times New Roman"/>
          <w:b/>
          <w:i/>
          <w:sz w:val="20"/>
        </w:rPr>
        <w:t xml:space="preserve"> 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 xml:space="preserve">чл.35, ал.1 </w:t>
      </w:r>
      <w:r w:rsidRPr="008B193B">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чл.35, ал.3</w:t>
      </w:r>
      <w:r w:rsidRPr="008B193B">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8B193B">
        <w:rPr>
          <w:rFonts w:ascii="Times New Roman" w:hAnsi="Times New Roman"/>
          <w:b/>
          <w:i/>
          <w:sz w:val="20"/>
        </w:rPr>
        <w:t>чл. 36, ал. 1 – „</w:t>
      </w:r>
      <w:r w:rsidRPr="008B193B">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чл.36, ал.2</w:t>
      </w:r>
      <w:r w:rsidRPr="008B193B">
        <w:rPr>
          <w:rFonts w:ascii="Times New Roman" w:hAnsi="Times New Roman"/>
          <w:i/>
          <w:sz w:val="20"/>
        </w:rPr>
        <w:t xml:space="preserve"> – „За резултатите от анализа по ал.1, кредитният специалист изготвя писмено становище.”, </w:t>
      </w:r>
      <w:r w:rsidRPr="008B193B">
        <w:rPr>
          <w:rFonts w:ascii="Times New Roman" w:hAnsi="Times New Roman"/>
          <w:b/>
          <w:i/>
          <w:sz w:val="20"/>
        </w:rPr>
        <w:t>чл.36, ал.3</w:t>
      </w:r>
      <w:r w:rsidRPr="008B193B">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8B193B">
        <w:rPr>
          <w:rFonts w:ascii="Times New Roman" w:hAnsi="Times New Roman"/>
          <w:b/>
          <w:i/>
          <w:sz w:val="20"/>
        </w:rPr>
        <w:t xml:space="preserve">чл.36, ал.4 </w:t>
      </w:r>
      <w:r w:rsidRPr="008B193B">
        <w:rPr>
          <w:rFonts w:ascii="Times New Roman" w:hAnsi="Times New Roman"/>
          <w:i/>
          <w:sz w:val="20"/>
        </w:rPr>
        <w:t xml:space="preserve">– „„За резултатите от анализа по ал.3, служителят изготвя писмено становище.”, </w:t>
      </w:r>
      <w:r w:rsidRPr="008B193B">
        <w:rPr>
          <w:rFonts w:ascii="Times New Roman" w:hAnsi="Times New Roman"/>
          <w:b/>
          <w:i/>
          <w:sz w:val="20"/>
        </w:rPr>
        <w:t>чл.36, ал.6</w:t>
      </w:r>
      <w:r w:rsidRPr="008B193B">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 Приложение № 1а и Приложение № 1б ).”</w:t>
      </w:r>
      <w:r w:rsidRPr="008B193B">
        <w:rPr>
          <w:rFonts w:ascii="Times New Roman" w:hAnsi="Times New Roman"/>
          <w:b/>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 43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 xml:space="preserve">26.10.2009 </w:t>
      </w:r>
      <w:r w:rsidRPr="008B193B">
        <w:rPr>
          <w:rFonts w:ascii="Times New Roman" w:hAnsi="Times New Roman"/>
          <w:i/>
          <w:iCs/>
          <w:sz w:val="20"/>
        </w:rPr>
        <w:t>г:/:</w:t>
      </w:r>
      <w:r w:rsidRPr="008B193B">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w:t>
      </w:r>
      <w:r w:rsidRPr="008B193B">
        <w:rPr>
          <w:rFonts w:ascii="Times New Roman" w:hAnsi="Times New Roman"/>
          <w:i/>
          <w:iCs/>
          <w:sz w:val="20"/>
        </w:rPr>
        <w:lastRenderedPageBreak/>
        <w:t>„Провежда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сумата от 10 230 000.00 евро</w:t>
      </w:r>
      <w:r w:rsidRPr="008B193B">
        <w:rPr>
          <w:rFonts w:ascii="Times New Roman" w:hAnsi="Times New Roman"/>
          <w:sz w:val="20"/>
          <w:lang w:val="ru-RU"/>
        </w:rPr>
        <w:t xml:space="preserve"> </w:t>
      </w:r>
      <w:r w:rsidRPr="008B193B">
        <w:rPr>
          <w:rFonts w:ascii="Times New Roman" w:hAnsi="Times New Roman"/>
          <w:b/>
          <w:i/>
          <w:sz w:val="20"/>
        </w:rPr>
        <w:t>/</w:t>
      </w:r>
      <w:r w:rsidRPr="008B193B">
        <w:rPr>
          <w:rFonts w:ascii="Times New Roman" w:hAnsi="Times New Roman"/>
          <w:i/>
          <w:sz w:val="20"/>
        </w:rPr>
        <w:t>десет милиона двеста и тридесет хиляди евро/</w:t>
      </w:r>
      <w:r w:rsidRPr="008B193B">
        <w:rPr>
          <w:rFonts w:ascii="Times New Roman" w:hAnsi="Times New Roman"/>
          <w:sz w:val="20"/>
          <w:lang w:val="ru-RU"/>
        </w:rPr>
        <w:t xml:space="preserve">, с левова равностойност по официалния курс за деня на БНБ - 20 008 140.90 </w:t>
      </w:r>
      <w:r w:rsidRPr="008B193B">
        <w:rPr>
          <w:rFonts w:ascii="Times New Roman" w:hAnsi="Times New Roman"/>
          <w:sz w:val="20"/>
        </w:rPr>
        <w:t>лева /</w:t>
      </w:r>
      <w:r w:rsidRPr="008B193B">
        <w:rPr>
          <w:rFonts w:ascii="Times New Roman" w:hAnsi="Times New Roman"/>
          <w:i/>
          <w:sz w:val="20"/>
        </w:rPr>
        <w:t>двадесет милиона осем хиляди сто и четиридесет лева и деветдесет стотинки/</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b/>
          <w:bCs/>
          <w:sz w:val="20"/>
        </w:rPr>
        <w:t xml:space="preserve">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E7D3C" w:rsidRPr="008B193B" w:rsidRDefault="008E7D3C" w:rsidP="008E7D3C">
      <w:pPr>
        <w:ind w:right="-2"/>
        <w:jc w:val="both"/>
        <w:rPr>
          <w:rFonts w:ascii="Times New Roman" w:hAnsi="Times New Roman"/>
          <w:b/>
          <w:bCs/>
          <w:i/>
          <w:iCs/>
          <w:szCs w:val="28"/>
        </w:rPr>
      </w:pPr>
      <w:r w:rsidRPr="008B193B">
        <w:rPr>
          <w:rFonts w:ascii="Times New Roman" w:hAnsi="Times New Roman"/>
          <w:b/>
          <w:bCs/>
          <w:i/>
          <w:iCs/>
          <w:szCs w:val="28"/>
        </w:rPr>
        <w:t>Престъпление по чл. 203, ал.1, вр. чл. 201, вр. чл. 20, ал. 4, вр. ал. 1 от НК.</w:t>
      </w:r>
    </w:p>
    <w:p w:rsidR="00516014" w:rsidRPr="008B193B" w:rsidRDefault="00516014" w:rsidP="008E7D3C">
      <w:pPr>
        <w:ind w:right="-2"/>
        <w:jc w:val="both"/>
        <w:rPr>
          <w:rFonts w:ascii="Times New Roman" w:hAnsi="Times New Roman"/>
          <w:b/>
          <w:bCs/>
          <w:i/>
          <w:iCs/>
          <w:sz w:val="20"/>
        </w:rPr>
      </w:pPr>
    </w:p>
    <w:p w:rsidR="00D85604" w:rsidRPr="008B193B" w:rsidRDefault="00516014" w:rsidP="002765C5">
      <w:pPr>
        <w:ind w:right="-2"/>
        <w:jc w:val="both"/>
        <w:rPr>
          <w:rFonts w:ascii="Times New Roman" w:hAnsi="Times New Roman"/>
          <w:b/>
          <w:bCs/>
          <w:szCs w:val="28"/>
        </w:rPr>
      </w:pPr>
      <w:r w:rsidRPr="008B193B">
        <w:rPr>
          <w:rFonts w:ascii="Times New Roman" w:hAnsi="Times New Roman"/>
          <w:b/>
          <w:bCs/>
          <w:szCs w:val="28"/>
          <w:u w:val="single"/>
        </w:rPr>
        <w:t>65К</w:t>
      </w:r>
    </w:p>
    <w:p w:rsidR="00516014" w:rsidRPr="008B193B" w:rsidRDefault="00D85604" w:rsidP="00516014">
      <w:pPr>
        <w:ind w:right="-2" w:firstLine="708"/>
        <w:jc w:val="both"/>
        <w:rPr>
          <w:rFonts w:ascii="Times New Roman" w:hAnsi="Times New Roman"/>
          <w:b/>
          <w:bCs/>
          <w:sz w:val="20"/>
        </w:rPr>
      </w:pPr>
      <w:r w:rsidRPr="008B193B">
        <w:rPr>
          <w:rFonts w:ascii="Times New Roman" w:hAnsi="Times New Roman"/>
          <w:b/>
          <w:bCs/>
          <w:szCs w:val="28"/>
        </w:rPr>
        <w:t xml:space="preserve">LXXXIX. </w:t>
      </w:r>
      <w:r w:rsidR="00516014" w:rsidRPr="008B193B">
        <w:rPr>
          <w:rFonts w:ascii="Times New Roman" w:hAnsi="Times New Roman"/>
          <w:b/>
          <w:bCs/>
          <w:szCs w:val="28"/>
        </w:rPr>
        <w:t>На неустановени дати в периода от 01.01.2009 г. до 20.12.2012 г., в гр.София, Централно управление /ЦУ/ на Корпоративна търговска банка /КТБ/ АД, ул. „Граф Игнатиев“ №10</w:t>
      </w:r>
      <w:r w:rsidR="00516014" w:rsidRPr="008B193B">
        <w:rPr>
          <w:rFonts w:ascii="Times New Roman" w:hAnsi="Times New Roman"/>
          <w:szCs w:val="28"/>
        </w:rPr>
        <w:t xml:space="preserve">, </w:t>
      </w:r>
      <w:r w:rsidR="00516014" w:rsidRPr="008B193B">
        <w:rPr>
          <w:rFonts w:ascii="Times New Roman" w:hAnsi="Times New Roman"/>
          <w:b/>
          <w:bCs/>
          <w:szCs w:val="28"/>
        </w:rPr>
        <w:t>в качеството си на длъжностно лице /</w:t>
      </w:r>
      <w:r w:rsidR="00516014" w:rsidRPr="008B193B">
        <w:rPr>
          <w:rFonts w:ascii="Times New Roman" w:hAnsi="Times New Roman"/>
          <w:i/>
          <w:iCs/>
          <w:sz w:val="24"/>
          <w:szCs w:val="24"/>
        </w:rPr>
        <w:t>по смисъла на чл. 93, т. 1, б. „б” НК</w:t>
      </w:r>
      <w:r w:rsidR="00516014" w:rsidRPr="008B193B">
        <w:rPr>
          <w:rFonts w:ascii="Times New Roman" w:hAnsi="Times New Roman"/>
          <w:b/>
          <w:bCs/>
          <w:szCs w:val="28"/>
        </w:rPr>
        <w:t>/ -</w:t>
      </w:r>
      <w:r w:rsidR="00516014" w:rsidRPr="008B193B">
        <w:rPr>
          <w:rFonts w:ascii="Times New Roman" w:hAnsi="Times New Roman"/>
          <w:i/>
          <w:iCs/>
          <w:sz w:val="24"/>
          <w:szCs w:val="24"/>
        </w:rPr>
        <w:t xml:space="preserve"> </w:t>
      </w:r>
      <w:r w:rsidR="00516014" w:rsidRPr="008B193B">
        <w:rPr>
          <w:rFonts w:ascii="Times New Roman" w:hAnsi="Times New Roman"/>
          <w:iCs/>
          <w:szCs w:val="28"/>
        </w:rPr>
        <w:t>Ръководител на „Специализирана служба за вътрешен контрол“ на КТБ АД</w:t>
      </w:r>
      <w:r w:rsidR="00516014" w:rsidRPr="008B193B">
        <w:rPr>
          <w:rFonts w:ascii="Times New Roman" w:hAnsi="Times New Roman"/>
          <w:iCs/>
          <w:sz w:val="24"/>
          <w:szCs w:val="24"/>
        </w:rPr>
        <w:t xml:space="preserve"> –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 </w:t>
      </w:r>
      <w:r w:rsidR="00516014" w:rsidRPr="008B193B">
        <w:rPr>
          <w:rFonts w:ascii="Times New Roman" w:hAnsi="Times New Roman"/>
          <w:b/>
          <w:bCs/>
          <w:szCs w:val="28"/>
        </w:rPr>
        <w:t xml:space="preserve">в съучастие като помагач с Александър </w:t>
      </w:r>
      <w:r w:rsidR="009D014A">
        <w:rPr>
          <w:rFonts w:ascii="Times New Roman" w:hAnsi="Times New Roman"/>
          <w:b/>
          <w:bCs/>
          <w:szCs w:val="28"/>
        </w:rPr>
        <w:t>******</w:t>
      </w:r>
      <w:r w:rsidR="00516014" w:rsidRPr="008B193B">
        <w:rPr>
          <w:rFonts w:ascii="Times New Roman" w:hAnsi="Times New Roman"/>
          <w:b/>
          <w:bCs/>
          <w:szCs w:val="28"/>
        </w:rPr>
        <w:t xml:space="preserve"> Панталеев</w:t>
      </w:r>
      <w:r w:rsidR="00516014" w:rsidRPr="008B193B">
        <w:rPr>
          <w:rFonts w:ascii="Times New Roman" w:hAnsi="Times New Roman"/>
          <w:szCs w:val="28"/>
        </w:rPr>
        <w:t xml:space="preserve"> – </w:t>
      </w:r>
      <w:r w:rsidR="00516014" w:rsidRPr="008B193B">
        <w:rPr>
          <w:rFonts w:ascii="Times New Roman" w:hAnsi="Times New Roman"/>
          <w:b/>
          <w:bCs/>
          <w:szCs w:val="28"/>
        </w:rPr>
        <w:t xml:space="preserve">извършител </w:t>
      </w:r>
      <w:r w:rsidR="00516014" w:rsidRPr="008B193B">
        <w:rPr>
          <w:rFonts w:ascii="Times New Roman" w:hAnsi="Times New Roman"/>
          <w:szCs w:val="28"/>
        </w:rPr>
        <w:t>/</w:t>
      </w:r>
      <w:r w:rsidR="00516014" w:rsidRPr="008B193B">
        <w:rPr>
          <w:rFonts w:ascii="Times New Roman" w:hAnsi="Times New Roman"/>
          <w:i/>
          <w:iCs/>
          <w:sz w:val="24"/>
          <w:szCs w:val="24"/>
        </w:rPr>
        <w:t>длъжностно лице</w:t>
      </w:r>
      <w:r w:rsidR="00516014" w:rsidRPr="008B193B">
        <w:rPr>
          <w:rFonts w:ascii="Times New Roman" w:hAnsi="Times New Roman"/>
          <w:sz w:val="24"/>
          <w:szCs w:val="24"/>
        </w:rPr>
        <w:t xml:space="preserve"> </w:t>
      </w:r>
      <w:r w:rsidR="00516014" w:rsidRPr="008B193B">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516014" w:rsidRPr="008B193B">
        <w:rPr>
          <w:rFonts w:ascii="Times New Roman" w:hAnsi="Times New Roman"/>
          <w:sz w:val="24"/>
          <w:szCs w:val="24"/>
        </w:rPr>
        <w:t xml:space="preserve"> </w:t>
      </w:r>
      <w:r w:rsidR="00516014"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16014" w:rsidRPr="008B193B">
        <w:rPr>
          <w:rFonts w:ascii="Times New Roman" w:hAnsi="Times New Roman"/>
          <w:sz w:val="24"/>
          <w:szCs w:val="24"/>
        </w:rPr>
        <w:t>.</w:t>
      </w:r>
      <w:r w:rsidR="00516014" w:rsidRPr="008B193B">
        <w:rPr>
          <w:rFonts w:ascii="Times New Roman" w:hAnsi="Times New Roman"/>
          <w:i/>
          <w:iCs/>
        </w:rPr>
        <w:t>/</w:t>
      </w:r>
      <w:r w:rsidR="00516014" w:rsidRPr="008B193B">
        <w:rPr>
          <w:rFonts w:ascii="Times New Roman" w:hAnsi="Times New Roman"/>
        </w:rPr>
        <w:t>,</w:t>
      </w:r>
      <w:r w:rsidR="00516014" w:rsidRPr="008B193B">
        <w:rPr>
          <w:rFonts w:ascii="Times New Roman" w:hAnsi="Times New Roman"/>
          <w:i/>
          <w:iCs/>
          <w:sz w:val="24"/>
          <w:szCs w:val="24"/>
        </w:rPr>
        <w:t xml:space="preserve"> </w:t>
      </w:r>
      <w:r w:rsidR="00516014" w:rsidRPr="008B193B">
        <w:rPr>
          <w:rFonts w:ascii="Times New Roman" w:hAnsi="Times New Roman"/>
          <w:b/>
          <w:bCs/>
          <w:szCs w:val="28"/>
        </w:rPr>
        <w:t>с</w:t>
      </w:r>
      <w:r w:rsidR="00516014" w:rsidRPr="008B193B">
        <w:rPr>
          <w:rFonts w:ascii="Times New Roman" w:hAnsi="Times New Roman"/>
          <w:szCs w:val="28"/>
        </w:rPr>
        <w:t xml:space="preserve"> </w:t>
      </w:r>
      <w:r w:rsidR="00516014" w:rsidRPr="008B193B">
        <w:rPr>
          <w:rFonts w:ascii="Times New Roman" w:hAnsi="Times New Roman"/>
          <w:b/>
          <w:bCs/>
          <w:szCs w:val="28"/>
        </w:rPr>
        <w:t xml:space="preserve">Георги </w:t>
      </w:r>
      <w:r w:rsidR="009D014A">
        <w:rPr>
          <w:rFonts w:ascii="Times New Roman" w:hAnsi="Times New Roman"/>
          <w:b/>
          <w:bCs/>
          <w:szCs w:val="28"/>
        </w:rPr>
        <w:t>******</w:t>
      </w:r>
      <w:r w:rsidR="00516014" w:rsidRPr="008B193B">
        <w:rPr>
          <w:rFonts w:ascii="Times New Roman" w:hAnsi="Times New Roman"/>
          <w:b/>
          <w:bCs/>
          <w:szCs w:val="28"/>
        </w:rPr>
        <w:t xml:space="preserve"> Христов - извършител</w:t>
      </w:r>
      <w:r w:rsidR="00516014" w:rsidRPr="008B193B">
        <w:rPr>
          <w:rFonts w:ascii="Times New Roman" w:hAnsi="Times New Roman"/>
          <w:b/>
          <w:bCs/>
          <w:i/>
          <w:iCs/>
          <w:szCs w:val="28"/>
        </w:rPr>
        <w:t xml:space="preserve"> /</w:t>
      </w:r>
      <w:r w:rsidR="00516014" w:rsidRPr="008B193B">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16014" w:rsidRPr="008B193B">
        <w:rPr>
          <w:rFonts w:ascii="Times New Roman" w:hAnsi="Times New Roman"/>
          <w:b/>
          <w:bCs/>
          <w:i/>
          <w:iCs/>
          <w:sz w:val="24"/>
          <w:szCs w:val="24"/>
        </w:rPr>
        <w:t>.</w:t>
      </w:r>
      <w:r w:rsidR="00516014" w:rsidRPr="008B193B">
        <w:rPr>
          <w:rFonts w:ascii="Times New Roman" w:hAnsi="Times New Roman"/>
          <w:i/>
          <w:iCs/>
          <w:sz w:val="24"/>
          <w:szCs w:val="24"/>
        </w:rPr>
        <w:t>/</w:t>
      </w:r>
      <w:r w:rsidR="00516014" w:rsidRPr="008B193B">
        <w:rPr>
          <w:rFonts w:ascii="Times New Roman" w:hAnsi="Times New Roman"/>
          <w:sz w:val="24"/>
          <w:szCs w:val="24"/>
        </w:rPr>
        <w:t>,</w:t>
      </w:r>
      <w:r w:rsidR="00516014" w:rsidRPr="008B193B">
        <w:rPr>
          <w:rFonts w:ascii="Times New Roman" w:hAnsi="Times New Roman"/>
          <w:szCs w:val="28"/>
        </w:rPr>
        <w:t xml:space="preserve"> </w:t>
      </w:r>
      <w:r w:rsidR="00516014" w:rsidRPr="008B193B">
        <w:rPr>
          <w:rFonts w:ascii="Times New Roman" w:hAnsi="Times New Roman"/>
          <w:b/>
          <w:bCs/>
          <w:szCs w:val="28"/>
        </w:rPr>
        <w:t xml:space="preserve">с Георги </w:t>
      </w:r>
      <w:r w:rsidR="009D014A">
        <w:rPr>
          <w:rFonts w:ascii="Times New Roman" w:hAnsi="Times New Roman"/>
          <w:b/>
          <w:bCs/>
          <w:szCs w:val="28"/>
        </w:rPr>
        <w:t>******</w:t>
      </w:r>
      <w:r w:rsidR="00516014" w:rsidRPr="008B193B">
        <w:rPr>
          <w:rFonts w:ascii="Times New Roman" w:hAnsi="Times New Roman"/>
          <w:b/>
          <w:bCs/>
          <w:szCs w:val="28"/>
        </w:rPr>
        <w:t xml:space="preserve"> Зяпков</w:t>
      </w:r>
      <w:r w:rsidR="00516014" w:rsidRPr="008B193B">
        <w:rPr>
          <w:rFonts w:ascii="Times New Roman" w:hAnsi="Times New Roman"/>
          <w:szCs w:val="28"/>
        </w:rPr>
        <w:t xml:space="preserve"> – </w:t>
      </w:r>
      <w:r w:rsidR="00516014" w:rsidRPr="008B193B">
        <w:rPr>
          <w:rFonts w:ascii="Times New Roman" w:hAnsi="Times New Roman"/>
          <w:b/>
          <w:bCs/>
          <w:szCs w:val="28"/>
        </w:rPr>
        <w:t>извършител</w:t>
      </w:r>
      <w:r w:rsidR="00516014" w:rsidRPr="008B193B">
        <w:rPr>
          <w:rFonts w:ascii="Times New Roman" w:hAnsi="Times New Roman"/>
          <w:szCs w:val="28"/>
        </w:rPr>
        <w:t xml:space="preserve"> </w:t>
      </w:r>
      <w:r w:rsidR="00516014" w:rsidRPr="008B193B">
        <w:rPr>
          <w:rFonts w:ascii="Times New Roman" w:hAnsi="Times New Roman"/>
          <w:sz w:val="24"/>
          <w:szCs w:val="24"/>
        </w:rPr>
        <w:lastRenderedPageBreak/>
        <w:t>/</w:t>
      </w:r>
      <w:r w:rsidR="00516014" w:rsidRPr="008B193B">
        <w:rPr>
          <w:rFonts w:ascii="Times New Roman" w:hAnsi="Times New Roman"/>
          <w:i/>
          <w:sz w:val="24"/>
          <w:szCs w:val="24"/>
        </w:rPr>
        <w:t>длъжностно лице</w:t>
      </w:r>
      <w:r w:rsidR="00516014" w:rsidRPr="008B193B">
        <w:rPr>
          <w:rFonts w:ascii="Times New Roman" w:hAnsi="Times New Roman"/>
          <w:sz w:val="24"/>
          <w:szCs w:val="24"/>
        </w:rPr>
        <w:t xml:space="preserve"> </w:t>
      </w:r>
      <w:r w:rsidR="00516014"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516014" w:rsidRPr="008B193B">
        <w:rPr>
          <w:rFonts w:ascii="Times New Roman" w:hAnsi="Times New Roman"/>
          <w:szCs w:val="28"/>
        </w:rPr>
        <w:t xml:space="preserve">, </w:t>
      </w:r>
      <w:r w:rsidR="00516014" w:rsidRPr="008B193B">
        <w:rPr>
          <w:rFonts w:ascii="Times New Roman" w:hAnsi="Times New Roman"/>
          <w:b/>
          <w:szCs w:val="28"/>
        </w:rPr>
        <w:t>с</w:t>
      </w:r>
      <w:r w:rsidR="00516014" w:rsidRPr="008B193B">
        <w:rPr>
          <w:rFonts w:ascii="Times New Roman" w:hAnsi="Times New Roman"/>
          <w:szCs w:val="28"/>
        </w:rPr>
        <w:t xml:space="preserve"> </w:t>
      </w:r>
      <w:r w:rsidR="00516014" w:rsidRPr="008B193B">
        <w:rPr>
          <w:rFonts w:ascii="Times New Roman" w:hAnsi="Times New Roman"/>
          <w:b/>
          <w:bCs/>
          <w:szCs w:val="28"/>
        </w:rPr>
        <w:t xml:space="preserve">Цветан </w:t>
      </w:r>
      <w:r w:rsidR="009D014A">
        <w:rPr>
          <w:rFonts w:ascii="Times New Roman" w:hAnsi="Times New Roman"/>
          <w:b/>
          <w:bCs/>
          <w:szCs w:val="28"/>
        </w:rPr>
        <w:t>******</w:t>
      </w:r>
      <w:r w:rsidR="00516014" w:rsidRPr="008B193B">
        <w:rPr>
          <w:rFonts w:ascii="Times New Roman" w:hAnsi="Times New Roman"/>
          <w:b/>
          <w:bCs/>
          <w:szCs w:val="28"/>
        </w:rPr>
        <w:t xml:space="preserve"> Василев</w:t>
      </w:r>
      <w:r w:rsidR="00516014" w:rsidRPr="008B193B">
        <w:rPr>
          <w:rFonts w:ascii="Times New Roman" w:hAnsi="Times New Roman"/>
          <w:szCs w:val="28"/>
        </w:rPr>
        <w:t xml:space="preserve"> – </w:t>
      </w:r>
      <w:r w:rsidR="00516014" w:rsidRPr="008B193B">
        <w:rPr>
          <w:rFonts w:ascii="Times New Roman" w:hAnsi="Times New Roman"/>
          <w:b/>
          <w:bCs/>
          <w:szCs w:val="28"/>
        </w:rPr>
        <w:t>подбудител и помагач</w:t>
      </w:r>
      <w:r w:rsidR="00516014" w:rsidRPr="008B193B">
        <w:rPr>
          <w:rFonts w:ascii="Times New Roman" w:hAnsi="Times New Roman"/>
          <w:szCs w:val="28"/>
        </w:rPr>
        <w:t xml:space="preserve"> /</w:t>
      </w:r>
      <w:r w:rsidR="00516014"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516014" w:rsidRPr="008B193B">
        <w:rPr>
          <w:rFonts w:ascii="Times New Roman" w:hAnsi="Times New Roman"/>
          <w:szCs w:val="28"/>
        </w:rPr>
        <w:t>/,</w:t>
      </w:r>
      <w:r w:rsidR="00516014" w:rsidRPr="008B193B">
        <w:rPr>
          <w:rFonts w:ascii="Times New Roman" w:hAnsi="Times New Roman"/>
          <w:b/>
          <w:bCs/>
          <w:szCs w:val="28"/>
        </w:rPr>
        <w:t xml:space="preserve"> с</w:t>
      </w:r>
      <w:r w:rsidR="00516014" w:rsidRPr="008B193B">
        <w:rPr>
          <w:rFonts w:ascii="Times New Roman" w:hAnsi="Times New Roman"/>
          <w:szCs w:val="28"/>
        </w:rPr>
        <w:t xml:space="preserve"> </w:t>
      </w:r>
      <w:r w:rsidR="00516014" w:rsidRPr="008B193B">
        <w:rPr>
          <w:rFonts w:ascii="Times New Roman" w:hAnsi="Times New Roman"/>
          <w:b/>
          <w:bCs/>
          <w:szCs w:val="28"/>
        </w:rPr>
        <w:t xml:space="preserve">Красимир </w:t>
      </w:r>
      <w:r w:rsidR="009D014A">
        <w:rPr>
          <w:rFonts w:ascii="Times New Roman" w:hAnsi="Times New Roman"/>
          <w:b/>
          <w:bCs/>
          <w:szCs w:val="28"/>
        </w:rPr>
        <w:t>******</w:t>
      </w:r>
      <w:r w:rsidR="00516014" w:rsidRPr="008B193B">
        <w:rPr>
          <w:rFonts w:ascii="Times New Roman" w:hAnsi="Times New Roman"/>
          <w:b/>
          <w:bCs/>
          <w:szCs w:val="28"/>
        </w:rPr>
        <w:t xml:space="preserve"> Хаджидинев</w:t>
      </w:r>
      <w:r w:rsidR="00516014" w:rsidRPr="008B193B">
        <w:rPr>
          <w:rFonts w:ascii="Times New Roman" w:hAnsi="Times New Roman"/>
          <w:szCs w:val="28"/>
        </w:rPr>
        <w:t xml:space="preserve"> – </w:t>
      </w:r>
      <w:r w:rsidR="00516014" w:rsidRPr="008B193B">
        <w:rPr>
          <w:rFonts w:ascii="Times New Roman" w:hAnsi="Times New Roman"/>
          <w:b/>
          <w:bCs/>
          <w:szCs w:val="28"/>
        </w:rPr>
        <w:t xml:space="preserve">помагач </w:t>
      </w:r>
      <w:r w:rsidR="00516014" w:rsidRPr="008B193B">
        <w:rPr>
          <w:rFonts w:ascii="Times New Roman" w:hAnsi="Times New Roman"/>
          <w:szCs w:val="28"/>
        </w:rPr>
        <w:t>(</w:t>
      </w:r>
      <w:r w:rsidR="00516014" w:rsidRPr="008B193B">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516014" w:rsidRPr="008B193B">
        <w:rPr>
          <w:rFonts w:ascii="Times New Roman" w:hAnsi="Times New Roman"/>
          <w:i/>
          <w:sz w:val="24"/>
          <w:szCs w:val="24"/>
        </w:rPr>
        <w:t xml:space="preserve"> с писма за ангажимент от 22.11.2011 година, 08.11.2012 година, 14.03.2012 година и от 02.03.2012 година</w:t>
      </w:r>
      <w:r w:rsidR="00516014" w:rsidRPr="008B193B">
        <w:rPr>
          <w:rFonts w:ascii="Times New Roman" w:hAnsi="Times New Roman"/>
          <w:szCs w:val="28"/>
        </w:rPr>
        <w:t xml:space="preserve">), </w:t>
      </w:r>
      <w:r w:rsidR="00516014"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516014" w:rsidRPr="008B193B">
        <w:rPr>
          <w:rFonts w:ascii="Times New Roman" w:hAnsi="Times New Roman"/>
          <w:szCs w:val="28"/>
        </w:rPr>
        <w:t>/</w:t>
      </w:r>
      <w:r w:rsidR="00516014" w:rsidRPr="008B193B">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w:t>
      </w:r>
      <w:r w:rsidR="002765C5" w:rsidRPr="008B193B">
        <w:rPr>
          <w:rFonts w:ascii="Times New Roman" w:hAnsi="Times New Roman"/>
          <w:i/>
          <w:iCs/>
          <w:sz w:val="24"/>
          <w:szCs w:val="24"/>
        </w:rPr>
        <w:t>013 г.</w:t>
      </w:r>
      <w:r w:rsidR="00516014" w:rsidRPr="008B193B">
        <w:rPr>
          <w:rFonts w:ascii="Times New Roman" w:hAnsi="Times New Roman"/>
          <w:i/>
          <w:iCs/>
          <w:sz w:val="24"/>
          <w:szCs w:val="24"/>
        </w:rPr>
        <w:t>, чл. 75, ал.1, чл. 67, ал.2 от Устава на КТБ АД и т.1, 2, 3, 4, 5, 6, 7, 8 и 13 от раздел I - „Основни длъжностни задължения“ на длъжностната ѝ</w:t>
      </w:r>
      <w:r w:rsidR="00516014" w:rsidRPr="008B193B">
        <w:rPr>
          <w:rFonts w:ascii="Times New Roman" w:hAnsi="Times New Roman"/>
          <w:i/>
          <w:iCs/>
        </w:rPr>
        <w:t xml:space="preserve"> </w:t>
      </w:r>
      <w:r w:rsidR="00516014"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516014" w:rsidRPr="008B193B">
        <w:rPr>
          <w:rFonts w:ascii="Times New Roman" w:hAnsi="Times New Roman"/>
          <w:sz w:val="24"/>
          <w:szCs w:val="24"/>
        </w:rPr>
        <w:t>/</w:t>
      </w:r>
      <w:r w:rsidR="00516014" w:rsidRPr="008B193B">
        <w:rPr>
          <w:rFonts w:ascii="Times New Roman" w:hAnsi="Times New Roman"/>
          <w:szCs w:val="28"/>
        </w:rPr>
        <w:t>,</w:t>
      </w:r>
      <w:r w:rsidR="00516014" w:rsidRPr="008B193B">
        <w:rPr>
          <w:rFonts w:ascii="Times New Roman" w:hAnsi="Times New Roman"/>
          <w:i/>
          <w:iCs/>
          <w:szCs w:val="28"/>
        </w:rPr>
        <w:t xml:space="preserve"> </w:t>
      </w:r>
      <w:r w:rsidR="00516014" w:rsidRPr="008B193B">
        <w:rPr>
          <w:rFonts w:ascii="Times New Roman" w:hAnsi="Times New Roman"/>
          <w:b/>
          <w:bCs/>
          <w:szCs w:val="28"/>
        </w:rPr>
        <w:t>умишлено улеснила /</w:t>
      </w:r>
      <w:r w:rsidR="00516014" w:rsidRPr="008B193B">
        <w:rPr>
          <w:rFonts w:ascii="Times New Roman" w:hAnsi="Times New Roman"/>
          <w:b/>
          <w:bCs/>
          <w:sz w:val="20"/>
        </w:rPr>
        <w:t>като:</w:t>
      </w:r>
    </w:p>
    <w:p w:rsidR="00516014" w:rsidRPr="008B193B" w:rsidRDefault="00516014" w:rsidP="00516014">
      <w:pPr>
        <w:tabs>
          <w:tab w:val="left" w:pos="-900"/>
        </w:tabs>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 xml:space="preserve">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w:t>
      </w:r>
      <w:r w:rsidRPr="008B193B">
        <w:rPr>
          <w:rFonts w:ascii="Times New Roman" w:hAnsi="Times New Roman"/>
          <w:b/>
          <w:bCs/>
          <w:sz w:val="20"/>
        </w:rPr>
        <w:lastRenderedPageBreak/>
        <w:t>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516014" w:rsidRPr="008B193B" w:rsidRDefault="00516014" w:rsidP="00516014">
      <w:pPr>
        <w:ind w:right="-2" w:firstLine="709"/>
        <w:jc w:val="both"/>
        <w:rPr>
          <w:rFonts w:ascii="Times New Roman" w:hAnsi="Times New Roman"/>
          <w:b/>
          <w:bCs/>
          <w:sz w:val="24"/>
          <w:szCs w:val="24"/>
        </w:rPr>
      </w:pPr>
      <w:r w:rsidRPr="008B193B">
        <w:rPr>
          <w:rFonts w:ascii="Times New Roman" w:hAnsi="Times New Roman"/>
          <w:sz w:val="20"/>
        </w:rPr>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8B193B">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p>
    <w:p w:rsidR="00516014" w:rsidRPr="008B193B" w:rsidRDefault="00516014" w:rsidP="00516014">
      <w:pPr>
        <w:tabs>
          <w:tab w:val="left" w:pos="9781"/>
        </w:tabs>
        <w:ind w:right="-2"/>
        <w:jc w:val="both"/>
        <w:rPr>
          <w:rFonts w:ascii="Times New Roman" w:hAnsi="Times New Roman"/>
          <w:b/>
          <w:bCs/>
          <w:szCs w:val="28"/>
        </w:rPr>
      </w:pP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w:t>
      </w:r>
      <w:r w:rsidRPr="008B193B">
        <w:rPr>
          <w:rFonts w:ascii="Times New Roman" w:hAnsi="Times New Roman"/>
          <w:szCs w:val="28"/>
        </w:rPr>
        <w:t xml:space="preserve"> </w:t>
      </w:r>
      <w:r w:rsidRPr="008B193B">
        <w:rPr>
          <w:rFonts w:ascii="Times New Roman" w:hAnsi="Times New Roman"/>
          <w:b/>
          <w:bCs/>
          <w:szCs w:val="28"/>
        </w:rPr>
        <w:t xml:space="preserve">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516014" w:rsidRPr="008B193B" w:rsidRDefault="00516014" w:rsidP="00516014">
      <w:pPr>
        <w:tabs>
          <w:tab w:val="left" w:pos="9781"/>
        </w:tabs>
        <w:ind w:right="-2"/>
        <w:jc w:val="both"/>
        <w:rPr>
          <w:rFonts w:ascii="Times New Roman" w:hAnsi="Times New Roman"/>
          <w:b/>
          <w:bCs/>
          <w:sz w:val="20"/>
        </w:rPr>
      </w:pPr>
    </w:p>
    <w:p w:rsidR="00516014" w:rsidRPr="008B193B" w:rsidRDefault="00516014" w:rsidP="00516014">
      <w:pPr>
        <w:ind w:right="-2" w:firstLine="708"/>
        <w:jc w:val="both"/>
        <w:rPr>
          <w:rFonts w:ascii="Times New Roman" w:hAnsi="Times New Roman"/>
          <w:b/>
          <w:sz w:val="20"/>
        </w:rPr>
      </w:pPr>
      <w:r w:rsidRPr="008B193B">
        <w:rPr>
          <w:rFonts w:ascii="Times New Roman" w:hAnsi="Times New Roman"/>
          <w:b/>
          <w:sz w:val="24"/>
          <w:szCs w:val="24"/>
        </w:rPr>
        <w:t xml:space="preserve">- АЛЕКСАНДЪР </w:t>
      </w:r>
      <w:r w:rsidR="009D014A">
        <w:rPr>
          <w:rFonts w:ascii="Times New Roman" w:hAnsi="Times New Roman"/>
          <w:b/>
          <w:sz w:val="24"/>
          <w:szCs w:val="24"/>
        </w:rPr>
        <w:t>******</w:t>
      </w:r>
      <w:r w:rsidRPr="008B193B">
        <w:rPr>
          <w:rFonts w:ascii="Times New Roman" w:hAnsi="Times New Roman"/>
          <w:b/>
          <w:sz w:val="24"/>
          <w:szCs w:val="24"/>
        </w:rPr>
        <w:t xml:space="preserve"> ПАНТАЛЕЕВ - </w:t>
      </w:r>
      <w:r w:rsidRPr="008B193B">
        <w:rPr>
          <w:rFonts w:ascii="Times New Roman" w:hAnsi="Times New Roman"/>
          <w:b/>
          <w:bCs/>
          <w:sz w:val="20"/>
        </w:rPr>
        <w:t>в периода от 19.12.2012 г. до 20.12.2012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с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22.11.2011 година, 08.11.2012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20.12.2012 г. сумата от </w:t>
      </w:r>
      <w:r w:rsidRPr="008B193B">
        <w:rPr>
          <w:rFonts w:ascii="Times New Roman" w:hAnsi="Times New Roman"/>
          <w:i/>
          <w:sz w:val="20"/>
        </w:rPr>
        <w:t xml:space="preserve">2 000 000.00 </w:t>
      </w:r>
      <w:r w:rsidRPr="008B193B">
        <w:rPr>
          <w:rFonts w:ascii="Times New Roman" w:hAnsi="Times New Roman"/>
          <w:i/>
          <w:iCs/>
          <w:sz w:val="20"/>
        </w:rPr>
        <w:t xml:space="preserve">лева, посочена в искане за усвояване на парични средства с вх.№ 1220/20.10.2012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19.12.2012 г. между „Никкомерс 01” ЕООД и КТБ АД, въз основа на който Георги Зяпков е одобрил с нареждане, изпратено до касиер счетоводител Мая Александрова по електронна поща на 20.12.2012 г., изпълнение на искане с вх. № 1220/20.10.2012 г. за усвояване на парични средства в размер на </w:t>
      </w:r>
      <w:r w:rsidRPr="008B193B">
        <w:rPr>
          <w:rFonts w:ascii="Times New Roman" w:hAnsi="Times New Roman"/>
          <w:i/>
          <w:sz w:val="20"/>
        </w:rPr>
        <w:t xml:space="preserve">2 000 000.00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74</w:t>
      </w:r>
      <w:r w:rsidR="009D014A">
        <w:rPr>
          <w:rFonts w:ascii="Times New Roman" w:hAnsi="Times New Roman"/>
          <w:i/>
          <w:iCs/>
          <w:sz w:val="20"/>
        </w:rPr>
        <w:t>************</w:t>
      </w:r>
      <w:r w:rsidRPr="008B193B">
        <w:rPr>
          <w:rFonts w:ascii="Times New Roman" w:hAnsi="Times New Roman"/>
          <w:i/>
          <w:iCs/>
          <w:sz w:val="20"/>
        </w:rPr>
        <w:t>1007</w:t>
      </w:r>
      <w:r w:rsidR="009D014A">
        <w:rPr>
          <w:rFonts w:ascii="Times New Roman" w:hAnsi="Times New Roman"/>
          <w:i/>
          <w:iCs/>
          <w:sz w:val="20"/>
        </w:rPr>
        <w:t>******</w:t>
      </w:r>
      <w:r w:rsidRPr="008B193B">
        <w:rPr>
          <w:rFonts w:ascii="Times New Roman" w:hAnsi="Times New Roman"/>
          <w:i/>
          <w:iCs/>
          <w:sz w:val="20"/>
        </w:rPr>
        <w:t xml:space="preserve"> 01 с титуляр „Никкомерс 01”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документ за изчисление на формирана голяма експозиция, документ за одобрение на формираната голяма експозиция от УС, отчет за прогнозните парични потоци, анализ на финансовото състояние на кредитополучателя от страна на банката,документ удостоверяващ валидно учредено обезпечение, експертна оценка от лицензиран оценител,</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w:t>
      </w:r>
      <w:r w:rsidRPr="008B193B">
        <w:rPr>
          <w:rFonts w:ascii="Times New Roman" w:hAnsi="Times New Roman"/>
          <w:i/>
          <w:sz w:val="20"/>
        </w:rPr>
        <w:lastRenderedPageBreak/>
        <w:t xml:space="preserve">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w:t>
      </w:r>
      <w:r w:rsidRPr="008B193B">
        <w:rPr>
          <w:rFonts w:ascii="Times New Roman" w:hAnsi="Times New Roman"/>
          <w:b/>
          <w:bCs/>
          <w:iCs/>
          <w:sz w:val="20"/>
        </w:rPr>
        <w:t>, съгласно</w:t>
      </w:r>
      <w:r w:rsidRPr="008B193B">
        <w:rPr>
          <w:rFonts w:ascii="Times New Roman" w:hAnsi="Times New Roman"/>
          <w:b/>
          <w:sz w:val="20"/>
        </w:rPr>
        <w:t xml:space="preserve"> </w:t>
      </w:r>
      <w:r w:rsidRPr="008B193B">
        <w:rPr>
          <w:rFonts w:ascii="Times New Roman" w:hAnsi="Times New Roman"/>
          <w:b/>
          <w:bCs/>
          <w:sz w:val="20"/>
        </w:rPr>
        <w:t>Договор за управление 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сумата от </w:t>
      </w:r>
      <w:r w:rsidRPr="008B193B">
        <w:rPr>
          <w:rFonts w:ascii="Times New Roman" w:hAnsi="Times New Roman"/>
          <w:sz w:val="20"/>
          <w:lang w:val="ru-RU"/>
        </w:rPr>
        <w:t xml:space="preserve">2 000 000.00 </w:t>
      </w:r>
      <w:r w:rsidRPr="008B193B">
        <w:rPr>
          <w:rFonts w:ascii="Times New Roman" w:hAnsi="Times New Roman"/>
          <w:sz w:val="20"/>
        </w:rPr>
        <w:t>лева /</w:t>
      </w:r>
      <w:r w:rsidRPr="008B193B">
        <w:rPr>
          <w:rFonts w:ascii="Times New Roman" w:hAnsi="Times New Roman"/>
          <w:i/>
          <w:sz w:val="20"/>
        </w:rPr>
        <w:t>два милиона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516014" w:rsidRPr="008B193B" w:rsidRDefault="00516014" w:rsidP="00516014">
      <w:pPr>
        <w:ind w:right="-2"/>
        <w:jc w:val="both"/>
        <w:rPr>
          <w:rFonts w:ascii="Times New Roman" w:hAnsi="Times New Roman"/>
          <w:b/>
          <w:sz w:val="20"/>
        </w:rPr>
      </w:pPr>
    </w:p>
    <w:p w:rsidR="00516014" w:rsidRPr="008B193B" w:rsidRDefault="00516014" w:rsidP="00516014">
      <w:pPr>
        <w:ind w:right="-2" w:firstLine="708"/>
        <w:jc w:val="both"/>
        <w:rPr>
          <w:rFonts w:ascii="Times New Roman" w:hAnsi="Times New Roman"/>
          <w:b/>
          <w:bCs/>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 w:val="20"/>
        </w:rPr>
        <w:t xml:space="preserve"> в периода от 19.12.2012 г. до 20.12.2012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w:t>
      </w:r>
      <w:r w:rsidRPr="008B193B">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w:t>
      </w:r>
      <w:r w:rsidRPr="008B193B">
        <w:rPr>
          <w:rFonts w:ascii="Times New Roman" w:hAnsi="Times New Roman"/>
          <w:i/>
          <w:iCs/>
          <w:sz w:val="20"/>
        </w:rPr>
        <w:lastRenderedPageBreak/>
        <w:t>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22.11.2011 година, 08.11.2012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20.12.2012 г. сумата от </w:t>
      </w:r>
      <w:r w:rsidRPr="008B193B">
        <w:rPr>
          <w:rFonts w:ascii="Times New Roman" w:hAnsi="Times New Roman"/>
          <w:i/>
          <w:sz w:val="20"/>
        </w:rPr>
        <w:t xml:space="preserve">2 000 000.00 </w:t>
      </w:r>
      <w:r w:rsidRPr="008B193B">
        <w:rPr>
          <w:rFonts w:ascii="Times New Roman" w:hAnsi="Times New Roman"/>
          <w:i/>
          <w:iCs/>
          <w:sz w:val="20"/>
        </w:rPr>
        <w:t xml:space="preserve">лева, посочена в искане за усвояване на парични средства с вх.№ 1220/20.10.2012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19.12.2012 г. между „Никкомерс 01” ЕООД и КТБ АД, въз основа на който Георги Зяпков е одобрил с нареждане, изпратено до касиер счетоводител Мая Александрова по електронна поща на 20.12.2012 г., изпълнение на искане с вх. № 1220/20.10.2012 г. за усвояване на парични средства в размер на </w:t>
      </w:r>
      <w:r w:rsidRPr="008B193B">
        <w:rPr>
          <w:rFonts w:ascii="Times New Roman" w:hAnsi="Times New Roman"/>
          <w:i/>
          <w:sz w:val="20"/>
        </w:rPr>
        <w:t xml:space="preserve">2 000 000.00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74</w:t>
      </w:r>
      <w:r w:rsidR="009D014A">
        <w:rPr>
          <w:rFonts w:ascii="Times New Roman" w:hAnsi="Times New Roman"/>
          <w:i/>
          <w:iCs/>
          <w:sz w:val="20"/>
        </w:rPr>
        <w:t>************</w:t>
      </w:r>
      <w:r w:rsidRPr="008B193B">
        <w:rPr>
          <w:rFonts w:ascii="Times New Roman" w:hAnsi="Times New Roman"/>
          <w:i/>
          <w:iCs/>
          <w:sz w:val="20"/>
        </w:rPr>
        <w:t>1007</w:t>
      </w:r>
      <w:r w:rsidR="009D014A">
        <w:rPr>
          <w:rFonts w:ascii="Times New Roman" w:hAnsi="Times New Roman"/>
          <w:i/>
          <w:iCs/>
          <w:sz w:val="20"/>
        </w:rPr>
        <w:t>******</w:t>
      </w:r>
      <w:r w:rsidRPr="008B193B">
        <w:rPr>
          <w:rFonts w:ascii="Times New Roman" w:hAnsi="Times New Roman"/>
          <w:i/>
          <w:iCs/>
          <w:sz w:val="20"/>
        </w:rPr>
        <w:t xml:space="preserve"> 01 с титуляр „Никкомерс 01”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документ за изчисление на формирана голяма експозиция, документ за одобрение на формираната голяма експозиция от УС, отчет за прогнозните парични потоци, анализ на финансовото състояние на кредитополучателя от страна на банката,документ удостоверяващ валидно учредено обезпечение, експертна оценка от лицензиран оценител,</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Cs/>
          <w:sz w:val="20"/>
        </w:rPr>
        <w:t xml:space="preserve"> </w:t>
      </w:r>
      <w:r w:rsidRPr="008B193B">
        <w:rPr>
          <w:rFonts w:ascii="Times New Roman" w:hAnsi="Times New Roman"/>
          <w:i/>
          <w:iCs/>
          <w:sz w:val="20"/>
        </w:rPr>
        <w:t xml:space="preserve">–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w:t>
      </w:r>
      <w:r w:rsidRPr="008B193B">
        <w:rPr>
          <w:rFonts w:ascii="Times New Roman" w:hAnsi="Times New Roman"/>
          <w:sz w:val="20"/>
        </w:rPr>
        <w:lastRenderedPageBreak/>
        <w:t xml:space="preserve">сумата от </w:t>
      </w:r>
      <w:r w:rsidRPr="008B193B">
        <w:rPr>
          <w:rFonts w:ascii="Times New Roman" w:hAnsi="Times New Roman"/>
          <w:sz w:val="20"/>
          <w:lang w:val="ru-RU"/>
        </w:rPr>
        <w:t xml:space="preserve">2 000 000.00 </w:t>
      </w:r>
      <w:r w:rsidRPr="008B193B">
        <w:rPr>
          <w:rFonts w:ascii="Times New Roman" w:hAnsi="Times New Roman"/>
          <w:sz w:val="20"/>
        </w:rPr>
        <w:t>лева /</w:t>
      </w:r>
      <w:r w:rsidRPr="008B193B">
        <w:rPr>
          <w:rFonts w:ascii="Times New Roman" w:hAnsi="Times New Roman"/>
          <w:i/>
          <w:sz w:val="20"/>
        </w:rPr>
        <w:t>два милиона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516014" w:rsidRPr="008B193B" w:rsidRDefault="00516014" w:rsidP="00516014">
      <w:pPr>
        <w:ind w:right="-2"/>
        <w:jc w:val="both"/>
        <w:rPr>
          <w:rFonts w:ascii="Times New Roman" w:hAnsi="Times New Roman"/>
          <w:sz w:val="20"/>
        </w:rPr>
      </w:pPr>
    </w:p>
    <w:p w:rsidR="00D85604" w:rsidRPr="008B193B" w:rsidRDefault="00516014" w:rsidP="002765C5">
      <w:pPr>
        <w:ind w:right="-2" w:firstLine="708"/>
        <w:jc w:val="both"/>
        <w:rPr>
          <w:rFonts w:ascii="Times New Roman" w:hAnsi="Times New Roman"/>
          <w:b/>
          <w:bCs/>
          <w:sz w:val="20"/>
          <w:lang w:val="bg-BG"/>
        </w:rPr>
      </w:pPr>
      <w:r w:rsidRPr="008B193B">
        <w:rPr>
          <w:rFonts w:ascii="Times New Roman" w:hAnsi="Times New Roman"/>
          <w:sz w:val="24"/>
          <w:szCs w:val="24"/>
        </w:rPr>
        <w:t xml:space="preserve">- </w:t>
      </w:r>
      <w:r w:rsidRPr="008B193B">
        <w:rPr>
          <w:rFonts w:ascii="Times New Roman" w:hAnsi="Times New Roman"/>
          <w:b/>
          <w:sz w:val="24"/>
          <w:szCs w:val="24"/>
        </w:rPr>
        <w:t xml:space="preserve">ГЕОРГИ </w:t>
      </w:r>
      <w:r w:rsidR="009D014A">
        <w:rPr>
          <w:rFonts w:ascii="Times New Roman" w:hAnsi="Times New Roman"/>
          <w:b/>
          <w:sz w:val="24"/>
          <w:szCs w:val="24"/>
        </w:rPr>
        <w:t>******</w:t>
      </w:r>
      <w:r w:rsidRPr="008B193B">
        <w:rPr>
          <w:rFonts w:ascii="Times New Roman" w:hAnsi="Times New Roman"/>
          <w:b/>
          <w:sz w:val="24"/>
          <w:szCs w:val="24"/>
        </w:rPr>
        <w:t xml:space="preserve"> ЗЯПКОВ</w:t>
      </w:r>
      <w:r w:rsidRPr="008B193B">
        <w:rPr>
          <w:rFonts w:ascii="Times New Roman" w:hAnsi="Times New Roman"/>
          <w:sz w:val="24"/>
          <w:szCs w:val="24"/>
        </w:rPr>
        <w:t xml:space="preserve"> – </w:t>
      </w:r>
      <w:r w:rsidRPr="008B193B">
        <w:rPr>
          <w:rFonts w:ascii="Times New Roman" w:hAnsi="Times New Roman"/>
          <w:b/>
          <w:bCs/>
          <w:sz w:val="20"/>
        </w:rPr>
        <w:t>в периода от 19.12.2012 г. до 20.12.2012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лице </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b/>
          <w:bCs/>
          <w:sz w:val="20"/>
        </w:rPr>
        <w:t>/</w:t>
      </w:r>
      <w:r w:rsidRPr="008B193B">
        <w:rPr>
          <w:rFonts w:ascii="Times New Roman" w:hAnsi="Times New Roman"/>
          <w:sz w:val="20"/>
        </w:rPr>
        <w:t xml:space="preserve">, с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22.11.2011 година, 08.11.2012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 xml:space="preserve">сам и 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20.12.2012 г. сумата от </w:t>
      </w:r>
      <w:r w:rsidRPr="008B193B">
        <w:rPr>
          <w:rFonts w:ascii="Times New Roman" w:hAnsi="Times New Roman"/>
          <w:i/>
          <w:sz w:val="20"/>
        </w:rPr>
        <w:t xml:space="preserve">2 000 000.00 </w:t>
      </w:r>
      <w:r w:rsidRPr="008B193B">
        <w:rPr>
          <w:rFonts w:ascii="Times New Roman" w:hAnsi="Times New Roman"/>
          <w:i/>
          <w:iCs/>
          <w:sz w:val="20"/>
        </w:rPr>
        <w:t xml:space="preserve">лева, посочена в искане за усвояване на парични средства с вх.№ 1220/20.10.2012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20.12.2012 г., изпълнение на искане с вх. № </w:t>
      </w:r>
      <w:r w:rsidRPr="008B193B">
        <w:rPr>
          <w:rFonts w:ascii="Times New Roman" w:hAnsi="Times New Roman"/>
          <w:i/>
          <w:iCs/>
          <w:sz w:val="20"/>
        </w:rPr>
        <w:lastRenderedPageBreak/>
        <w:t xml:space="preserve">1220/20.12.2012 г. за усвояване на парични средства в размер на </w:t>
      </w:r>
      <w:r w:rsidRPr="008B193B">
        <w:rPr>
          <w:rFonts w:ascii="Times New Roman" w:hAnsi="Times New Roman"/>
          <w:i/>
          <w:sz w:val="20"/>
        </w:rPr>
        <w:t xml:space="preserve">- 2 000 000.00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74</w:t>
      </w:r>
      <w:r w:rsidR="009D014A">
        <w:rPr>
          <w:rFonts w:ascii="Times New Roman" w:hAnsi="Times New Roman"/>
          <w:i/>
          <w:iCs/>
          <w:sz w:val="20"/>
        </w:rPr>
        <w:t>************</w:t>
      </w:r>
      <w:r w:rsidRPr="008B193B">
        <w:rPr>
          <w:rFonts w:ascii="Times New Roman" w:hAnsi="Times New Roman"/>
          <w:i/>
          <w:iCs/>
          <w:sz w:val="20"/>
        </w:rPr>
        <w:t>1007</w:t>
      </w:r>
      <w:r w:rsidR="009D014A">
        <w:rPr>
          <w:rFonts w:ascii="Times New Roman" w:hAnsi="Times New Roman"/>
          <w:i/>
          <w:iCs/>
          <w:sz w:val="20"/>
        </w:rPr>
        <w:t>******</w:t>
      </w:r>
      <w:r w:rsidRPr="008B193B">
        <w:rPr>
          <w:rFonts w:ascii="Times New Roman" w:hAnsi="Times New Roman"/>
          <w:i/>
          <w:iCs/>
          <w:sz w:val="20"/>
        </w:rPr>
        <w:t xml:space="preserve"> 01 с титуляр „Никкомерс 01” ЕООД, с посочено в искането основание – Договор за банков кредит от 19.12.2012 г. между „Никкомерс 01” ЕООД и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документ за изчисление на формирана голяма експозиция, документ за одобрение на формираната голяма експозиция от УС, отчет за прогнозните парични потоци, анализ на финансовото състояние на кредитополучателя от страна на банката,документ удостоверяващ валидно учредено обезпечение, експертна оценка от лицензиран оценител,</w:t>
      </w:r>
      <w:r w:rsidRPr="008B193B">
        <w:rPr>
          <w:rFonts w:ascii="Times New Roman" w:hAnsi="Times New Roman"/>
          <w:b/>
          <w:bCs/>
          <w:sz w:val="20"/>
        </w:rPr>
        <w:t xml:space="preserve"> 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bCs/>
          <w:sz w:val="20"/>
        </w:rPr>
        <w:t>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sz w:val="20"/>
        </w:rPr>
        <w:t xml:space="preserve">, </w:t>
      </w:r>
      <w:r w:rsidRPr="008B193B">
        <w:rPr>
          <w:rFonts w:ascii="Times New Roman" w:hAnsi="Times New Roman"/>
          <w:b/>
          <w:i/>
          <w:iCs/>
          <w:sz w:val="20"/>
        </w:rPr>
        <w:t>а именно:</w:t>
      </w:r>
      <w:r w:rsidRPr="008B193B">
        <w:rPr>
          <w:rFonts w:ascii="Times New Roman" w:hAnsi="Times New Roman"/>
          <w:i/>
          <w:iCs/>
          <w:sz w:val="20"/>
        </w:rPr>
        <w:t xml:space="preserve"> </w:t>
      </w:r>
      <w:r w:rsidRPr="008B193B">
        <w:rPr>
          <w:rFonts w:ascii="Times New Roman" w:hAnsi="Times New Roman"/>
          <w:b/>
          <w:i/>
          <w:sz w:val="20"/>
        </w:rPr>
        <w:t xml:space="preserve">чл.32, ал.1 </w:t>
      </w:r>
      <w:r w:rsidRPr="008B193B">
        <w:rPr>
          <w:rFonts w:ascii="Times New Roman" w:hAnsi="Times New Roman"/>
          <w:i/>
          <w:sz w:val="20"/>
        </w:rPr>
        <w:t>– „За сключване на кредитна сделка с Банката, на клиента се предоставят комплект документи съдържащ:”,</w:t>
      </w:r>
      <w:r w:rsidRPr="008B193B">
        <w:rPr>
          <w:rFonts w:ascii="Times New Roman" w:hAnsi="Times New Roman"/>
          <w:b/>
          <w:i/>
          <w:sz w:val="20"/>
        </w:rPr>
        <w:t xml:space="preserve"> т.2 </w:t>
      </w:r>
      <w:r w:rsidRPr="008B193B">
        <w:rPr>
          <w:rFonts w:ascii="Times New Roman" w:hAnsi="Times New Roman"/>
          <w:i/>
          <w:sz w:val="20"/>
        </w:rPr>
        <w:t xml:space="preserve">– „Общи условия  за осъществяване на кредитни сделки, (Приложение № 4)”, </w:t>
      </w:r>
      <w:r w:rsidRPr="008B193B">
        <w:rPr>
          <w:rFonts w:ascii="Times New Roman" w:hAnsi="Times New Roman"/>
          <w:b/>
          <w:i/>
          <w:sz w:val="20"/>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(Приложение № 4)”,</w:t>
      </w:r>
      <w:r w:rsidRPr="008B193B">
        <w:rPr>
          <w:rFonts w:ascii="Times New Roman" w:hAnsi="Times New Roman"/>
          <w:b/>
          <w:i/>
          <w:sz w:val="20"/>
        </w:rPr>
        <w:t xml:space="preserve"> чл.33, ал.1</w:t>
      </w:r>
      <w:r w:rsidRPr="008B193B">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8B193B">
        <w:rPr>
          <w:rFonts w:ascii="Times New Roman" w:hAnsi="Times New Roman"/>
          <w:b/>
          <w:i/>
          <w:sz w:val="20"/>
        </w:rPr>
        <w:t>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8B193B">
        <w:rPr>
          <w:rFonts w:ascii="Times New Roman" w:hAnsi="Times New Roman"/>
          <w:b/>
          <w:bCs/>
          <w:i/>
          <w:iCs/>
          <w:sz w:val="20"/>
        </w:rPr>
        <w:t xml:space="preserve">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 xml:space="preserve">26.10.2009 </w:t>
      </w:r>
      <w:r w:rsidRPr="008B193B">
        <w:rPr>
          <w:rFonts w:ascii="Times New Roman" w:hAnsi="Times New Roman"/>
          <w:i/>
          <w:iCs/>
          <w:sz w:val="20"/>
        </w:rPr>
        <w:t>г:/:</w:t>
      </w:r>
      <w:r w:rsidRPr="008B193B">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сумата от </w:t>
      </w:r>
      <w:r w:rsidRPr="008B193B">
        <w:rPr>
          <w:rFonts w:ascii="Times New Roman" w:hAnsi="Times New Roman"/>
          <w:sz w:val="20"/>
          <w:lang w:val="ru-RU"/>
        </w:rPr>
        <w:t xml:space="preserve">2 000 000.00 </w:t>
      </w:r>
      <w:r w:rsidRPr="008B193B">
        <w:rPr>
          <w:rFonts w:ascii="Times New Roman" w:hAnsi="Times New Roman"/>
          <w:sz w:val="20"/>
        </w:rPr>
        <w:t>лева /</w:t>
      </w:r>
      <w:r w:rsidRPr="008B193B">
        <w:rPr>
          <w:rFonts w:ascii="Times New Roman" w:hAnsi="Times New Roman"/>
          <w:i/>
          <w:sz w:val="20"/>
        </w:rPr>
        <w:t>два милиона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b/>
          <w:bCs/>
          <w:sz w:val="20"/>
        </w:rPr>
        <w:t xml:space="preserve">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 xml:space="preserve">застрашаване на стабилността на банковата система и финансовата сигурност в РБ, както и спад в </w:t>
      </w:r>
      <w:r w:rsidRPr="008B193B">
        <w:rPr>
          <w:rFonts w:ascii="Times New Roman" w:hAnsi="Times New Roman"/>
          <w:sz w:val="20"/>
        </w:rPr>
        <w:lastRenderedPageBreak/>
        <w:t>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2765C5" w:rsidRPr="008B193B">
        <w:rPr>
          <w:rFonts w:ascii="Times New Roman" w:hAnsi="Times New Roman"/>
          <w:b/>
          <w:bCs/>
          <w:sz w:val="20"/>
        </w:rPr>
        <w:t>/.</w:t>
      </w:r>
    </w:p>
    <w:p w:rsidR="00516014" w:rsidRPr="008B193B" w:rsidRDefault="00516014" w:rsidP="00516014">
      <w:pPr>
        <w:ind w:right="-2"/>
        <w:jc w:val="both"/>
        <w:rPr>
          <w:rFonts w:ascii="Times New Roman" w:hAnsi="Times New Roman"/>
          <w:b/>
          <w:bCs/>
          <w:i/>
          <w:iCs/>
          <w:szCs w:val="28"/>
        </w:rPr>
      </w:pPr>
      <w:r w:rsidRPr="008B193B">
        <w:rPr>
          <w:rFonts w:ascii="Times New Roman" w:hAnsi="Times New Roman"/>
          <w:b/>
          <w:bCs/>
          <w:i/>
          <w:iCs/>
          <w:szCs w:val="28"/>
        </w:rPr>
        <w:t>Престъпление по чл. 203, ал.1, вр. чл. 201, вр. чл. 20, ал. 4, вр. ал. 1 от НК.</w:t>
      </w:r>
    </w:p>
    <w:p w:rsidR="00D03AAA" w:rsidRPr="008B193B" w:rsidRDefault="00D03AAA" w:rsidP="00516014">
      <w:pPr>
        <w:ind w:right="-2"/>
        <w:jc w:val="both"/>
        <w:rPr>
          <w:rFonts w:ascii="Times New Roman" w:hAnsi="Times New Roman"/>
          <w:b/>
          <w:bCs/>
          <w:i/>
          <w:iCs/>
          <w:sz w:val="20"/>
        </w:rPr>
      </w:pPr>
    </w:p>
    <w:p w:rsidR="00AE3734" w:rsidRPr="008B193B" w:rsidRDefault="00D03AAA" w:rsidP="002765C5">
      <w:pPr>
        <w:ind w:right="-2"/>
        <w:jc w:val="both"/>
        <w:rPr>
          <w:rFonts w:ascii="Times New Roman" w:hAnsi="Times New Roman"/>
          <w:b/>
          <w:bCs/>
          <w:szCs w:val="28"/>
        </w:rPr>
      </w:pPr>
      <w:r w:rsidRPr="008B193B">
        <w:rPr>
          <w:rFonts w:ascii="Times New Roman" w:hAnsi="Times New Roman"/>
          <w:b/>
          <w:bCs/>
          <w:szCs w:val="28"/>
          <w:u w:val="single"/>
        </w:rPr>
        <w:t>66К</w:t>
      </w:r>
    </w:p>
    <w:p w:rsidR="00D03AAA" w:rsidRPr="008B193B" w:rsidRDefault="00AE3734" w:rsidP="00D03AAA">
      <w:pPr>
        <w:ind w:right="-2" w:firstLine="708"/>
        <w:jc w:val="both"/>
        <w:rPr>
          <w:rFonts w:ascii="Times New Roman" w:hAnsi="Times New Roman"/>
          <w:b/>
          <w:bCs/>
          <w:sz w:val="20"/>
        </w:rPr>
      </w:pPr>
      <w:r w:rsidRPr="008B193B">
        <w:rPr>
          <w:rFonts w:ascii="Times New Roman" w:hAnsi="Times New Roman"/>
          <w:b/>
          <w:bCs/>
          <w:szCs w:val="28"/>
        </w:rPr>
        <w:t>XC.</w:t>
      </w:r>
      <w:r w:rsidR="00D03AAA" w:rsidRPr="008B193B">
        <w:rPr>
          <w:rFonts w:ascii="Times New Roman" w:hAnsi="Times New Roman"/>
          <w:b/>
          <w:bCs/>
          <w:szCs w:val="28"/>
        </w:rPr>
        <w:t>На неустановени дати в</w:t>
      </w:r>
      <w:r w:rsidR="00D03AAA" w:rsidRPr="008B193B">
        <w:rPr>
          <w:rFonts w:ascii="Times New Roman" w:hAnsi="Times New Roman"/>
          <w:b/>
          <w:bCs/>
          <w:szCs w:val="28"/>
          <w:lang w:val="ru-RU"/>
        </w:rPr>
        <w:t xml:space="preserve"> периода от </w:t>
      </w:r>
      <w:r w:rsidR="00D03AAA" w:rsidRPr="008B193B">
        <w:rPr>
          <w:rFonts w:ascii="Times New Roman" w:hAnsi="Times New Roman"/>
          <w:b/>
          <w:bCs/>
          <w:szCs w:val="28"/>
        </w:rPr>
        <w:t xml:space="preserve">01.01.2009 </w:t>
      </w:r>
      <w:r w:rsidR="00D03AAA" w:rsidRPr="008B193B">
        <w:rPr>
          <w:rFonts w:ascii="Times New Roman" w:hAnsi="Times New Roman"/>
          <w:b/>
          <w:bCs/>
          <w:szCs w:val="28"/>
          <w:lang w:val="ru-RU"/>
        </w:rPr>
        <w:t>г</w:t>
      </w:r>
      <w:r w:rsidR="00D03AAA" w:rsidRPr="008B193B">
        <w:rPr>
          <w:rFonts w:ascii="Times New Roman" w:hAnsi="Times New Roman"/>
          <w:b/>
          <w:bCs/>
          <w:szCs w:val="28"/>
        </w:rPr>
        <w:t>.</w:t>
      </w:r>
      <w:r w:rsidR="00D03AAA" w:rsidRPr="008B193B">
        <w:rPr>
          <w:rFonts w:ascii="Times New Roman" w:hAnsi="Times New Roman"/>
          <w:b/>
          <w:bCs/>
          <w:szCs w:val="28"/>
          <w:lang w:val="ru-RU"/>
        </w:rPr>
        <w:t xml:space="preserve"> до 05.08.2013 г.</w:t>
      </w:r>
      <w:r w:rsidR="00D03AAA" w:rsidRPr="008B193B">
        <w:rPr>
          <w:rFonts w:ascii="Times New Roman" w:hAnsi="Times New Roman"/>
          <w:b/>
          <w:bCs/>
          <w:szCs w:val="28"/>
        </w:rPr>
        <w:t xml:space="preserve">, </w:t>
      </w:r>
      <w:r w:rsidR="00D03AAA" w:rsidRPr="008B193B">
        <w:rPr>
          <w:rFonts w:ascii="Times New Roman" w:hAnsi="Times New Roman"/>
          <w:b/>
          <w:bCs/>
          <w:szCs w:val="28"/>
          <w:lang w:val="ru-RU"/>
        </w:rPr>
        <w:t xml:space="preserve">в гр.София, </w:t>
      </w:r>
      <w:r w:rsidR="00D03AAA" w:rsidRPr="008B193B">
        <w:rPr>
          <w:rFonts w:ascii="Times New Roman" w:hAnsi="Times New Roman"/>
          <w:b/>
          <w:bCs/>
          <w:szCs w:val="28"/>
        </w:rPr>
        <w:t>Централно управление /</w:t>
      </w:r>
      <w:r w:rsidR="00D03AAA" w:rsidRPr="008B193B">
        <w:rPr>
          <w:rFonts w:ascii="Times New Roman" w:hAnsi="Times New Roman"/>
          <w:b/>
          <w:bCs/>
          <w:szCs w:val="28"/>
          <w:lang w:val="ru-RU"/>
        </w:rPr>
        <w:t>ЦУ</w:t>
      </w:r>
      <w:r w:rsidR="00D03AAA" w:rsidRPr="008B193B">
        <w:rPr>
          <w:rFonts w:ascii="Times New Roman" w:hAnsi="Times New Roman"/>
          <w:b/>
          <w:bCs/>
          <w:szCs w:val="28"/>
        </w:rPr>
        <w:t>/</w:t>
      </w:r>
      <w:r w:rsidR="00D03AAA" w:rsidRPr="008B193B">
        <w:rPr>
          <w:rFonts w:ascii="Times New Roman" w:hAnsi="Times New Roman"/>
          <w:b/>
          <w:bCs/>
          <w:szCs w:val="28"/>
          <w:lang w:val="ru-RU"/>
        </w:rPr>
        <w:t xml:space="preserve"> на </w:t>
      </w:r>
      <w:r w:rsidR="00D03AAA" w:rsidRPr="008B193B">
        <w:rPr>
          <w:rFonts w:ascii="Times New Roman" w:hAnsi="Times New Roman"/>
          <w:b/>
          <w:bCs/>
          <w:szCs w:val="28"/>
        </w:rPr>
        <w:t>Корпоративна търговска банка /</w:t>
      </w:r>
      <w:r w:rsidR="00D03AAA" w:rsidRPr="008B193B">
        <w:rPr>
          <w:rFonts w:ascii="Times New Roman" w:hAnsi="Times New Roman"/>
          <w:b/>
          <w:bCs/>
          <w:szCs w:val="28"/>
          <w:lang w:val="ru-RU"/>
        </w:rPr>
        <w:t>КТБ</w:t>
      </w:r>
      <w:r w:rsidR="00D03AAA" w:rsidRPr="008B193B">
        <w:rPr>
          <w:rFonts w:ascii="Times New Roman" w:hAnsi="Times New Roman"/>
          <w:b/>
          <w:bCs/>
          <w:szCs w:val="28"/>
        </w:rPr>
        <w:t>/</w:t>
      </w:r>
      <w:r w:rsidR="00D03AAA" w:rsidRPr="008B193B">
        <w:rPr>
          <w:rFonts w:ascii="Times New Roman" w:hAnsi="Times New Roman"/>
          <w:b/>
          <w:bCs/>
          <w:szCs w:val="28"/>
          <w:lang w:val="ru-RU"/>
        </w:rPr>
        <w:t xml:space="preserve"> АД, ул.</w:t>
      </w:r>
      <w:r w:rsidR="00D03AAA" w:rsidRPr="008B193B">
        <w:rPr>
          <w:rFonts w:ascii="Times New Roman" w:hAnsi="Times New Roman"/>
          <w:b/>
          <w:bCs/>
          <w:szCs w:val="28"/>
        </w:rPr>
        <w:t xml:space="preserve"> „</w:t>
      </w:r>
      <w:r w:rsidR="00D03AAA" w:rsidRPr="008B193B">
        <w:rPr>
          <w:rFonts w:ascii="Times New Roman" w:hAnsi="Times New Roman"/>
          <w:b/>
          <w:bCs/>
          <w:szCs w:val="28"/>
          <w:lang w:val="ru-RU"/>
        </w:rPr>
        <w:t>Граф Игнатиев</w:t>
      </w:r>
      <w:r w:rsidR="00D03AAA" w:rsidRPr="008B193B">
        <w:rPr>
          <w:rFonts w:ascii="Times New Roman" w:hAnsi="Times New Roman"/>
          <w:b/>
          <w:bCs/>
          <w:szCs w:val="28"/>
        </w:rPr>
        <w:t>“</w:t>
      </w:r>
      <w:r w:rsidR="00D03AAA" w:rsidRPr="008B193B">
        <w:rPr>
          <w:rFonts w:ascii="Times New Roman" w:hAnsi="Times New Roman"/>
          <w:b/>
          <w:bCs/>
          <w:szCs w:val="28"/>
          <w:lang w:val="ru-RU"/>
        </w:rPr>
        <w:t xml:space="preserve"> №10</w:t>
      </w:r>
      <w:r w:rsidR="00D03AAA" w:rsidRPr="008B193B">
        <w:rPr>
          <w:rFonts w:ascii="Times New Roman" w:hAnsi="Times New Roman"/>
          <w:szCs w:val="28"/>
          <w:lang w:val="ru-RU"/>
        </w:rPr>
        <w:t xml:space="preserve">, </w:t>
      </w:r>
      <w:r w:rsidR="00D03AAA" w:rsidRPr="008B193B">
        <w:rPr>
          <w:rFonts w:ascii="Times New Roman" w:hAnsi="Times New Roman"/>
          <w:b/>
          <w:bCs/>
          <w:szCs w:val="28"/>
          <w:lang w:val="ru-RU"/>
        </w:rPr>
        <w:t>в качеството си на длъжностно лице</w:t>
      </w:r>
      <w:r w:rsidR="002765C5" w:rsidRPr="008B193B">
        <w:rPr>
          <w:rFonts w:ascii="Times New Roman" w:hAnsi="Times New Roman"/>
          <w:b/>
          <w:bCs/>
          <w:szCs w:val="28"/>
          <w:lang w:val="ru-RU"/>
        </w:rPr>
        <w:t xml:space="preserve"> </w:t>
      </w:r>
      <w:r w:rsidR="00D03AAA" w:rsidRPr="008B193B">
        <w:rPr>
          <w:rFonts w:ascii="Times New Roman" w:hAnsi="Times New Roman"/>
          <w:b/>
          <w:bCs/>
          <w:szCs w:val="28"/>
        </w:rPr>
        <w:t>/</w:t>
      </w:r>
      <w:r w:rsidR="00D03AAA" w:rsidRPr="008B193B">
        <w:rPr>
          <w:rFonts w:ascii="Times New Roman" w:hAnsi="Times New Roman"/>
          <w:i/>
          <w:iCs/>
          <w:sz w:val="24"/>
          <w:szCs w:val="24"/>
        </w:rPr>
        <w:t>по смисъла на чл. 93, т. 1, б. „б” НК</w:t>
      </w:r>
      <w:r w:rsidR="00D03AAA" w:rsidRPr="008B193B">
        <w:rPr>
          <w:rFonts w:ascii="Times New Roman" w:hAnsi="Times New Roman"/>
          <w:b/>
          <w:bCs/>
          <w:szCs w:val="28"/>
        </w:rPr>
        <w:t>/</w:t>
      </w:r>
      <w:r w:rsidR="00D03AAA" w:rsidRPr="008B193B">
        <w:rPr>
          <w:rFonts w:ascii="Times New Roman" w:hAnsi="Times New Roman"/>
          <w:b/>
          <w:bCs/>
          <w:szCs w:val="28"/>
          <w:lang w:val="ru-RU"/>
        </w:rPr>
        <w:t xml:space="preserve"> </w:t>
      </w:r>
      <w:r w:rsidR="00D03AAA" w:rsidRPr="008B193B">
        <w:rPr>
          <w:rFonts w:ascii="Times New Roman" w:hAnsi="Times New Roman"/>
          <w:b/>
          <w:bCs/>
          <w:szCs w:val="28"/>
        </w:rPr>
        <w:t>-</w:t>
      </w:r>
      <w:r w:rsidR="00D03AAA" w:rsidRPr="008B193B">
        <w:rPr>
          <w:rFonts w:ascii="Times New Roman" w:hAnsi="Times New Roman"/>
          <w:i/>
          <w:iCs/>
          <w:sz w:val="24"/>
          <w:szCs w:val="24"/>
        </w:rPr>
        <w:t xml:space="preserve"> </w:t>
      </w:r>
      <w:r w:rsidR="002765C5" w:rsidRPr="008B193B">
        <w:rPr>
          <w:rFonts w:ascii="Times New Roman" w:hAnsi="Times New Roman"/>
          <w:iCs/>
          <w:szCs w:val="28"/>
        </w:rPr>
        <w:t xml:space="preserve">Ръководител на „Специализирана служба за вътрешен контрол“ на КТБ АД – </w:t>
      </w:r>
      <w:r w:rsidR="002765C5"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D03AAA" w:rsidRPr="008B193B">
        <w:rPr>
          <w:rFonts w:ascii="Times New Roman" w:hAnsi="Times New Roman"/>
          <w:b/>
          <w:bCs/>
          <w:szCs w:val="28"/>
        </w:rPr>
        <w:t xml:space="preserve">, </w:t>
      </w:r>
      <w:r w:rsidR="00D03AAA" w:rsidRPr="008B193B">
        <w:rPr>
          <w:rFonts w:ascii="Times New Roman" w:hAnsi="Times New Roman"/>
          <w:b/>
          <w:bCs/>
          <w:szCs w:val="28"/>
          <w:lang w:val="ru-RU"/>
        </w:rPr>
        <w:t>в съучастие</w:t>
      </w:r>
      <w:r w:rsidR="00D03AAA" w:rsidRPr="008B193B">
        <w:rPr>
          <w:rFonts w:ascii="Times New Roman" w:hAnsi="Times New Roman"/>
          <w:b/>
          <w:bCs/>
          <w:szCs w:val="28"/>
        </w:rPr>
        <w:t xml:space="preserve"> като помагач </w:t>
      </w:r>
      <w:r w:rsidR="00D03AAA" w:rsidRPr="008B193B">
        <w:rPr>
          <w:rFonts w:ascii="Times New Roman" w:hAnsi="Times New Roman"/>
          <w:b/>
          <w:bCs/>
          <w:szCs w:val="28"/>
          <w:lang w:val="ru-RU"/>
        </w:rPr>
        <w:t xml:space="preserve">с Александър </w:t>
      </w:r>
      <w:r w:rsidR="009D014A">
        <w:rPr>
          <w:rFonts w:ascii="Times New Roman" w:hAnsi="Times New Roman"/>
          <w:b/>
          <w:bCs/>
          <w:szCs w:val="28"/>
          <w:lang w:val="ru-RU"/>
        </w:rPr>
        <w:t>******</w:t>
      </w:r>
      <w:r w:rsidR="00D03AAA" w:rsidRPr="008B193B">
        <w:rPr>
          <w:rFonts w:ascii="Times New Roman" w:hAnsi="Times New Roman"/>
          <w:b/>
          <w:bCs/>
          <w:szCs w:val="28"/>
          <w:lang w:val="ru-RU"/>
        </w:rPr>
        <w:t xml:space="preserve"> Панталеев</w:t>
      </w:r>
      <w:r w:rsidR="00D03AAA" w:rsidRPr="008B193B">
        <w:rPr>
          <w:rFonts w:ascii="Times New Roman" w:hAnsi="Times New Roman"/>
          <w:szCs w:val="28"/>
          <w:lang w:val="ru-RU"/>
        </w:rPr>
        <w:t xml:space="preserve"> </w:t>
      </w:r>
      <w:r w:rsidR="00D03AAA" w:rsidRPr="008B193B">
        <w:rPr>
          <w:rFonts w:ascii="Times New Roman" w:hAnsi="Times New Roman"/>
          <w:szCs w:val="28"/>
        </w:rPr>
        <w:t xml:space="preserve">– </w:t>
      </w:r>
      <w:r w:rsidR="00D03AAA" w:rsidRPr="008B193B">
        <w:rPr>
          <w:rFonts w:ascii="Times New Roman" w:hAnsi="Times New Roman"/>
          <w:b/>
          <w:bCs/>
          <w:szCs w:val="28"/>
          <w:lang w:val="ru-RU"/>
        </w:rPr>
        <w:t>извършител</w:t>
      </w:r>
      <w:r w:rsidR="00D03AAA" w:rsidRPr="008B193B">
        <w:rPr>
          <w:rFonts w:ascii="Times New Roman" w:hAnsi="Times New Roman"/>
          <w:b/>
          <w:bCs/>
          <w:szCs w:val="28"/>
        </w:rPr>
        <w:t xml:space="preserve"> </w:t>
      </w:r>
      <w:r w:rsidR="00D03AAA" w:rsidRPr="008B193B">
        <w:rPr>
          <w:rFonts w:ascii="Times New Roman" w:hAnsi="Times New Roman"/>
          <w:szCs w:val="28"/>
        </w:rPr>
        <w:t>/</w:t>
      </w:r>
      <w:r w:rsidR="00D03AAA" w:rsidRPr="008B193B">
        <w:rPr>
          <w:rFonts w:ascii="Times New Roman" w:hAnsi="Times New Roman"/>
          <w:i/>
          <w:iCs/>
          <w:sz w:val="24"/>
          <w:szCs w:val="24"/>
        </w:rPr>
        <w:t>длъжностно лице</w:t>
      </w:r>
      <w:r w:rsidR="00D03AAA" w:rsidRPr="008B193B">
        <w:rPr>
          <w:rFonts w:ascii="Times New Roman" w:hAnsi="Times New Roman"/>
          <w:sz w:val="24"/>
          <w:szCs w:val="24"/>
        </w:rPr>
        <w:t xml:space="preserve"> </w:t>
      </w:r>
      <w:r w:rsidR="00D03AAA" w:rsidRPr="008B193B">
        <w:rPr>
          <w:rFonts w:ascii="Times New Roman" w:hAnsi="Times New Roman"/>
          <w:i/>
          <w:iCs/>
          <w:sz w:val="24"/>
          <w:szCs w:val="24"/>
          <w:lang w:val="ru-RU"/>
        </w:rPr>
        <w:t>по смисъла на чл. 93, т. 1, б. „б” НК -</w:t>
      </w:r>
      <w:r w:rsidR="00D03AAA" w:rsidRPr="008B193B">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2765C5" w:rsidRPr="008B193B">
        <w:rPr>
          <w:rFonts w:ascii="Times New Roman" w:hAnsi="Times New Roman"/>
          <w:i/>
          <w:iCs/>
          <w:sz w:val="24"/>
          <w:szCs w:val="24"/>
          <w:lang w:val="bg-BG"/>
        </w:rPr>
        <w:t xml:space="preserve"> </w:t>
      </w:r>
      <w:r w:rsidR="00D03AAA"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D03AAA" w:rsidRPr="008B193B">
        <w:rPr>
          <w:rFonts w:ascii="Times New Roman" w:hAnsi="Times New Roman"/>
          <w:sz w:val="24"/>
          <w:szCs w:val="24"/>
        </w:rPr>
        <w:t xml:space="preserve"> </w:t>
      </w:r>
      <w:r w:rsidR="00D03AAA"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D03AAA" w:rsidRPr="008B193B">
        <w:rPr>
          <w:rFonts w:ascii="Times New Roman" w:hAnsi="Times New Roman"/>
          <w:sz w:val="24"/>
          <w:szCs w:val="24"/>
        </w:rPr>
        <w:t>.</w:t>
      </w:r>
      <w:r w:rsidR="00D03AAA" w:rsidRPr="008B193B">
        <w:rPr>
          <w:rFonts w:ascii="Times New Roman" w:hAnsi="Times New Roman"/>
          <w:i/>
          <w:iCs/>
        </w:rPr>
        <w:t>/</w:t>
      </w:r>
      <w:r w:rsidR="00D03AAA" w:rsidRPr="008B193B">
        <w:rPr>
          <w:rFonts w:ascii="Times New Roman" w:hAnsi="Times New Roman"/>
        </w:rPr>
        <w:t>,</w:t>
      </w:r>
      <w:r w:rsidR="00D03AAA" w:rsidRPr="008B193B">
        <w:rPr>
          <w:rFonts w:ascii="Times New Roman" w:hAnsi="Times New Roman"/>
          <w:i/>
          <w:iCs/>
          <w:sz w:val="24"/>
          <w:szCs w:val="24"/>
          <w:lang w:val="ru-RU"/>
        </w:rPr>
        <w:t xml:space="preserve"> </w:t>
      </w:r>
      <w:r w:rsidR="00D03AAA" w:rsidRPr="008B193B">
        <w:rPr>
          <w:rFonts w:ascii="Times New Roman" w:hAnsi="Times New Roman"/>
          <w:b/>
          <w:iCs/>
          <w:szCs w:val="28"/>
        </w:rPr>
        <w:t>с</w:t>
      </w:r>
      <w:r w:rsidR="00D03AAA" w:rsidRPr="008B193B">
        <w:rPr>
          <w:rFonts w:ascii="Times New Roman" w:hAnsi="Times New Roman"/>
          <w:iCs/>
          <w:sz w:val="24"/>
          <w:szCs w:val="24"/>
        </w:rPr>
        <w:t xml:space="preserve"> </w:t>
      </w:r>
      <w:r w:rsidR="00D03AAA" w:rsidRPr="008B193B">
        <w:rPr>
          <w:rFonts w:ascii="Times New Roman" w:hAnsi="Times New Roman"/>
          <w:b/>
          <w:bCs/>
          <w:szCs w:val="28"/>
        </w:rPr>
        <w:t xml:space="preserve">Георги </w:t>
      </w:r>
      <w:r w:rsidR="009D014A">
        <w:rPr>
          <w:rFonts w:ascii="Times New Roman" w:hAnsi="Times New Roman"/>
          <w:b/>
          <w:bCs/>
          <w:szCs w:val="28"/>
        </w:rPr>
        <w:t>******</w:t>
      </w:r>
      <w:r w:rsidR="00D03AAA" w:rsidRPr="008B193B">
        <w:rPr>
          <w:rFonts w:ascii="Times New Roman" w:hAnsi="Times New Roman"/>
          <w:b/>
          <w:bCs/>
          <w:szCs w:val="28"/>
        </w:rPr>
        <w:t xml:space="preserve"> Христов - извършител</w:t>
      </w:r>
      <w:r w:rsidR="00D03AAA" w:rsidRPr="008B193B">
        <w:rPr>
          <w:rFonts w:ascii="Times New Roman" w:hAnsi="Times New Roman"/>
          <w:b/>
          <w:bCs/>
          <w:i/>
          <w:iCs/>
          <w:szCs w:val="28"/>
        </w:rPr>
        <w:t xml:space="preserve"> /</w:t>
      </w:r>
      <w:r w:rsidR="00D03AAA" w:rsidRPr="008B193B">
        <w:rPr>
          <w:rFonts w:ascii="Times New Roman" w:hAnsi="Times New Roman"/>
          <w:i/>
          <w:iCs/>
          <w:sz w:val="24"/>
          <w:szCs w:val="24"/>
        </w:rPr>
        <w:t>длъжностно лице по смисъла на чл. 93, т. 1, б. „б” НК</w:t>
      </w:r>
      <w:r w:rsidR="002765C5" w:rsidRPr="008B193B">
        <w:rPr>
          <w:rFonts w:ascii="Times New Roman" w:hAnsi="Times New Roman"/>
          <w:i/>
          <w:iCs/>
          <w:sz w:val="24"/>
          <w:szCs w:val="24"/>
          <w:lang w:val="bg-BG"/>
        </w:rPr>
        <w:t xml:space="preserve"> </w:t>
      </w:r>
      <w:r w:rsidR="00D03AAA" w:rsidRPr="008B193B">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D03AAA" w:rsidRPr="008B193B">
        <w:rPr>
          <w:rFonts w:ascii="Times New Roman" w:hAnsi="Times New Roman"/>
          <w:b/>
          <w:bCs/>
          <w:i/>
          <w:iCs/>
          <w:sz w:val="24"/>
          <w:szCs w:val="24"/>
        </w:rPr>
        <w:t>.</w:t>
      </w:r>
      <w:r w:rsidR="00D03AAA" w:rsidRPr="008B193B">
        <w:rPr>
          <w:rFonts w:ascii="Times New Roman" w:hAnsi="Times New Roman"/>
          <w:i/>
          <w:iCs/>
          <w:sz w:val="24"/>
          <w:szCs w:val="24"/>
        </w:rPr>
        <w:t xml:space="preserve">/, </w:t>
      </w:r>
      <w:r w:rsidR="00D03AAA" w:rsidRPr="008B193B">
        <w:rPr>
          <w:rFonts w:ascii="Times New Roman" w:hAnsi="Times New Roman"/>
          <w:b/>
          <w:szCs w:val="28"/>
        </w:rPr>
        <w:t>с</w:t>
      </w:r>
      <w:r w:rsidR="00D03AAA" w:rsidRPr="008B193B">
        <w:rPr>
          <w:rFonts w:ascii="Times New Roman" w:hAnsi="Times New Roman"/>
          <w:szCs w:val="28"/>
        </w:rPr>
        <w:t xml:space="preserve"> </w:t>
      </w:r>
      <w:r w:rsidR="00D03AAA" w:rsidRPr="008B193B">
        <w:rPr>
          <w:rFonts w:ascii="Times New Roman" w:hAnsi="Times New Roman"/>
          <w:b/>
          <w:bCs/>
          <w:szCs w:val="28"/>
        </w:rPr>
        <w:t xml:space="preserve">Георги </w:t>
      </w:r>
      <w:r w:rsidR="009D014A">
        <w:rPr>
          <w:rFonts w:ascii="Times New Roman" w:hAnsi="Times New Roman"/>
          <w:b/>
          <w:bCs/>
          <w:szCs w:val="28"/>
        </w:rPr>
        <w:t>******</w:t>
      </w:r>
      <w:r w:rsidR="00D03AAA" w:rsidRPr="008B193B">
        <w:rPr>
          <w:rFonts w:ascii="Times New Roman" w:hAnsi="Times New Roman"/>
          <w:b/>
          <w:bCs/>
          <w:szCs w:val="28"/>
        </w:rPr>
        <w:t xml:space="preserve"> Зяпков</w:t>
      </w:r>
      <w:r w:rsidR="00D03AAA" w:rsidRPr="008B193B">
        <w:rPr>
          <w:rFonts w:ascii="Times New Roman" w:hAnsi="Times New Roman"/>
          <w:szCs w:val="28"/>
        </w:rPr>
        <w:t xml:space="preserve"> – </w:t>
      </w:r>
      <w:r w:rsidR="00D03AAA" w:rsidRPr="008B193B">
        <w:rPr>
          <w:rFonts w:ascii="Times New Roman" w:hAnsi="Times New Roman"/>
          <w:b/>
          <w:bCs/>
          <w:szCs w:val="28"/>
        </w:rPr>
        <w:t>извършител</w:t>
      </w:r>
      <w:r w:rsidR="00D03AAA" w:rsidRPr="008B193B">
        <w:rPr>
          <w:rFonts w:ascii="Times New Roman" w:hAnsi="Times New Roman"/>
          <w:szCs w:val="28"/>
        </w:rPr>
        <w:t xml:space="preserve"> /</w:t>
      </w:r>
      <w:r w:rsidR="00D03AAA" w:rsidRPr="008B193B">
        <w:rPr>
          <w:rFonts w:ascii="Times New Roman" w:hAnsi="Times New Roman"/>
          <w:i/>
          <w:iCs/>
          <w:sz w:val="24"/>
          <w:szCs w:val="24"/>
        </w:rPr>
        <w:t>длъжностно лице</w:t>
      </w:r>
      <w:r w:rsidR="00D03AAA" w:rsidRPr="008B193B">
        <w:rPr>
          <w:rFonts w:ascii="Times New Roman" w:hAnsi="Times New Roman"/>
          <w:sz w:val="24"/>
          <w:szCs w:val="24"/>
        </w:rPr>
        <w:t xml:space="preserve"> </w:t>
      </w:r>
      <w:r w:rsidR="00D03AAA" w:rsidRPr="008B193B">
        <w:rPr>
          <w:rFonts w:ascii="Times New Roman" w:hAnsi="Times New Roman"/>
          <w:i/>
          <w:iCs/>
          <w:sz w:val="24"/>
          <w:szCs w:val="24"/>
        </w:rPr>
        <w:t>по смисъла на чл.93, т.1, б.“б“ от НК - назначен с трудов договор</w:t>
      </w:r>
      <w:r w:rsidR="00D03AAA" w:rsidRPr="008B193B">
        <w:rPr>
          <w:rFonts w:ascii="Times New Roman" w:hAnsi="Times New Roman"/>
          <w:i/>
          <w:iCs/>
          <w:sz w:val="24"/>
          <w:szCs w:val="24"/>
          <w:lang w:val="ru-RU"/>
        </w:rPr>
        <w:t xml:space="preserve"> </w:t>
      </w:r>
      <w:r w:rsidR="00D03AAA" w:rsidRPr="008B193B">
        <w:rPr>
          <w:rFonts w:ascii="Times New Roman" w:hAnsi="Times New Roman"/>
          <w:i/>
          <w:iCs/>
          <w:sz w:val="24"/>
          <w:szCs w:val="24"/>
        </w:rPr>
        <w:t>№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D03AAA" w:rsidRPr="008B193B">
        <w:rPr>
          <w:rFonts w:ascii="Times New Roman" w:hAnsi="Times New Roman"/>
          <w:szCs w:val="28"/>
        </w:rPr>
        <w:t xml:space="preserve">/, </w:t>
      </w:r>
      <w:r w:rsidR="00D03AAA" w:rsidRPr="008B193B">
        <w:rPr>
          <w:rFonts w:ascii="Times New Roman" w:hAnsi="Times New Roman"/>
          <w:b/>
          <w:bCs/>
          <w:szCs w:val="28"/>
        </w:rPr>
        <w:t>с</w:t>
      </w:r>
      <w:r w:rsidR="00D03AAA" w:rsidRPr="008B193B">
        <w:rPr>
          <w:rFonts w:ascii="Times New Roman" w:hAnsi="Times New Roman"/>
          <w:b/>
          <w:szCs w:val="28"/>
        </w:rPr>
        <w:t xml:space="preserve"> Рангел </w:t>
      </w:r>
      <w:r w:rsidR="009D014A">
        <w:rPr>
          <w:rFonts w:ascii="Times New Roman" w:hAnsi="Times New Roman"/>
          <w:b/>
          <w:szCs w:val="28"/>
        </w:rPr>
        <w:t>******</w:t>
      </w:r>
      <w:r w:rsidR="00D03AAA" w:rsidRPr="008B193B">
        <w:rPr>
          <w:rFonts w:ascii="Times New Roman" w:hAnsi="Times New Roman"/>
          <w:b/>
          <w:szCs w:val="28"/>
        </w:rPr>
        <w:t xml:space="preserve"> Стойчев – извършител </w:t>
      </w:r>
      <w:r w:rsidR="00D03AAA" w:rsidRPr="008B193B">
        <w:rPr>
          <w:rFonts w:ascii="Times New Roman" w:hAnsi="Times New Roman"/>
          <w:sz w:val="24"/>
          <w:szCs w:val="24"/>
        </w:rPr>
        <w:t>/</w:t>
      </w:r>
      <w:r w:rsidR="00D03AAA" w:rsidRPr="008B193B">
        <w:rPr>
          <w:rFonts w:ascii="Times New Roman" w:hAnsi="Times New Roman"/>
          <w:bCs/>
          <w:i/>
          <w:sz w:val="24"/>
          <w:szCs w:val="24"/>
          <w:lang w:val="ru-RU"/>
        </w:rPr>
        <w:t>длъжностно лице</w:t>
      </w:r>
      <w:r w:rsidR="00D03AAA" w:rsidRPr="008B193B">
        <w:rPr>
          <w:rFonts w:ascii="Times New Roman" w:hAnsi="Times New Roman"/>
          <w:bCs/>
          <w:sz w:val="24"/>
          <w:szCs w:val="24"/>
          <w:lang w:val="ru-RU"/>
        </w:rPr>
        <w:t xml:space="preserve"> </w:t>
      </w:r>
      <w:r w:rsidR="00D03AAA" w:rsidRPr="008B193B">
        <w:rPr>
          <w:rFonts w:ascii="Times New Roman" w:hAnsi="Times New Roman"/>
          <w:bCs/>
          <w:i/>
          <w:sz w:val="24"/>
          <w:szCs w:val="24"/>
          <w:lang w:val="ru-RU"/>
        </w:rPr>
        <w:t xml:space="preserve">по смисъла на чл.93, т.1, б.“б“ от НК </w:t>
      </w:r>
      <w:r w:rsidR="00D03AAA" w:rsidRPr="008B193B">
        <w:rPr>
          <w:rFonts w:ascii="Times New Roman" w:hAnsi="Times New Roman"/>
          <w:bCs/>
          <w:i/>
          <w:sz w:val="24"/>
          <w:szCs w:val="24"/>
        </w:rPr>
        <w:t xml:space="preserve">- </w:t>
      </w:r>
      <w:r w:rsidR="00D03AAA" w:rsidRPr="008B193B">
        <w:rPr>
          <w:rFonts w:ascii="Times New Roman" w:hAnsi="Times New Roman"/>
          <w:bCs/>
          <w:i/>
          <w:sz w:val="24"/>
          <w:szCs w:val="24"/>
          <w:lang w:val="ru-RU"/>
        </w:rPr>
        <w:t>назначен с трудов договор №</w:t>
      </w:r>
      <w:r w:rsidR="00D03AAA" w:rsidRPr="008B193B">
        <w:rPr>
          <w:rFonts w:ascii="Times New Roman" w:hAnsi="Times New Roman"/>
          <w:bCs/>
          <w:i/>
          <w:sz w:val="24"/>
          <w:szCs w:val="24"/>
        </w:rPr>
        <w:t xml:space="preserve">115 </w:t>
      </w:r>
      <w:r w:rsidR="00D03AAA" w:rsidRPr="008B193B">
        <w:rPr>
          <w:rFonts w:ascii="Times New Roman" w:hAnsi="Times New Roman"/>
          <w:bCs/>
          <w:i/>
          <w:sz w:val="24"/>
          <w:szCs w:val="24"/>
          <w:lang w:val="ru-RU"/>
        </w:rPr>
        <w:t>от</w:t>
      </w:r>
      <w:r w:rsidR="00D03AAA" w:rsidRPr="008B193B">
        <w:rPr>
          <w:rFonts w:ascii="Times New Roman" w:hAnsi="Times New Roman"/>
          <w:bCs/>
          <w:i/>
          <w:sz w:val="24"/>
          <w:szCs w:val="24"/>
        </w:rPr>
        <w:t xml:space="preserve"> 03.04.2006</w:t>
      </w:r>
      <w:r w:rsidR="00D03AAA" w:rsidRPr="008B193B">
        <w:rPr>
          <w:rFonts w:ascii="Times New Roman" w:hAnsi="Times New Roman"/>
          <w:bCs/>
          <w:i/>
          <w:sz w:val="24"/>
          <w:szCs w:val="24"/>
          <w:lang w:val="ru-RU"/>
        </w:rPr>
        <w:t xml:space="preserve"> г. на длъжност „</w:t>
      </w:r>
      <w:r w:rsidR="00D03AAA" w:rsidRPr="008B193B">
        <w:rPr>
          <w:rFonts w:ascii="Times New Roman" w:hAnsi="Times New Roman"/>
          <w:bCs/>
          <w:i/>
          <w:sz w:val="24"/>
          <w:szCs w:val="24"/>
        </w:rPr>
        <w:t>Е</w:t>
      </w:r>
      <w:r w:rsidR="00D03AAA" w:rsidRPr="008B193B">
        <w:rPr>
          <w:rFonts w:ascii="Times New Roman" w:hAnsi="Times New Roman"/>
          <w:bCs/>
          <w:i/>
          <w:sz w:val="24"/>
          <w:szCs w:val="24"/>
          <w:lang w:val="ru-RU"/>
        </w:rPr>
        <w:t>ксперт“</w:t>
      </w:r>
      <w:r w:rsidR="00D03AAA" w:rsidRPr="008B193B">
        <w:rPr>
          <w:rFonts w:ascii="Times New Roman" w:hAnsi="Times New Roman"/>
          <w:bCs/>
          <w:i/>
          <w:sz w:val="24"/>
          <w:szCs w:val="24"/>
        </w:rPr>
        <w:t xml:space="preserve">, </w:t>
      </w:r>
      <w:r w:rsidR="00D03AAA" w:rsidRPr="008B193B">
        <w:rPr>
          <w:rFonts w:ascii="Times New Roman" w:hAnsi="Times New Roman"/>
          <w:bCs/>
          <w:i/>
          <w:sz w:val="24"/>
          <w:szCs w:val="24"/>
          <w:lang w:val="ru-RU"/>
        </w:rPr>
        <w:t>Дирекция „</w:t>
      </w:r>
      <w:r w:rsidR="00D03AAA" w:rsidRPr="008B193B">
        <w:rPr>
          <w:rFonts w:ascii="Times New Roman" w:hAnsi="Times New Roman"/>
          <w:bCs/>
          <w:i/>
          <w:sz w:val="24"/>
          <w:szCs w:val="24"/>
        </w:rPr>
        <w:t xml:space="preserve">Мониторинг и администриране </w:t>
      </w:r>
      <w:r w:rsidR="00D03AAA" w:rsidRPr="008B193B">
        <w:rPr>
          <w:rFonts w:ascii="Times New Roman" w:hAnsi="Times New Roman"/>
          <w:bCs/>
          <w:i/>
          <w:sz w:val="24"/>
          <w:szCs w:val="24"/>
          <w:lang w:val="ru-RU"/>
        </w:rPr>
        <w:t>на кредитните сделки“</w:t>
      </w:r>
      <w:r w:rsidR="00D03AAA" w:rsidRPr="008B193B">
        <w:rPr>
          <w:rFonts w:ascii="Times New Roman" w:hAnsi="Times New Roman"/>
          <w:bCs/>
          <w:i/>
          <w:sz w:val="24"/>
          <w:szCs w:val="24"/>
        </w:rPr>
        <w:t xml:space="preserve"> при КТБ АД/</w:t>
      </w:r>
      <w:r w:rsidR="00D03AAA" w:rsidRPr="008B193B">
        <w:rPr>
          <w:rFonts w:ascii="Times New Roman" w:hAnsi="Times New Roman"/>
          <w:szCs w:val="28"/>
        </w:rPr>
        <w:t xml:space="preserve">, </w:t>
      </w:r>
      <w:r w:rsidR="00D03AAA" w:rsidRPr="008B193B">
        <w:rPr>
          <w:rFonts w:ascii="Times New Roman" w:hAnsi="Times New Roman"/>
          <w:b/>
          <w:szCs w:val="28"/>
        </w:rPr>
        <w:t>с</w:t>
      </w:r>
      <w:r w:rsidR="00D03AAA" w:rsidRPr="008B193B">
        <w:rPr>
          <w:rFonts w:ascii="Times New Roman" w:hAnsi="Times New Roman"/>
          <w:szCs w:val="28"/>
        </w:rPr>
        <w:t xml:space="preserve"> </w:t>
      </w:r>
      <w:r w:rsidR="00D03AAA" w:rsidRPr="008B193B">
        <w:rPr>
          <w:rFonts w:ascii="Times New Roman" w:hAnsi="Times New Roman"/>
          <w:b/>
          <w:bCs/>
          <w:szCs w:val="28"/>
        </w:rPr>
        <w:t xml:space="preserve">Цветан </w:t>
      </w:r>
      <w:r w:rsidR="009D014A">
        <w:rPr>
          <w:rFonts w:ascii="Times New Roman" w:hAnsi="Times New Roman"/>
          <w:b/>
          <w:bCs/>
          <w:szCs w:val="28"/>
        </w:rPr>
        <w:t>******</w:t>
      </w:r>
      <w:r w:rsidR="00D03AAA" w:rsidRPr="008B193B">
        <w:rPr>
          <w:rFonts w:ascii="Times New Roman" w:hAnsi="Times New Roman"/>
          <w:b/>
          <w:bCs/>
          <w:szCs w:val="28"/>
        </w:rPr>
        <w:t xml:space="preserve"> Василев</w:t>
      </w:r>
      <w:r w:rsidR="00D03AAA" w:rsidRPr="008B193B">
        <w:rPr>
          <w:rFonts w:ascii="Times New Roman" w:hAnsi="Times New Roman"/>
          <w:szCs w:val="28"/>
        </w:rPr>
        <w:t xml:space="preserve"> – </w:t>
      </w:r>
      <w:r w:rsidR="00D03AAA" w:rsidRPr="008B193B">
        <w:rPr>
          <w:rFonts w:ascii="Times New Roman" w:hAnsi="Times New Roman"/>
          <w:b/>
          <w:bCs/>
          <w:szCs w:val="28"/>
        </w:rPr>
        <w:t>подбудител и помагач</w:t>
      </w:r>
      <w:r w:rsidR="00D03AAA" w:rsidRPr="008B193B">
        <w:rPr>
          <w:rFonts w:ascii="Times New Roman" w:hAnsi="Times New Roman"/>
          <w:szCs w:val="28"/>
        </w:rPr>
        <w:t xml:space="preserve"> /</w:t>
      </w:r>
      <w:r w:rsidR="00D03AAA"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D03AAA" w:rsidRPr="008B193B">
        <w:rPr>
          <w:rFonts w:ascii="Times New Roman" w:hAnsi="Times New Roman"/>
          <w:szCs w:val="28"/>
        </w:rPr>
        <w:t>/,</w:t>
      </w:r>
      <w:r w:rsidR="00D03AAA" w:rsidRPr="008B193B">
        <w:rPr>
          <w:rFonts w:ascii="Times New Roman" w:hAnsi="Times New Roman"/>
          <w:b/>
          <w:bCs/>
          <w:szCs w:val="28"/>
        </w:rPr>
        <w:t xml:space="preserve"> с</w:t>
      </w:r>
      <w:r w:rsidR="00D03AAA" w:rsidRPr="008B193B">
        <w:rPr>
          <w:rFonts w:ascii="Times New Roman" w:hAnsi="Times New Roman"/>
          <w:szCs w:val="28"/>
        </w:rPr>
        <w:t xml:space="preserve"> </w:t>
      </w:r>
      <w:r w:rsidR="00D03AAA" w:rsidRPr="008B193B">
        <w:rPr>
          <w:rFonts w:ascii="Times New Roman" w:hAnsi="Times New Roman"/>
          <w:b/>
          <w:szCs w:val="28"/>
        </w:rPr>
        <w:t xml:space="preserve">Красимир </w:t>
      </w:r>
      <w:r w:rsidR="009D014A">
        <w:rPr>
          <w:rFonts w:ascii="Times New Roman" w:hAnsi="Times New Roman"/>
          <w:b/>
          <w:szCs w:val="28"/>
        </w:rPr>
        <w:t>******</w:t>
      </w:r>
      <w:r w:rsidR="00D03AAA" w:rsidRPr="008B193B">
        <w:rPr>
          <w:rFonts w:ascii="Times New Roman" w:hAnsi="Times New Roman"/>
          <w:b/>
          <w:szCs w:val="28"/>
        </w:rPr>
        <w:t xml:space="preserve"> Хаджидинев</w:t>
      </w:r>
      <w:r w:rsidR="00D03AAA" w:rsidRPr="008B193B">
        <w:rPr>
          <w:rFonts w:ascii="Times New Roman" w:hAnsi="Times New Roman"/>
          <w:szCs w:val="28"/>
        </w:rPr>
        <w:t xml:space="preserve"> –</w:t>
      </w:r>
      <w:r w:rsidR="00D03AAA" w:rsidRPr="008B193B">
        <w:rPr>
          <w:rFonts w:ascii="Times New Roman" w:hAnsi="Times New Roman"/>
          <w:b/>
          <w:bCs/>
          <w:szCs w:val="28"/>
        </w:rPr>
        <w:t xml:space="preserve"> помагач </w:t>
      </w:r>
      <w:r w:rsidR="00D03AAA" w:rsidRPr="008B193B">
        <w:rPr>
          <w:rFonts w:ascii="Times New Roman" w:hAnsi="Times New Roman"/>
          <w:szCs w:val="28"/>
        </w:rPr>
        <w:t>(</w:t>
      </w:r>
      <w:r w:rsidR="00D03AAA"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w:t>
      </w:r>
      <w:r w:rsidR="00D03AAA" w:rsidRPr="008B193B">
        <w:rPr>
          <w:rFonts w:ascii="Times New Roman" w:hAnsi="Times New Roman"/>
          <w:i/>
          <w:iCs/>
          <w:sz w:val="24"/>
          <w:szCs w:val="24"/>
        </w:rPr>
        <w:lastRenderedPageBreak/>
        <w:t xml:space="preserve">обн. ДВ, бр. 101 от 23.11.2001 г., в сила от 01.01.2002 г., като т. 12 е нова - ДВ, бр. 67 от </w:t>
      </w:r>
      <w:smartTag w:uri="urn:schemas-microsoft-com:office:smarttags" w:element="metricconverter">
        <w:smartTagPr>
          <w:attr w:name="ProductID" w:val="2008 г"/>
        </w:smartTagPr>
        <w:r w:rsidR="00D03AAA" w:rsidRPr="008B193B">
          <w:rPr>
            <w:rFonts w:ascii="Times New Roman" w:hAnsi="Times New Roman"/>
            <w:i/>
            <w:iCs/>
            <w:sz w:val="24"/>
            <w:szCs w:val="24"/>
          </w:rPr>
          <w:t>2008 г</w:t>
        </w:r>
      </w:smartTag>
      <w:r w:rsidR="00D03AAA" w:rsidRPr="008B193B">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D03AAA" w:rsidRPr="008B193B">
          <w:rPr>
            <w:rFonts w:ascii="Times New Roman" w:hAnsi="Times New Roman"/>
            <w:i/>
            <w:iCs/>
            <w:sz w:val="24"/>
            <w:szCs w:val="24"/>
          </w:rPr>
          <w:t>2006 г</w:t>
        </w:r>
      </w:smartTag>
      <w:r w:rsidR="00D03AAA" w:rsidRPr="008B193B">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D03AAA" w:rsidRPr="008B193B">
          <w:rPr>
            <w:rFonts w:ascii="Times New Roman" w:hAnsi="Times New Roman"/>
            <w:i/>
            <w:iCs/>
            <w:sz w:val="24"/>
            <w:szCs w:val="24"/>
          </w:rPr>
          <w:t>2010 г</w:t>
        </w:r>
      </w:smartTag>
      <w:r w:rsidR="00D03AAA" w:rsidRPr="008B193B">
        <w:rPr>
          <w:rFonts w:ascii="Times New Roman" w:hAnsi="Times New Roman"/>
          <w:i/>
          <w:iCs/>
          <w:sz w:val="24"/>
          <w:szCs w:val="24"/>
        </w:rPr>
        <w:t xml:space="preserve">., в сила от 31.12.2010 г./ и за контрол върху съставените надзорни отчети на КТБ АД </w:t>
      </w:r>
      <w:r w:rsidR="00D03AAA" w:rsidRPr="008B193B">
        <w:rPr>
          <w:rFonts w:ascii="Times New Roman" w:hAnsi="Times New Roman"/>
          <w:i/>
          <w:sz w:val="24"/>
          <w:szCs w:val="24"/>
        </w:rPr>
        <w:t>за 2012 година</w:t>
      </w:r>
      <w:r w:rsidR="00D03AAA" w:rsidRPr="008B193B">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D03AAA" w:rsidRPr="008B193B">
          <w:rPr>
            <w:rFonts w:ascii="Times New Roman" w:hAnsi="Times New Roman"/>
            <w:i/>
            <w:iCs/>
            <w:sz w:val="24"/>
            <w:szCs w:val="24"/>
          </w:rPr>
          <w:t>2006 г</w:t>
        </w:r>
      </w:smartTag>
      <w:r w:rsidR="00D03AAA" w:rsidRPr="008B193B">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D03AAA" w:rsidRPr="008B193B">
          <w:rPr>
            <w:rFonts w:ascii="Times New Roman" w:hAnsi="Times New Roman"/>
            <w:i/>
            <w:iCs/>
            <w:sz w:val="24"/>
            <w:szCs w:val="24"/>
          </w:rPr>
          <w:t>2010 г</w:t>
        </w:r>
      </w:smartTag>
      <w:r w:rsidR="00D03AAA" w:rsidRPr="008B193B">
        <w:rPr>
          <w:rFonts w:ascii="Times New Roman" w:hAnsi="Times New Roman"/>
          <w:i/>
          <w:iCs/>
          <w:sz w:val="24"/>
          <w:szCs w:val="24"/>
        </w:rPr>
        <w:t xml:space="preserve">., в сила от 31.12.2010 г./, съответно </w:t>
      </w:r>
      <w:r w:rsidR="00D03AAA" w:rsidRPr="008B193B">
        <w:rPr>
          <w:rFonts w:ascii="Times New Roman" w:hAnsi="Times New Roman"/>
          <w:i/>
          <w:sz w:val="24"/>
          <w:szCs w:val="24"/>
        </w:rPr>
        <w:t xml:space="preserve">с писма за ангажимент от 08.11.2012 година, </w:t>
      </w:r>
      <w:r w:rsidR="00D03AAA" w:rsidRPr="008B193B">
        <w:rPr>
          <w:rFonts w:ascii="Times New Roman" w:hAnsi="Times New Roman"/>
          <w:i/>
          <w:sz w:val="24"/>
          <w:szCs w:val="24"/>
          <w:lang w:val="ru-RU"/>
        </w:rPr>
        <w:t>27.02.2013</w:t>
      </w:r>
      <w:r w:rsidR="00D03AAA" w:rsidRPr="008B193B">
        <w:rPr>
          <w:rFonts w:ascii="Times New Roman" w:hAnsi="Times New Roman"/>
          <w:i/>
          <w:sz w:val="24"/>
          <w:szCs w:val="24"/>
        </w:rPr>
        <w:t xml:space="preserve"> година и от 14.03.2013 година),</w:t>
      </w:r>
      <w:r w:rsidR="00D03AAA" w:rsidRPr="008B193B">
        <w:rPr>
          <w:rFonts w:ascii="Times New Roman" w:hAnsi="Times New Roman"/>
          <w:szCs w:val="28"/>
        </w:rPr>
        <w:t xml:space="preserve"> </w:t>
      </w:r>
      <w:r w:rsidR="00D03AAA" w:rsidRPr="008B193B">
        <w:rPr>
          <w:rFonts w:ascii="Times New Roman" w:hAnsi="Times New Roman"/>
          <w:b/>
          <w:bCs/>
          <w:szCs w:val="28"/>
        </w:rPr>
        <w:t xml:space="preserve">като ръководител на ССВО на КТБ АД, </w:t>
      </w:r>
      <w:r w:rsidR="00D03AAA" w:rsidRPr="008B193B">
        <w:rPr>
          <w:rFonts w:ascii="Times New Roman" w:hAnsi="Times New Roman"/>
          <w:b/>
          <w:bCs/>
          <w:szCs w:val="28"/>
          <w:lang w:val="ru-RU"/>
        </w:rPr>
        <w:t>осигурява</w:t>
      </w:r>
      <w:r w:rsidR="00D03AAA" w:rsidRPr="008B193B">
        <w:rPr>
          <w:rFonts w:ascii="Times New Roman" w:hAnsi="Times New Roman"/>
          <w:b/>
          <w:bCs/>
          <w:szCs w:val="28"/>
        </w:rPr>
        <w:t>щ</w:t>
      </w:r>
      <w:r w:rsidR="00D03AAA" w:rsidRPr="008B193B">
        <w:rPr>
          <w:rFonts w:ascii="Times New Roman" w:hAnsi="Times New Roman"/>
          <w:b/>
          <w:bCs/>
          <w:szCs w:val="28"/>
          <w:lang w:val="ru-RU"/>
        </w:rPr>
        <w:t xml:space="preserve"> и отговаря</w:t>
      </w:r>
      <w:r w:rsidR="00D03AAA" w:rsidRPr="008B193B">
        <w:rPr>
          <w:rFonts w:ascii="Times New Roman" w:hAnsi="Times New Roman"/>
          <w:b/>
          <w:bCs/>
          <w:szCs w:val="28"/>
        </w:rPr>
        <w:t>щ</w:t>
      </w:r>
      <w:r w:rsidR="00D03AAA" w:rsidRPr="008B193B">
        <w:rPr>
          <w:rFonts w:ascii="Times New Roman" w:hAnsi="Times New Roman"/>
          <w:b/>
          <w:bCs/>
          <w:szCs w:val="28"/>
          <w:lang w:val="ru-RU"/>
        </w:rPr>
        <w:t xml:space="preserve"> за </w:t>
      </w:r>
      <w:r w:rsidR="00D03AAA" w:rsidRPr="008B193B">
        <w:rPr>
          <w:rFonts w:ascii="Times New Roman" w:hAnsi="Times New Roman"/>
          <w:b/>
          <w:bCs/>
          <w:szCs w:val="28"/>
        </w:rPr>
        <w:t xml:space="preserve">цялостната дейност на ССВО на КТБ АД, включително и за </w:t>
      </w:r>
      <w:r w:rsidR="00D03AAA" w:rsidRPr="008B193B">
        <w:rPr>
          <w:rFonts w:ascii="Times New Roman" w:hAnsi="Times New Roman"/>
          <w:b/>
          <w:bCs/>
          <w:szCs w:val="28"/>
          <w:lang w:val="ru-RU"/>
        </w:rPr>
        <w:t xml:space="preserve">спазването на </w:t>
      </w:r>
      <w:r w:rsidR="00D03AAA" w:rsidRPr="008B193B">
        <w:rPr>
          <w:rFonts w:ascii="Times New Roman" w:hAnsi="Times New Roman"/>
          <w:b/>
          <w:bCs/>
          <w:szCs w:val="28"/>
        </w:rPr>
        <w:t>Д</w:t>
      </w:r>
      <w:r w:rsidR="00D03AAA" w:rsidRPr="008B193B">
        <w:rPr>
          <w:rFonts w:ascii="Times New Roman" w:hAnsi="Times New Roman"/>
          <w:b/>
          <w:bCs/>
          <w:szCs w:val="28"/>
          <w:lang w:val="ru-RU"/>
        </w:rPr>
        <w:t>ефиницията за вътрешен одит, Етичния кодекс</w:t>
      </w:r>
      <w:r w:rsidR="00D03AAA" w:rsidRPr="008B193B">
        <w:rPr>
          <w:rFonts w:ascii="Times New Roman" w:hAnsi="Times New Roman"/>
          <w:b/>
          <w:bCs/>
          <w:szCs w:val="28"/>
        </w:rPr>
        <w:t xml:space="preserve"> и</w:t>
      </w:r>
      <w:r w:rsidR="00D03AAA"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D03AAA" w:rsidRPr="008B193B">
        <w:rPr>
          <w:rFonts w:ascii="Times New Roman" w:hAnsi="Times New Roman"/>
          <w:szCs w:val="28"/>
        </w:rPr>
        <w:t>/</w:t>
      </w:r>
      <w:r w:rsidR="00D03AAA" w:rsidRPr="008B193B">
        <w:rPr>
          <w:rFonts w:ascii="Times New Roman" w:hAnsi="Times New Roman"/>
          <w:i/>
          <w:iCs/>
          <w:sz w:val="24"/>
          <w:szCs w:val="24"/>
        </w:rPr>
        <w:t xml:space="preserve">съгласно </w:t>
      </w:r>
      <w:r w:rsidR="00D03AAA" w:rsidRPr="008B193B">
        <w:rPr>
          <w:rFonts w:ascii="Times New Roman" w:hAnsi="Times New Roman"/>
          <w:i/>
          <w:iCs/>
          <w:sz w:val="24"/>
          <w:szCs w:val="24"/>
          <w:lang w:val="ru-RU"/>
        </w:rPr>
        <w:t>чл.16 , ал.3</w:t>
      </w:r>
      <w:r w:rsidR="00D03AAA" w:rsidRPr="008B193B">
        <w:rPr>
          <w:rFonts w:ascii="Times New Roman" w:hAnsi="Times New Roman"/>
          <w:i/>
          <w:iCs/>
          <w:sz w:val="24"/>
          <w:szCs w:val="24"/>
        </w:rPr>
        <w:t xml:space="preserve"> от</w:t>
      </w:r>
      <w:r w:rsidR="00D03AAA" w:rsidRPr="008B193B">
        <w:rPr>
          <w:rFonts w:ascii="Times New Roman" w:hAnsi="Times New Roman"/>
          <w:i/>
          <w:iCs/>
          <w:sz w:val="24"/>
          <w:szCs w:val="24"/>
          <w:lang w:val="ru-RU"/>
        </w:rPr>
        <w:t xml:space="preserve"> Н</w:t>
      </w:r>
      <w:r w:rsidR="00D03AAA" w:rsidRPr="008B193B">
        <w:rPr>
          <w:rFonts w:ascii="Times New Roman" w:hAnsi="Times New Roman"/>
          <w:i/>
          <w:iCs/>
          <w:sz w:val="24"/>
          <w:szCs w:val="24"/>
        </w:rPr>
        <w:t>аредба</w:t>
      </w:r>
      <w:r w:rsidR="00D03AAA" w:rsidRPr="008B193B">
        <w:rPr>
          <w:rFonts w:ascii="Times New Roman" w:hAnsi="Times New Roman"/>
          <w:i/>
          <w:iCs/>
          <w:sz w:val="24"/>
          <w:szCs w:val="24"/>
          <w:lang w:val="ru-RU"/>
        </w:rPr>
        <w:t xml:space="preserve"> № 10 от 26.11.2003 г. за вътрешния контрол в банките</w:t>
      </w:r>
      <w:r w:rsidR="00D03AAA" w:rsidRPr="008B193B">
        <w:rPr>
          <w:rFonts w:ascii="Times New Roman" w:hAnsi="Times New Roman"/>
          <w:i/>
          <w:iCs/>
          <w:sz w:val="24"/>
          <w:szCs w:val="24"/>
        </w:rPr>
        <w:t xml:space="preserve"> о</w:t>
      </w:r>
      <w:r w:rsidR="00D03AAA" w:rsidRPr="008B193B">
        <w:rPr>
          <w:rFonts w:ascii="Times New Roman" w:hAnsi="Times New Roman"/>
          <w:i/>
          <w:iCs/>
          <w:sz w:val="24"/>
          <w:szCs w:val="24"/>
          <w:lang w:val="ru-RU"/>
        </w:rPr>
        <w:t xml:space="preserve">бн., ДВ, бр. 108 от 12.12.2003 г., изм., бр. 102 от 19.12.2006 г. </w:t>
      </w:r>
      <w:r w:rsidR="00D03AAA" w:rsidRPr="008B193B">
        <w:rPr>
          <w:rFonts w:ascii="Times New Roman" w:hAnsi="Times New Roman"/>
          <w:i/>
          <w:iCs/>
          <w:sz w:val="24"/>
          <w:szCs w:val="24"/>
        </w:rPr>
        <w:t>и</w:t>
      </w:r>
      <w:r w:rsidR="002765C5" w:rsidRPr="008B193B">
        <w:rPr>
          <w:rFonts w:ascii="Times New Roman" w:hAnsi="Times New Roman"/>
          <w:i/>
          <w:iCs/>
          <w:sz w:val="24"/>
          <w:szCs w:val="24"/>
          <w:lang w:val="ru-RU"/>
        </w:rPr>
        <w:t xml:space="preserve"> чл. 5</w:t>
      </w:r>
      <w:r w:rsidR="00D03AAA" w:rsidRPr="008B193B">
        <w:rPr>
          <w:rFonts w:ascii="Times New Roman" w:hAnsi="Times New Roman"/>
          <w:i/>
          <w:iCs/>
          <w:sz w:val="24"/>
          <w:szCs w:val="24"/>
          <w:lang w:val="ru-RU"/>
        </w:rPr>
        <w:t xml:space="preserve">, </w:t>
      </w:r>
      <w:r w:rsidR="00D03AAA" w:rsidRPr="008B193B">
        <w:rPr>
          <w:rFonts w:ascii="Times New Roman" w:hAnsi="Times New Roman"/>
          <w:i/>
          <w:iCs/>
          <w:sz w:val="24"/>
          <w:szCs w:val="24"/>
        </w:rPr>
        <w:t>а</w:t>
      </w:r>
      <w:r w:rsidR="00D03AAA" w:rsidRPr="008B193B">
        <w:rPr>
          <w:rFonts w:ascii="Times New Roman" w:hAnsi="Times New Roman"/>
          <w:i/>
          <w:iCs/>
          <w:sz w:val="24"/>
          <w:szCs w:val="24"/>
          <w:lang w:val="ru-RU"/>
        </w:rPr>
        <w:t>л.1</w:t>
      </w:r>
      <w:r w:rsidR="00D03AAA" w:rsidRPr="008B193B">
        <w:rPr>
          <w:rFonts w:ascii="Times New Roman" w:hAnsi="Times New Roman"/>
          <w:i/>
          <w:iCs/>
          <w:sz w:val="24"/>
          <w:szCs w:val="24"/>
        </w:rPr>
        <w:t xml:space="preserve"> от</w:t>
      </w:r>
      <w:r w:rsidR="00D03AAA" w:rsidRPr="008B193B">
        <w:rPr>
          <w:rFonts w:ascii="Times New Roman" w:hAnsi="Times New Roman"/>
          <w:i/>
          <w:iCs/>
          <w:sz w:val="24"/>
          <w:szCs w:val="24"/>
          <w:lang w:val="ru-RU"/>
        </w:rPr>
        <w:t xml:space="preserve"> Правила за организацията и</w:t>
      </w:r>
      <w:r w:rsidR="002765C5" w:rsidRPr="008B193B">
        <w:rPr>
          <w:rFonts w:ascii="Times New Roman" w:hAnsi="Times New Roman"/>
          <w:i/>
          <w:iCs/>
          <w:sz w:val="24"/>
          <w:szCs w:val="24"/>
          <w:lang w:val="ru-RU"/>
        </w:rPr>
        <w:t xml:space="preserve"> дейността на ССВО при КТБ АД, </w:t>
      </w:r>
      <w:r w:rsidR="00D03AAA" w:rsidRPr="008B193B">
        <w:rPr>
          <w:rFonts w:ascii="Times New Roman" w:hAnsi="Times New Roman"/>
          <w:i/>
          <w:iCs/>
          <w:sz w:val="24"/>
          <w:szCs w:val="24"/>
          <w:lang w:val="ru-RU"/>
        </w:rPr>
        <w:t>утвърдени от НС на КТБ, с Протокол от 02.05.2007</w:t>
      </w:r>
      <w:r w:rsidR="00D03AAA" w:rsidRPr="008B193B">
        <w:rPr>
          <w:rFonts w:ascii="Times New Roman" w:hAnsi="Times New Roman"/>
          <w:i/>
          <w:iCs/>
          <w:sz w:val="24"/>
          <w:szCs w:val="24"/>
        </w:rPr>
        <w:t xml:space="preserve"> </w:t>
      </w:r>
      <w:r w:rsidR="00D03AAA" w:rsidRPr="008B193B">
        <w:rPr>
          <w:rFonts w:ascii="Times New Roman" w:hAnsi="Times New Roman"/>
          <w:i/>
          <w:iCs/>
          <w:sz w:val="24"/>
          <w:szCs w:val="24"/>
          <w:lang w:val="ru-RU"/>
        </w:rPr>
        <w:t>г. и изменени и допълнени с Протоколи на НС на КТБ АД от 01.09.2008</w:t>
      </w:r>
      <w:r w:rsidR="00D03AAA" w:rsidRPr="008B193B">
        <w:rPr>
          <w:rFonts w:ascii="Times New Roman" w:hAnsi="Times New Roman"/>
          <w:i/>
          <w:iCs/>
          <w:sz w:val="24"/>
          <w:szCs w:val="24"/>
        </w:rPr>
        <w:t xml:space="preserve"> </w:t>
      </w:r>
      <w:r w:rsidR="00D03AAA" w:rsidRPr="008B193B">
        <w:rPr>
          <w:rFonts w:ascii="Times New Roman" w:hAnsi="Times New Roman"/>
          <w:i/>
          <w:iCs/>
          <w:sz w:val="24"/>
          <w:szCs w:val="24"/>
          <w:lang w:val="ru-RU"/>
        </w:rPr>
        <w:t>г.; 27.02.2009</w:t>
      </w:r>
      <w:r w:rsidR="00D03AAA" w:rsidRPr="008B193B">
        <w:rPr>
          <w:rFonts w:ascii="Times New Roman" w:hAnsi="Times New Roman"/>
          <w:i/>
          <w:iCs/>
          <w:sz w:val="24"/>
          <w:szCs w:val="24"/>
        </w:rPr>
        <w:t xml:space="preserve"> </w:t>
      </w:r>
      <w:r w:rsidR="00D03AAA" w:rsidRPr="008B193B">
        <w:rPr>
          <w:rFonts w:ascii="Times New Roman" w:hAnsi="Times New Roman"/>
          <w:i/>
          <w:iCs/>
          <w:sz w:val="24"/>
          <w:szCs w:val="24"/>
          <w:lang w:val="ru-RU"/>
        </w:rPr>
        <w:t>г.; 16.12.2010</w:t>
      </w:r>
      <w:r w:rsidR="00D03AAA" w:rsidRPr="008B193B">
        <w:rPr>
          <w:rFonts w:ascii="Times New Roman" w:hAnsi="Times New Roman"/>
          <w:i/>
          <w:iCs/>
          <w:sz w:val="24"/>
          <w:szCs w:val="24"/>
        </w:rPr>
        <w:t xml:space="preserve"> </w:t>
      </w:r>
      <w:r w:rsidR="00D03AAA" w:rsidRPr="008B193B">
        <w:rPr>
          <w:rFonts w:ascii="Times New Roman" w:hAnsi="Times New Roman"/>
          <w:i/>
          <w:iCs/>
          <w:sz w:val="24"/>
          <w:szCs w:val="24"/>
          <w:lang w:val="ru-RU"/>
        </w:rPr>
        <w:t>г.; 18.12.2013</w:t>
      </w:r>
      <w:r w:rsidR="00D03AAA" w:rsidRPr="008B193B">
        <w:rPr>
          <w:rFonts w:ascii="Times New Roman" w:hAnsi="Times New Roman"/>
          <w:i/>
          <w:iCs/>
          <w:sz w:val="24"/>
          <w:szCs w:val="24"/>
        </w:rPr>
        <w:t xml:space="preserve"> </w:t>
      </w:r>
      <w:r w:rsidR="00D03AAA" w:rsidRPr="008B193B">
        <w:rPr>
          <w:rFonts w:ascii="Times New Roman" w:hAnsi="Times New Roman"/>
          <w:i/>
          <w:iCs/>
          <w:sz w:val="24"/>
          <w:szCs w:val="24"/>
          <w:lang w:val="ru-RU"/>
        </w:rPr>
        <w:t>г.</w:t>
      </w:r>
      <w:r w:rsidR="00D03AAA" w:rsidRPr="008B193B">
        <w:rPr>
          <w:rFonts w:ascii="Times New Roman" w:hAnsi="Times New Roman"/>
          <w:i/>
          <w:iCs/>
          <w:sz w:val="24"/>
          <w:szCs w:val="24"/>
        </w:rPr>
        <w:t xml:space="preserve"> , чл. 75, ал.1, чл. 67, ал.2 от Устава на КТБ АД и т.1, 2, 3, </w:t>
      </w:r>
      <w:r w:rsidR="002765C5" w:rsidRPr="008B193B">
        <w:rPr>
          <w:rFonts w:ascii="Times New Roman" w:hAnsi="Times New Roman"/>
          <w:i/>
          <w:iCs/>
          <w:sz w:val="24"/>
          <w:szCs w:val="24"/>
        </w:rPr>
        <w:t xml:space="preserve">4, 5, 6, 7, 8 и 13 от раздел I </w:t>
      </w:r>
      <w:r w:rsidR="00D03AAA" w:rsidRPr="008B193B">
        <w:rPr>
          <w:rFonts w:ascii="Times New Roman" w:hAnsi="Times New Roman"/>
          <w:i/>
          <w:iCs/>
          <w:sz w:val="24"/>
          <w:szCs w:val="24"/>
        </w:rPr>
        <w:t>- „Основни длъжностни задължения“</w:t>
      </w:r>
      <w:r w:rsidR="00D03AAA" w:rsidRPr="008B193B">
        <w:rPr>
          <w:rFonts w:ascii="Times New Roman" w:hAnsi="Times New Roman"/>
          <w:i/>
          <w:iCs/>
          <w:sz w:val="24"/>
          <w:szCs w:val="24"/>
          <w:lang w:val="ru-RU"/>
        </w:rPr>
        <w:t xml:space="preserve"> </w:t>
      </w:r>
      <w:r w:rsidR="00D03AAA" w:rsidRPr="008B193B">
        <w:rPr>
          <w:rFonts w:ascii="Times New Roman" w:hAnsi="Times New Roman"/>
          <w:i/>
          <w:iCs/>
          <w:sz w:val="24"/>
          <w:szCs w:val="24"/>
        </w:rPr>
        <w:t xml:space="preserve">на длъжностната </w:t>
      </w:r>
      <w:r w:rsidR="00D03AAA" w:rsidRPr="008B193B">
        <w:rPr>
          <w:rFonts w:ascii="Times New Roman" w:hAnsi="Times New Roman"/>
          <w:i/>
          <w:iCs/>
        </w:rPr>
        <w:t xml:space="preserve">ѝ </w:t>
      </w:r>
      <w:r w:rsidR="00D03AAA"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D03AAA" w:rsidRPr="008B193B">
        <w:rPr>
          <w:rFonts w:ascii="Times New Roman" w:hAnsi="Times New Roman"/>
          <w:sz w:val="24"/>
          <w:szCs w:val="24"/>
        </w:rPr>
        <w:t>/</w:t>
      </w:r>
      <w:r w:rsidR="00D03AAA" w:rsidRPr="008B193B">
        <w:rPr>
          <w:rFonts w:ascii="Times New Roman" w:hAnsi="Times New Roman"/>
          <w:szCs w:val="28"/>
        </w:rPr>
        <w:t>,</w:t>
      </w:r>
      <w:r w:rsidR="00D03AAA" w:rsidRPr="008B193B">
        <w:rPr>
          <w:rFonts w:ascii="Times New Roman" w:hAnsi="Times New Roman"/>
          <w:i/>
          <w:iCs/>
          <w:szCs w:val="28"/>
          <w:lang w:val="ru-RU"/>
        </w:rPr>
        <w:t xml:space="preserve"> </w:t>
      </w:r>
      <w:r w:rsidR="00D03AAA" w:rsidRPr="008B193B">
        <w:rPr>
          <w:rFonts w:ascii="Times New Roman" w:hAnsi="Times New Roman"/>
          <w:b/>
          <w:bCs/>
          <w:szCs w:val="28"/>
        </w:rPr>
        <w:t>умишлено улеснила /</w:t>
      </w:r>
      <w:r w:rsidR="00D03AAA" w:rsidRPr="008B193B">
        <w:rPr>
          <w:rFonts w:ascii="Times New Roman" w:hAnsi="Times New Roman"/>
          <w:b/>
          <w:bCs/>
          <w:sz w:val="20"/>
        </w:rPr>
        <w:t>като:</w:t>
      </w:r>
    </w:p>
    <w:p w:rsidR="00D03AAA" w:rsidRPr="008B193B" w:rsidRDefault="00D03AAA" w:rsidP="002765C5">
      <w:pPr>
        <w:tabs>
          <w:tab w:val="left" w:pos="-900"/>
        </w:tabs>
        <w:ind w:right="-2" w:firstLine="709"/>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D03AAA" w:rsidRPr="008B193B" w:rsidRDefault="00D03AAA" w:rsidP="002765C5">
      <w:pPr>
        <w:tabs>
          <w:tab w:val="left" w:pos="9781"/>
        </w:tabs>
        <w:ind w:right="-2" w:firstLine="709"/>
        <w:jc w:val="both"/>
        <w:rPr>
          <w:rFonts w:ascii="Times New Roman" w:hAnsi="Times New Roman"/>
          <w:b/>
          <w:bCs/>
          <w:sz w:val="24"/>
          <w:szCs w:val="24"/>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xml:space="preserve">- управление „Банков надзор“/не са </w:t>
      </w:r>
      <w:r w:rsidRPr="008B193B">
        <w:rPr>
          <w:rFonts w:ascii="Times New Roman" w:hAnsi="Times New Roman"/>
          <w:sz w:val="20"/>
          <w:lang w:val="ru-RU"/>
        </w:rPr>
        <w:lastRenderedPageBreak/>
        <w:t>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p>
    <w:p w:rsidR="00D03AAA" w:rsidRPr="008B193B" w:rsidRDefault="00D03AAA" w:rsidP="00D03AAA">
      <w:pPr>
        <w:tabs>
          <w:tab w:val="left" w:pos="9781"/>
        </w:tabs>
        <w:ind w:right="-2"/>
        <w:jc w:val="both"/>
        <w:rPr>
          <w:rFonts w:ascii="Times New Roman" w:hAnsi="Times New Roman"/>
          <w:b/>
          <w:bCs/>
          <w:sz w:val="20"/>
          <w:lang w:val="bg-BG"/>
        </w:rPr>
      </w:pPr>
      <w:r w:rsidRPr="008B193B">
        <w:rPr>
          <w:rFonts w:ascii="Times New Roman" w:hAnsi="Times New Roman"/>
          <w:b/>
          <w:bCs/>
          <w:szCs w:val="28"/>
        </w:rPr>
        <w:t xml:space="preserve">обвиняемите Александър </w:t>
      </w:r>
      <w:r w:rsidR="009D014A">
        <w:rPr>
          <w:rFonts w:ascii="Times New Roman" w:hAnsi="Times New Roman"/>
          <w:b/>
          <w:bCs/>
          <w:szCs w:val="28"/>
        </w:rPr>
        <w:t>******</w:t>
      </w:r>
      <w:r w:rsidRPr="008B193B">
        <w:rPr>
          <w:rFonts w:ascii="Times New Roman" w:hAnsi="Times New Roman"/>
          <w:b/>
          <w:bCs/>
          <w:szCs w:val="28"/>
        </w:rPr>
        <w:t xml:space="preserve"> Панталеев и Георги </w:t>
      </w:r>
      <w:r w:rsidR="009D014A">
        <w:rPr>
          <w:rFonts w:ascii="Times New Roman" w:hAnsi="Times New Roman"/>
          <w:b/>
          <w:bCs/>
          <w:szCs w:val="28"/>
        </w:rPr>
        <w:t>******</w:t>
      </w:r>
      <w:r w:rsidRPr="008B193B">
        <w:rPr>
          <w:rFonts w:ascii="Times New Roman" w:hAnsi="Times New Roman"/>
          <w:b/>
          <w:bCs/>
          <w:szCs w:val="28"/>
        </w:rPr>
        <w:t xml:space="preserve"> Христов да извършат длъжностно присвояване и всеки от тях осъществил престъпление по </w:t>
      </w:r>
      <w:r w:rsidRPr="008B193B">
        <w:rPr>
          <w:rFonts w:ascii="Times New Roman" w:hAnsi="Times New Roman"/>
          <w:b/>
          <w:bCs/>
          <w:szCs w:val="28"/>
          <w:lang w:val="ru-RU"/>
        </w:rPr>
        <w:t xml:space="preserve">чл. 203, ал.1, вр. чл. 201, </w:t>
      </w:r>
      <w:r w:rsidRPr="008B193B">
        <w:rPr>
          <w:rFonts w:ascii="Times New Roman" w:hAnsi="Times New Roman"/>
          <w:b/>
          <w:bCs/>
          <w:szCs w:val="28"/>
        </w:rPr>
        <w:t xml:space="preserve">вр. </w:t>
      </w:r>
      <w:r w:rsidRPr="008B193B">
        <w:rPr>
          <w:rFonts w:ascii="Times New Roman" w:hAnsi="Times New Roman"/>
          <w:b/>
          <w:bCs/>
          <w:szCs w:val="28"/>
          <w:lang w:val="ru-RU"/>
        </w:rPr>
        <w:t>чл. 20, ал. 2, вр. ал. 1</w:t>
      </w:r>
      <w:r w:rsidRPr="008B193B">
        <w:rPr>
          <w:rFonts w:ascii="Times New Roman" w:hAnsi="Times New Roman"/>
          <w:b/>
          <w:bCs/>
          <w:szCs w:val="28"/>
        </w:rPr>
        <w:t>, вр. чл.26, ал.1</w:t>
      </w:r>
      <w:r w:rsidRPr="008B193B">
        <w:rPr>
          <w:rFonts w:ascii="Times New Roman" w:hAnsi="Times New Roman"/>
          <w:b/>
          <w:bCs/>
          <w:szCs w:val="28"/>
          <w:lang w:val="ru-RU"/>
        </w:rPr>
        <w:t xml:space="preserve"> от НК</w:t>
      </w:r>
      <w:r w:rsidRPr="008B193B">
        <w:rPr>
          <w:rFonts w:ascii="Times New Roman" w:hAnsi="Times New Roman"/>
          <w:b/>
          <w:bCs/>
          <w:szCs w:val="28"/>
        </w:rPr>
        <w:t xml:space="preserve">, а обвиняемите Георги </w:t>
      </w:r>
      <w:r w:rsidR="009D014A">
        <w:rPr>
          <w:rFonts w:ascii="Times New Roman" w:hAnsi="Times New Roman"/>
          <w:b/>
          <w:bCs/>
          <w:szCs w:val="28"/>
        </w:rPr>
        <w:t>******</w:t>
      </w:r>
      <w:r w:rsidRPr="008B193B">
        <w:rPr>
          <w:rFonts w:ascii="Times New Roman" w:hAnsi="Times New Roman"/>
          <w:b/>
          <w:bCs/>
          <w:szCs w:val="28"/>
        </w:rPr>
        <w:t xml:space="preserve"> Зяпков</w:t>
      </w:r>
      <w:r w:rsidRPr="008B193B">
        <w:rPr>
          <w:rFonts w:ascii="Times New Roman" w:hAnsi="Times New Roman"/>
          <w:szCs w:val="28"/>
        </w:rPr>
        <w:t xml:space="preserve"> </w:t>
      </w:r>
      <w:r w:rsidRPr="008B193B">
        <w:rPr>
          <w:rFonts w:ascii="Times New Roman" w:hAnsi="Times New Roman"/>
          <w:b/>
          <w:bCs/>
          <w:szCs w:val="28"/>
        </w:rPr>
        <w:t xml:space="preserve">и Рангел </w:t>
      </w:r>
      <w:r w:rsidR="009D014A">
        <w:rPr>
          <w:rFonts w:ascii="Times New Roman" w:hAnsi="Times New Roman"/>
          <w:b/>
          <w:bCs/>
          <w:szCs w:val="28"/>
        </w:rPr>
        <w:t>******</w:t>
      </w:r>
      <w:r w:rsidRPr="008B193B">
        <w:rPr>
          <w:rFonts w:ascii="Times New Roman" w:hAnsi="Times New Roman"/>
          <w:b/>
          <w:bCs/>
          <w:szCs w:val="28"/>
        </w:rPr>
        <w:t xml:space="preserve"> Стойчев</w:t>
      </w:r>
      <w:r w:rsidRPr="008B193B">
        <w:rPr>
          <w:rFonts w:ascii="Times New Roman" w:hAnsi="Times New Roman"/>
          <w:szCs w:val="28"/>
          <w:lang w:val="ru-RU"/>
        </w:rPr>
        <w:t xml:space="preserve"> </w:t>
      </w:r>
      <w:r w:rsidRPr="008B193B">
        <w:rPr>
          <w:rFonts w:ascii="Times New Roman" w:hAnsi="Times New Roman"/>
          <w:b/>
          <w:bCs/>
          <w:szCs w:val="28"/>
        </w:rPr>
        <w:t xml:space="preserve">да извършат длъжностно присвояване и те осъществили престъпление по чл. 203, ал.1, вр. чл. 201, вр. чл.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2765C5" w:rsidRPr="008B193B" w:rsidRDefault="002765C5" w:rsidP="00D03AAA">
      <w:pPr>
        <w:tabs>
          <w:tab w:val="left" w:pos="9781"/>
        </w:tabs>
        <w:ind w:right="-2"/>
        <w:jc w:val="both"/>
        <w:rPr>
          <w:rFonts w:ascii="Times New Roman" w:hAnsi="Times New Roman"/>
          <w:b/>
          <w:bCs/>
          <w:sz w:val="20"/>
          <w:lang w:val="bg-BG"/>
        </w:rPr>
      </w:pPr>
    </w:p>
    <w:p w:rsidR="00D03AAA" w:rsidRPr="008B193B" w:rsidRDefault="00D03AAA" w:rsidP="00D03AAA">
      <w:pPr>
        <w:ind w:right="-2" w:firstLine="708"/>
        <w:jc w:val="both"/>
        <w:rPr>
          <w:rFonts w:ascii="Times New Roman" w:hAnsi="Times New Roman"/>
          <w:i/>
          <w:iCs/>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 </w:t>
      </w:r>
      <w:r w:rsidRPr="008B193B">
        <w:rPr>
          <w:rFonts w:ascii="Times New Roman" w:hAnsi="Times New Roman"/>
          <w:b/>
          <w:bCs/>
          <w:sz w:val="20"/>
        </w:rPr>
        <w:t xml:space="preserve">в периода от 19.07.2013 г. до 05.08.2013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w:t>
      </w:r>
      <w:r w:rsidRPr="008B193B">
        <w:rPr>
          <w:rFonts w:ascii="Times New Roman" w:hAnsi="Times New Roman"/>
          <w:iCs/>
          <w:sz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Cs/>
          <w:sz w:val="20"/>
        </w:rPr>
        <w:t xml:space="preserve">Договор за управление от 18.10.2012 г., във връзка с Решение на Надзорния съвет на Банката от 02.10.2012 г. и Решение на Управителния съвет на Банката от 02.10.2012 г., </w:t>
      </w:r>
      <w:r w:rsidRPr="008B193B">
        <w:rPr>
          <w:rFonts w:ascii="Times New Roman" w:hAnsi="Times New Roman"/>
          <w:iCs/>
          <w:sz w:val="20"/>
        </w:rPr>
        <w:lastRenderedPageBreak/>
        <w:t>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w:t>
      </w:r>
      <w:r w:rsidRPr="008B193B">
        <w:rPr>
          <w:rFonts w:ascii="Times New Roman" w:hAnsi="Times New Roman"/>
          <w:sz w:val="20"/>
        </w:rPr>
        <w:t xml:space="preserve"> </w:t>
      </w:r>
      <w:r w:rsidRPr="008B193B">
        <w:rPr>
          <w:rFonts w:ascii="Times New Roman" w:hAnsi="Times New Roman"/>
          <w:i/>
          <w:iCs/>
          <w:sz w:val="20"/>
        </w:rPr>
        <w:t>по смисъла на чл.93, т.1, б.“б“ от НК - назначен с трудов договор</w:t>
      </w:r>
      <w:r w:rsidRPr="008B193B">
        <w:rPr>
          <w:rFonts w:ascii="Times New Roman" w:hAnsi="Times New Roman"/>
          <w:i/>
          <w:iCs/>
          <w:sz w:val="20"/>
          <w:lang w:val="ru-RU"/>
        </w:rPr>
        <w:t xml:space="preserve"> </w:t>
      </w:r>
      <w:r w:rsidRPr="008B193B">
        <w:rPr>
          <w:rFonts w:ascii="Times New Roman" w:hAnsi="Times New Roman"/>
          <w:i/>
          <w:iCs/>
          <w:sz w:val="20"/>
        </w:rPr>
        <w:t>№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b/>
          <w:sz w:val="20"/>
        </w:rPr>
        <w:t xml:space="preserve"> Рангел </w:t>
      </w:r>
      <w:r w:rsidR="009D014A">
        <w:rPr>
          <w:rFonts w:ascii="Times New Roman" w:hAnsi="Times New Roman"/>
          <w:b/>
          <w:sz w:val="20"/>
        </w:rPr>
        <w:t>******</w:t>
      </w:r>
      <w:r w:rsidRPr="008B193B">
        <w:rPr>
          <w:rFonts w:ascii="Times New Roman" w:hAnsi="Times New Roman"/>
          <w:b/>
          <w:sz w:val="20"/>
        </w:rPr>
        <w:t xml:space="preserve"> Стойчев – извършител </w:t>
      </w:r>
      <w:r w:rsidRPr="008B193B">
        <w:rPr>
          <w:rFonts w:ascii="Times New Roman" w:hAnsi="Times New Roman"/>
          <w:sz w:val="20"/>
        </w:rPr>
        <w:t>/</w:t>
      </w:r>
      <w:r w:rsidRPr="008B193B">
        <w:rPr>
          <w:rFonts w:ascii="Times New Roman" w:hAnsi="Times New Roman"/>
          <w:bCs/>
          <w:i/>
          <w:sz w:val="20"/>
          <w:lang w:val="ru-RU"/>
        </w:rPr>
        <w:t>длъжностно лице</w:t>
      </w:r>
      <w:r w:rsidRPr="008B193B">
        <w:rPr>
          <w:rFonts w:ascii="Times New Roman" w:hAnsi="Times New Roman"/>
          <w:bCs/>
          <w:sz w:val="20"/>
          <w:lang w:val="ru-RU"/>
        </w:rPr>
        <w:t xml:space="preserve"> </w:t>
      </w:r>
      <w:r w:rsidRPr="008B193B">
        <w:rPr>
          <w:rFonts w:ascii="Times New Roman" w:hAnsi="Times New Roman"/>
          <w:bCs/>
          <w:i/>
          <w:sz w:val="20"/>
          <w:lang w:val="ru-RU"/>
        </w:rPr>
        <w:t xml:space="preserve">по смисъла на чл.93, т.1, б.“б“ от НК </w:t>
      </w:r>
      <w:r w:rsidRPr="008B193B">
        <w:rPr>
          <w:rFonts w:ascii="Times New Roman" w:hAnsi="Times New Roman"/>
          <w:bCs/>
          <w:i/>
          <w:sz w:val="20"/>
        </w:rPr>
        <w:t xml:space="preserve">- </w:t>
      </w:r>
      <w:r w:rsidRPr="008B193B">
        <w:rPr>
          <w:rFonts w:ascii="Times New Roman" w:hAnsi="Times New Roman"/>
          <w:bCs/>
          <w:i/>
          <w:sz w:val="20"/>
          <w:lang w:val="ru-RU"/>
        </w:rPr>
        <w:t>назначен с трудов договор №</w:t>
      </w:r>
      <w:r w:rsidRPr="008B193B">
        <w:rPr>
          <w:rFonts w:ascii="Times New Roman" w:hAnsi="Times New Roman"/>
          <w:bCs/>
          <w:i/>
          <w:sz w:val="20"/>
        </w:rPr>
        <w:t xml:space="preserve">115 </w:t>
      </w:r>
      <w:r w:rsidRPr="008B193B">
        <w:rPr>
          <w:rFonts w:ascii="Times New Roman" w:hAnsi="Times New Roman"/>
          <w:bCs/>
          <w:i/>
          <w:sz w:val="20"/>
          <w:lang w:val="ru-RU"/>
        </w:rPr>
        <w:t>от</w:t>
      </w:r>
      <w:r w:rsidRPr="008B193B">
        <w:rPr>
          <w:rFonts w:ascii="Times New Roman" w:hAnsi="Times New Roman"/>
          <w:bCs/>
          <w:i/>
          <w:sz w:val="20"/>
        </w:rPr>
        <w:t xml:space="preserve"> 03.04.2006</w:t>
      </w:r>
      <w:r w:rsidRPr="008B193B">
        <w:rPr>
          <w:rFonts w:ascii="Times New Roman" w:hAnsi="Times New Roman"/>
          <w:bCs/>
          <w:i/>
          <w:sz w:val="20"/>
          <w:lang w:val="ru-RU"/>
        </w:rPr>
        <w:t xml:space="preserve"> г. на длъжност „</w:t>
      </w:r>
      <w:r w:rsidRPr="008B193B">
        <w:rPr>
          <w:rFonts w:ascii="Times New Roman" w:hAnsi="Times New Roman"/>
          <w:bCs/>
          <w:i/>
          <w:sz w:val="20"/>
        </w:rPr>
        <w:t>Е</w:t>
      </w:r>
      <w:r w:rsidRPr="008B193B">
        <w:rPr>
          <w:rFonts w:ascii="Times New Roman" w:hAnsi="Times New Roman"/>
          <w:bCs/>
          <w:i/>
          <w:sz w:val="20"/>
          <w:lang w:val="ru-RU"/>
        </w:rPr>
        <w:t>ксперт“</w:t>
      </w:r>
      <w:r w:rsidRPr="008B193B">
        <w:rPr>
          <w:rFonts w:ascii="Times New Roman" w:hAnsi="Times New Roman"/>
          <w:bCs/>
          <w:i/>
          <w:sz w:val="20"/>
        </w:rPr>
        <w:t xml:space="preserve">, </w:t>
      </w:r>
      <w:r w:rsidRPr="008B193B">
        <w:rPr>
          <w:rFonts w:ascii="Times New Roman" w:hAnsi="Times New Roman"/>
          <w:bCs/>
          <w:i/>
          <w:sz w:val="20"/>
          <w:lang w:val="ru-RU"/>
        </w:rPr>
        <w:t>Дирекция „</w:t>
      </w:r>
      <w:r w:rsidRPr="008B193B">
        <w:rPr>
          <w:rFonts w:ascii="Times New Roman" w:hAnsi="Times New Roman"/>
          <w:bCs/>
          <w:i/>
          <w:sz w:val="20"/>
        </w:rPr>
        <w:t xml:space="preserve">Мониторинг и администриране </w:t>
      </w:r>
      <w:r w:rsidRPr="008B193B">
        <w:rPr>
          <w:rFonts w:ascii="Times New Roman" w:hAnsi="Times New Roman"/>
          <w:bCs/>
          <w:i/>
          <w:sz w:val="20"/>
          <w:lang w:val="ru-RU"/>
        </w:rPr>
        <w:t>на кредитните сделки“</w:t>
      </w:r>
      <w:r w:rsidRPr="008B193B">
        <w:rPr>
          <w:rFonts w:ascii="Times New Roman" w:hAnsi="Times New Roman"/>
          <w:bCs/>
          <w:i/>
          <w:sz w:val="20"/>
        </w:rPr>
        <w:t xml:space="preserve"> при КТБ АД/</w:t>
      </w:r>
      <w:r w:rsidRPr="008B193B">
        <w:rPr>
          <w:rFonts w:ascii="Times New Roman" w:hAnsi="Times New Roman"/>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 xml:space="preserve">с писма за ангажимент от 08.11.2012 година, </w:t>
      </w:r>
      <w:r w:rsidRPr="008B193B">
        <w:rPr>
          <w:rFonts w:ascii="Times New Roman" w:hAnsi="Times New Roman"/>
          <w:i/>
          <w:sz w:val="20"/>
          <w:lang w:val="ru-RU"/>
        </w:rPr>
        <w:t>27.02.2013</w:t>
      </w:r>
      <w:r w:rsidRPr="008B193B">
        <w:rPr>
          <w:rFonts w:ascii="Times New Roman" w:hAnsi="Times New Roman"/>
          <w:i/>
          <w:sz w:val="20"/>
        </w:rPr>
        <w:t xml:space="preserve"> година и от 14.03.2013 година),</w:t>
      </w:r>
      <w:r w:rsidRPr="008B193B">
        <w:rPr>
          <w:rFonts w:ascii="Times New Roman" w:hAnsi="Times New Roman"/>
          <w:sz w:val="20"/>
        </w:rPr>
        <w:t xml:space="preserve">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касиер – счетоводител при КТБ АД /</w:t>
      </w:r>
      <w:r w:rsidRPr="008B193B">
        <w:rPr>
          <w:rFonts w:ascii="Times New Roman" w:hAnsi="Times New Roman"/>
          <w:i/>
          <w:iCs/>
          <w:sz w:val="20"/>
        </w:rPr>
        <w:t xml:space="preserve">осъществила плащанията и осчетоводила суми на обща стойност </w:t>
      </w:r>
      <w:r w:rsidRPr="008B193B">
        <w:rPr>
          <w:rFonts w:ascii="Times New Roman" w:hAnsi="Times New Roman"/>
          <w:i/>
          <w:sz w:val="20"/>
          <w:lang w:val="ru-RU"/>
        </w:rPr>
        <w:t xml:space="preserve">30 000 000.00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58 674 900.00 лева</w:t>
      </w:r>
      <w:r w:rsidRPr="008B193B">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19.07.2013 г., между „Оптима Интертрейд“ АД и КТБ АД, въз основа на който Георги Зяпков и Рангел Стойчев са </w:t>
      </w:r>
      <w:r w:rsidRPr="008B193B">
        <w:rPr>
          <w:rFonts w:ascii="Times New Roman" w:hAnsi="Times New Roman"/>
          <w:bCs/>
          <w:i/>
          <w:sz w:val="20"/>
        </w:rPr>
        <w:t xml:space="preserve">одобрили с нареждания, изпратени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30 000 000.00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58 674 900.00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80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 с титуляр „Оптима Интертрейд“ АД, </w:t>
      </w:r>
      <w:r w:rsidRPr="008B193B">
        <w:rPr>
          <w:rFonts w:ascii="Times New Roman" w:hAnsi="Times New Roman"/>
          <w:b/>
          <w:sz w:val="20"/>
        </w:rPr>
        <w:t xml:space="preserve">без наличие на следните документи в кредитното досие, както следва: </w:t>
      </w:r>
      <w:r w:rsidRPr="008B193B">
        <w:rPr>
          <w:rFonts w:ascii="Times New Roman" w:hAnsi="Times New Roman"/>
          <w:i/>
          <w:sz w:val="20"/>
        </w:rPr>
        <w:t xml:space="preserve"> документи за</w:t>
      </w:r>
      <w:r w:rsidRPr="008B193B">
        <w:rPr>
          <w:rFonts w:ascii="Times New Roman" w:hAnsi="Times New Roman"/>
          <w:sz w:val="20"/>
        </w:rPr>
        <w:t xml:space="preserve"> </w:t>
      </w:r>
      <w:r w:rsidRPr="008B193B">
        <w:rPr>
          <w:rFonts w:ascii="Times New Roman" w:hAnsi="Times New Roman"/>
          <w:i/>
          <w:sz w:val="20"/>
        </w:rPr>
        <w:t xml:space="preserve">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w:t>
      </w:r>
      <w:r w:rsidRPr="008B193B">
        <w:rPr>
          <w:rFonts w:ascii="Times New Roman" w:hAnsi="Times New Roman"/>
          <w:i/>
          <w:sz w:val="20"/>
        </w:rPr>
        <w:lastRenderedPageBreak/>
        <w:t xml:space="preserve">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w:t>
      </w:r>
      <w:r w:rsidRPr="008B193B">
        <w:rPr>
          <w:rFonts w:ascii="Times New Roman" w:hAnsi="Times New Roman"/>
          <w:b/>
          <w:bCs/>
          <w:sz w:val="20"/>
        </w:rPr>
        <w:t xml:space="preserve">и в нарушение на задълженията си съгласно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30 000 000.00 евро </w:t>
      </w:r>
      <w:r w:rsidRPr="008B193B">
        <w:rPr>
          <w:rFonts w:ascii="Times New Roman" w:hAnsi="Times New Roman"/>
          <w:b/>
          <w:i/>
          <w:sz w:val="20"/>
        </w:rPr>
        <w:t>/</w:t>
      </w:r>
      <w:r w:rsidRPr="008B193B">
        <w:rPr>
          <w:rFonts w:ascii="Times New Roman" w:hAnsi="Times New Roman"/>
          <w:i/>
          <w:sz w:val="20"/>
        </w:rPr>
        <w:t>тридесет милиона евро/</w:t>
      </w:r>
      <w:r w:rsidRPr="008B193B">
        <w:rPr>
          <w:rFonts w:ascii="Times New Roman" w:hAnsi="Times New Roman"/>
          <w:sz w:val="20"/>
          <w:lang w:val="ru-RU"/>
        </w:rPr>
        <w:t xml:space="preserve">, с левова равностойност по официалния курс на БНБ – 58 674 900.00 </w:t>
      </w:r>
      <w:r w:rsidRPr="008B193B">
        <w:rPr>
          <w:rFonts w:ascii="Times New Roman" w:hAnsi="Times New Roman"/>
          <w:sz w:val="20"/>
        </w:rPr>
        <w:t>лева /</w:t>
      </w:r>
      <w:r w:rsidRPr="008B193B">
        <w:rPr>
          <w:rFonts w:ascii="Times New Roman" w:hAnsi="Times New Roman"/>
          <w:i/>
          <w:sz w:val="20"/>
        </w:rPr>
        <w:t>петдесет и осем милиона шестстотин седемдесет и четири хиляди и деветстотин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D03AAA" w:rsidRPr="008B193B" w:rsidRDefault="00D03AAA" w:rsidP="00D03AAA">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19.07.2013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Георги </w:t>
      </w:r>
      <w:r w:rsidR="009D014A">
        <w:rPr>
          <w:rFonts w:ascii="Times New Roman" w:hAnsi="Times New Roman"/>
          <w:b/>
          <w:sz w:val="20"/>
        </w:rPr>
        <w:t>******</w:t>
      </w:r>
      <w:r w:rsidRPr="008B193B">
        <w:rPr>
          <w:rFonts w:ascii="Times New Roman" w:hAnsi="Times New Roman"/>
          <w:b/>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19.07.2013 г. сумата от 15 000 000.00 евро, с левова равностойност по официалния курс на БНБ – 29 337 450.00 лева, посочена в искане за усвояване на парични средства с вх.№ 880/19.07.2013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19.07.2013 г.</w:t>
      </w:r>
      <w:r w:rsidRPr="008B193B">
        <w:rPr>
          <w:rFonts w:ascii="Times New Roman" w:hAnsi="Times New Roman"/>
          <w:sz w:val="20"/>
        </w:rPr>
        <w:t xml:space="preserve"> </w:t>
      </w:r>
      <w:r w:rsidRPr="008B193B">
        <w:rPr>
          <w:rFonts w:ascii="Times New Roman" w:hAnsi="Times New Roman"/>
          <w:i/>
          <w:sz w:val="20"/>
        </w:rPr>
        <w:t>между „Оптима Инертрейд” 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19.07.2013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880/19.07.2013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15 000 000.00 евро, с левова равностойност по официалния курс на БНБ – 29 337 450.00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80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„Оптима Инертрейд“ 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15 000 000.00 евро, с левова равностойност по официалния курс за деня на БНБ – 29 337 450.00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03AAA" w:rsidRPr="008B193B" w:rsidRDefault="00D03AAA" w:rsidP="00DD09ED">
      <w:pPr>
        <w:ind w:right="-2" w:firstLine="708"/>
        <w:jc w:val="both"/>
        <w:rPr>
          <w:rFonts w:ascii="Times New Roman" w:hAnsi="Times New Roman"/>
          <w:sz w:val="20"/>
          <w:lang w:val="ru-RU"/>
        </w:rPr>
      </w:pPr>
      <w:r w:rsidRPr="008B193B">
        <w:rPr>
          <w:rFonts w:ascii="Times New Roman" w:hAnsi="Times New Roman"/>
          <w:b/>
          <w:bCs/>
          <w:sz w:val="20"/>
        </w:rPr>
        <w:t>2. На 05.08.2013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Георги </w:t>
      </w:r>
      <w:r w:rsidR="009D014A">
        <w:rPr>
          <w:rFonts w:ascii="Times New Roman" w:hAnsi="Times New Roman"/>
          <w:b/>
          <w:sz w:val="20"/>
        </w:rPr>
        <w:t>******</w:t>
      </w:r>
      <w:r w:rsidRPr="008B193B">
        <w:rPr>
          <w:rFonts w:ascii="Times New Roman" w:hAnsi="Times New Roman"/>
          <w:b/>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05.08.2013 г. сумата от 15 000 000.00 евро, с левова равностойност по официалния курс на БНБ – 29 337 450.00 лева, посочена в искане за усвояване на парични средства с вх.№ 963/05.08.2013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19.07.2013 г.</w:t>
      </w:r>
      <w:r w:rsidRPr="008B193B">
        <w:rPr>
          <w:rFonts w:ascii="Times New Roman" w:hAnsi="Times New Roman"/>
          <w:sz w:val="20"/>
        </w:rPr>
        <w:t xml:space="preserve"> </w:t>
      </w:r>
      <w:r w:rsidRPr="008B193B">
        <w:rPr>
          <w:rFonts w:ascii="Times New Roman" w:hAnsi="Times New Roman"/>
          <w:i/>
          <w:sz w:val="20"/>
        </w:rPr>
        <w:t>между „Оптима Инертрейд” АД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05.08.2013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963/05.08.2013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15 000 000.00 евро, с левова равностойност по официалния курс на БНБ – 29 337 450.00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80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„Оптима Инертрейд“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15 000 000.00 евро, с левова равностойност по официалния курс за деня на БНБ – 29 337 450.00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w:t>
      </w:r>
      <w:r w:rsidRPr="008B193B">
        <w:rPr>
          <w:rFonts w:ascii="Times New Roman" w:hAnsi="Times New Roman"/>
          <w:sz w:val="20"/>
        </w:rPr>
        <w:lastRenderedPageBreak/>
        <w:t>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D03AAA" w:rsidRPr="008B193B" w:rsidRDefault="00D03AAA" w:rsidP="002765C5">
      <w:pPr>
        <w:ind w:right="-2"/>
        <w:jc w:val="both"/>
        <w:rPr>
          <w:rFonts w:ascii="Times New Roman" w:hAnsi="Times New Roman"/>
          <w:sz w:val="20"/>
          <w:lang w:val="ru-RU"/>
        </w:rPr>
      </w:pPr>
    </w:p>
    <w:p w:rsidR="00D03AAA" w:rsidRPr="008B193B" w:rsidRDefault="00D03AAA" w:rsidP="00D03AAA">
      <w:pPr>
        <w:ind w:right="-2" w:firstLine="708"/>
        <w:jc w:val="both"/>
        <w:rPr>
          <w:rFonts w:ascii="Times New Roman" w:hAnsi="Times New Roman"/>
          <w:b/>
          <w:i/>
          <w:sz w:val="20"/>
        </w:rPr>
      </w:pPr>
      <w:r w:rsidRPr="008B193B">
        <w:rPr>
          <w:rFonts w:ascii="Times New Roman" w:hAnsi="Times New Roman"/>
          <w:b/>
          <w:bCs/>
          <w:sz w:val="24"/>
          <w:szCs w:val="24"/>
        </w:rPr>
        <w:t xml:space="preserve">- ГЕОРГИ </w:t>
      </w:r>
      <w:r w:rsidR="009D014A">
        <w:rPr>
          <w:rFonts w:ascii="Times New Roman" w:hAnsi="Times New Roman"/>
          <w:b/>
          <w:bCs/>
          <w:sz w:val="24"/>
          <w:szCs w:val="24"/>
        </w:rPr>
        <w:t>******</w:t>
      </w:r>
      <w:r w:rsidRPr="008B193B">
        <w:rPr>
          <w:rFonts w:ascii="Times New Roman" w:hAnsi="Times New Roman"/>
          <w:b/>
          <w:bCs/>
          <w:sz w:val="24"/>
          <w:szCs w:val="24"/>
        </w:rPr>
        <w:t xml:space="preserve"> ХРИСТОВ –</w:t>
      </w:r>
      <w:r w:rsidRPr="008B193B">
        <w:rPr>
          <w:rFonts w:ascii="Times New Roman" w:hAnsi="Times New Roman"/>
          <w:b/>
          <w:bCs/>
          <w:szCs w:val="28"/>
        </w:rPr>
        <w:t xml:space="preserve"> </w:t>
      </w:r>
      <w:r w:rsidRPr="008B193B">
        <w:rPr>
          <w:rFonts w:ascii="Times New Roman" w:hAnsi="Times New Roman"/>
          <w:b/>
          <w:bCs/>
          <w:sz w:val="20"/>
        </w:rPr>
        <w:t>в периода от 19.07.2013 г. до 05.08.2013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w:t>
      </w:r>
      <w:r w:rsidRPr="008B193B">
        <w:rPr>
          <w:rFonts w:ascii="Times New Roman" w:hAnsi="Times New Roman"/>
          <w:b/>
          <w:sz w:val="20"/>
        </w:rPr>
        <w:t xml:space="preserve">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w:t>
      </w:r>
      <w:r w:rsidRPr="008B193B">
        <w:rPr>
          <w:rFonts w:ascii="Times New Roman" w:hAnsi="Times New Roman"/>
          <w:sz w:val="20"/>
        </w:rPr>
        <w:t xml:space="preserve"> </w:t>
      </w:r>
      <w:r w:rsidRPr="008B193B">
        <w:rPr>
          <w:rFonts w:ascii="Times New Roman" w:hAnsi="Times New Roman"/>
          <w:i/>
          <w:iCs/>
          <w:sz w:val="20"/>
        </w:rPr>
        <w:t>по смисъла на чл.93, т.1, б.“б“ от НК - назначен с трудов договор</w:t>
      </w:r>
      <w:r w:rsidRPr="008B193B">
        <w:rPr>
          <w:rFonts w:ascii="Times New Roman" w:hAnsi="Times New Roman"/>
          <w:i/>
          <w:iCs/>
          <w:sz w:val="20"/>
          <w:lang w:val="ru-RU"/>
        </w:rPr>
        <w:t xml:space="preserve"> </w:t>
      </w:r>
      <w:r w:rsidRPr="008B193B">
        <w:rPr>
          <w:rFonts w:ascii="Times New Roman" w:hAnsi="Times New Roman"/>
          <w:i/>
          <w:iCs/>
          <w:sz w:val="20"/>
        </w:rPr>
        <w:t>№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b/>
          <w:sz w:val="20"/>
        </w:rPr>
        <w:t xml:space="preserve"> Рангел </w:t>
      </w:r>
      <w:r w:rsidR="009D014A">
        <w:rPr>
          <w:rFonts w:ascii="Times New Roman" w:hAnsi="Times New Roman"/>
          <w:b/>
          <w:sz w:val="20"/>
        </w:rPr>
        <w:t>******</w:t>
      </w:r>
      <w:r w:rsidRPr="008B193B">
        <w:rPr>
          <w:rFonts w:ascii="Times New Roman" w:hAnsi="Times New Roman"/>
          <w:b/>
          <w:sz w:val="20"/>
        </w:rPr>
        <w:t xml:space="preserve"> Стойчев – извършител </w:t>
      </w:r>
      <w:r w:rsidRPr="008B193B">
        <w:rPr>
          <w:rFonts w:ascii="Times New Roman" w:hAnsi="Times New Roman"/>
          <w:sz w:val="20"/>
        </w:rPr>
        <w:t>/</w:t>
      </w:r>
      <w:r w:rsidRPr="008B193B">
        <w:rPr>
          <w:rFonts w:ascii="Times New Roman" w:hAnsi="Times New Roman"/>
          <w:bCs/>
          <w:i/>
          <w:sz w:val="20"/>
          <w:lang w:val="ru-RU"/>
        </w:rPr>
        <w:t>длъжностно лице</w:t>
      </w:r>
      <w:r w:rsidRPr="008B193B">
        <w:rPr>
          <w:rFonts w:ascii="Times New Roman" w:hAnsi="Times New Roman"/>
          <w:bCs/>
          <w:sz w:val="20"/>
          <w:lang w:val="ru-RU"/>
        </w:rPr>
        <w:t xml:space="preserve"> </w:t>
      </w:r>
      <w:r w:rsidRPr="008B193B">
        <w:rPr>
          <w:rFonts w:ascii="Times New Roman" w:hAnsi="Times New Roman"/>
          <w:bCs/>
          <w:i/>
          <w:sz w:val="20"/>
          <w:lang w:val="ru-RU"/>
        </w:rPr>
        <w:t xml:space="preserve">по смисъла на чл.93, т.1, б.“б“ от НК </w:t>
      </w:r>
      <w:r w:rsidRPr="008B193B">
        <w:rPr>
          <w:rFonts w:ascii="Times New Roman" w:hAnsi="Times New Roman"/>
          <w:bCs/>
          <w:i/>
          <w:sz w:val="20"/>
        </w:rPr>
        <w:t xml:space="preserve">- </w:t>
      </w:r>
      <w:r w:rsidRPr="008B193B">
        <w:rPr>
          <w:rFonts w:ascii="Times New Roman" w:hAnsi="Times New Roman"/>
          <w:bCs/>
          <w:i/>
          <w:sz w:val="20"/>
          <w:lang w:val="ru-RU"/>
        </w:rPr>
        <w:t>назначен с трудов договор №</w:t>
      </w:r>
      <w:r w:rsidRPr="008B193B">
        <w:rPr>
          <w:rFonts w:ascii="Times New Roman" w:hAnsi="Times New Roman"/>
          <w:bCs/>
          <w:i/>
          <w:sz w:val="20"/>
        </w:rPr>
        <w:t xml:space="preserve">115 </w:t>
      </w:r>
      <w:r w:rsidRPr="008B193B">
        <w:rPr>
          <w:rFonts w:ascii="Times New Roman" w:hAnsi="Times New Roman"/>
          <w:bCs/>
          <w:i/>
          <w:sz w:val="20"/>
          <w:lang w:val="ru-RU"/>
        </w:rPr>
        <w:t>от</w:t>
      </w:r>
      <w:r w:rsidRPr="008B193B">
        <w:rPr>
          <w:rFonts w:ascii="Times New Roman" w:hAnsi="Times New Roman"/>
          <w:bCs/>
          <w:i/>
          <w:sz w:val="20"/>
        </w:rPr>
        <w:t xml:space="preserve"> 03.04.2006</w:t>
      </w:r>
      <w:r w:rsidRPr="008B193B">
        <w:rPr>
          <w:rFonts w:ascii="Times New Roman" w:hAnsi="Times New Roman"/>
          <w:bCs/>
          <w:i/>
          <w:sz w:val="20"/>
          <w:lang w:val="ru-RU"/>
        </w:rPr>
        <w:t xml:space="preserve"> г. на длъжност „</w:t>
      </w:r>
      <w:r w:rsidRPr="008B193B">
        <w:rPr>
          <w:rFonts w:ascii="Times New Roman" w:hAnsi="Times New Roman"/>
          <w:bCs/>
          <w:i/>
          <w:sz w:val="20"/>
        </w:rPr>
        <w:t>Е</w:t>
      </w:r>
      <w:r w:rsidRPr="008B193B">
        <w:rPr>
          <w:rFonts w:ascii="Times New Roman" w:hAnsi="Times New Roman"/>
          <w:bCs/>
          <w:i/>
          <w:sz w:val="20"/>
          <w:lang w:val="ru-RU"/>
        </w:rPr>
        <w:t>ксперт“</w:t>
      </w:r>
      <w:r w:rsidRPr="008B193B">
        <w:rPr>
          <w:rFonts w:ascii="Times New Roman" w:hAnsi="Times New Roman"/>
          <w:bCs/>
          <w:i/>
          <w:sz w:val="20"/>
        </w:rPr>
        <w:t xml:space="preserve">, </w:t>
      </w:r>
      <w:r w:rsidRPr="008B193B">
        <w:rPr>
          <w:rFonts w:ascii="Times New Roman" w:hAnsi="Times New Roman"/>
          <w:bCs/>
          <w:i/>
          <w:sz w:val="20"/>
          <w:lang w:val="ru-RU"/>
        </w:rPr>
        <w:t>Дирекция „</w:t>
      </w:r>
      <w:r w:rsidRPr="008B193B">
        <w:rPr>
          <w:rFonts w:ascii="Times New Roman" w:hAnsi="Times New Roman"/>
          <w:bCs/>
          <w:i/>
          <w:sz w:val="20"/>
        </w:rPr>
        <w:t xml:space="preserve">Мониторинг и администриране </w:t>
      </w:r>
      <w:r w:rsidRPr="008B193B">
        <w:rPr>
          <w:rFonts w:ascii="Times New Roman" w:hAnsi="Times New Roman"/>
          <w:bCs/>
          <w:i/>
          <w:sz w:val="20"/>
          <w:lang w:val="ru-RU"/>
        </w:rPr>
        <w:t>на кредитните сделки“</w:t>
      </w:r>
      <w:r w:rsidRPr="008B193B">
        <w:rPr>
          <w:rFonts w:ascii="Times New Roman" w:hAnsi="Times New Roman"/>
          <w:bCs/>
          <w:i/>
          <w:sz w:val="20"/>
        </w:rPr>
        <w:t xml:space="preserve"> при КТБ АД/</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 xml:space="preserve">с писма за ангажимент от 08.11.2012 година, </w:t>
      </w:r>
      <w:r w:rsidRPr="008B193B">
        <w:rPr>
          <w:rFonts w:ascii="Times New Roman" w:hAnsi="Times New Roman"/>
          <w:i/>
          <w:sz w:val="20"/>
          <w:lang w:val="ru-RU"/>
        </w:rPr>
        <w:t>27.02.2013</w:t>
      </w:r>
      <w:r w:rsidRPr="008B193B">
        <w:rPr>
          <w:rFonts w:ascii="Times New Roman" w:hAnsi="Times New Roman"/>
          <w:i/>
          <w:sz w:val="20"/>
        </w:rPr>
        <w:t xml:space="preserve"> година и от 14.03.2013 година),</w:t>
      </w:r>
      <w:r w:rsidRPr="008B193B">
        <w:rPr>
          <w:rFonts w:ascii="Times New Roman" w:hAnsi="Times New Roman"/>
          <w:sz w:val="20"/>
        </w:rPr>
        <w:t xml:space="preserve">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касиер – счетоводител при КТБ АД /</w:t>
      </w:r>
      <w:r w:rsidRPr="008B193B">
        <w:rPr>
          <w:rFonts w:ascii="Times New Roman" w:hAnsi="Times New Roman"/>
          <w:i/>
          <w:iCs/>
          <w:sz w:val="20"/>
        </w:rPr>
        <w:t xml:space="preserve">осъществила плащанията и осчетоводила суми на обща стойност </w:t>
      </w:r>
      <w:r w:rsidRPr="008B193B">
        <w:rPr>
          <w:rFonts w:ascii="Times New Roman" w:hAnsi="Times New Roman"/>
          <w:i/>
          <w:sz w:val="20"/>
          <w:lang w:val="ru-RU"/>
        </w:rPr>
        <w:t xml:space="preserve">30 000 000.00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58 674 900.00 лева</w:t>
      </w:r>
      <w:r w:rsidRPr="008B193B">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19.07.2013 г., между „Оптима Интертрейд“ АД и КТБ АД, въз основа на който Георги Зяпков и Рангел Стойчев са </w:t>
      </w:r>
      <w:r w:rsidRPr="008B193B">
        <w:rPr>
          <w:rFonts w:ascii="Times New Roman" w:hAnsi="Times New Roman"/>
          <w:bCs/>
          <w:i/>
          <w:sz w:val="20"/>
        </w:rPr>
        <w:t xml:space="preserve">одобрили с нареждания, изпратени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30 000 000.00 </w:t>
      </w:r>
      <w:r w:rsidRPr="008B193B">
        <w:rPr>
          <w:rFonts w:ascii="Times New Roman" w:hAnsi="Times New Roman"/>
          <w:i/>
          <w:sz w:val="20"/>
        </w:rPr>
        <w:lastRenderedPageBreak/>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58 674 900.00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80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 с титуляр „Оптима Интертрейд“ АД, </w:t>
      </w:r>
      <w:r w:rsidRPr="008B193B">
        <w:rPr>
          <w:rFonts w:ascii="Times New Roman" w:hAnsi="Times New Roman"/>
          <w:b/>
          <w:sz w:val="20"/>
        </w:rPr>
        <w:t xml:space="preserve">без наличие на следните документи в кредитното досие, както следва: </w:t>
      </w:r>
      <w:r w:rsidRPr="008B193B">
        <w:rPr>
          <w:rFonts w:ascii="Times New Roman" w:hAnsi="Times New Roman"/>
          <w:i/>
          <w:sz w:val="20"/>
        </w:rPr>
        <w:t xml:space="preserve"> документи за</w:t>
      </w:r>
      <w:r w:rsidRPr="008B193B">
        <w:rPr>
          <w:rFonts w:ascii="Times New Roman" w:hAnsi="Times New Roman"/>
          <w:sz w:val="20"/>
        </w:rPr>
        <w:t xml:space="preserve"> </w:t>
      </w:r>
      <w:r w:rsidRPr="008B193B">
        <w:rPr>
          <w:rFonts w:ascii="Times New Roman" w:hAnsi="Times New Roman"/>
          <w:i/>
          <w:sz w:val="20"/>
        </w:rPr>
        <w:t xml:space="preserve">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30 000 000.00 евро </w:t>
      </w:r>
      <w:r w:rsidRPr="008B193B">
        <w:rPr>
          <w:rFonts w:ascii="Times New Roman" w:hAnsi="Times New Roman"/>
          <w:b/>
          <w:i/>
          <w:sz w:val="20"/>
        </w:rPr>
        <w:t>/</w:t>
      </w:r>
      <w:r w:rsidRPr="008B193B">
        <w:rPr>
          <w:rFonts w:ascii="Times New Roman" w:hAnsi="Times New Roman"/>
          <w:i/>
          <w:sz w:val="20"/>
        </w:rPr>
        <w:t>тридесет милиона евро/</w:t>
      </w:r>
      <w:r w:rsidRPr="008B193B">
        <w:rPr>
          <w:rFonts w:ascii="Times New Roman" w:hAnsi="Times New Roman"/>
          <w:sz w:val="20"/>
          <w:lang w:val="ru-RU"/>
        </w:rPr>
        <w:t xml:space="preserve">, с левова равностойност по официалния курс на БНБ – 58 674 900.00 </w:t>
      </w:r>
      <w:r w:rsidRPr="008B193B">
        <w:rPr>
          <w:rFonts w:ascii="Times New Roman" w:hAnsi="Times New Roman"/>
          <w:sz w:val="20"/>
        </w:rPr>
        <w:t>лева /</w:t>
      </w:r>
      <w:r w:rsidRPr="008B193B">
        <w:rPr>
          <w:rFonts w:ascii="Times New Roman" w:hAnsi="Times New Roman"/>
          <w:i/>
          <w:sz w:val="20"/>
        </w:rPr>
        <w:t>петдесет и осем милиона шестстотин седемдесет и четири хиляди и деветстотин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D03AAA" w:rsidRPr="008B193B" w:rsidRDefault="00D03AAA" w:rsidP="00D03AAA">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19.07.2013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Александър </w:t>
      </w:r>
      <w:r w:rsidR="009D014A">
        <w:rPr>
          <w:rFonts w:ascii="Times New Roman" w:hAnsi="Times New Roman"/>
          <w:b/>
          <w:sz w:val="20"/>
        </w:rPr>
        <w:t>******</w:t>
      </w:r>
      <w:r w:rsidRPr="008B193B">
        <w:rPr>
          <w:rFonts w:ascii="Times New Roman" w:hAnsi="Times New Roman"/>
          <w:b/>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19.07.2013 г. сумата от 15 000 000.00 евро, с левова равностойност по официалния курс на БНБ – 29 337 450.00 лева, посочена в искане за усвояване на парични средства с вх.№ 880/19.07.2013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19.07.2013 г.</w:t>
      </w:r>
      <w:r w:rsidRPr="008B193B">
        <w:rPr>
          <w:rFonts w:ascii="Times New Roman" w:hAnsi="Times New Roman"/>
          <w:sz w:val="20"/>
        </w:rPr>
        <w:t xml:space="preserve"> </w:t>
      </w:r>
      <w:r w:rsidRPr="008B193B">
        <w:rPr>
          <w:rFonts w:ascii="Times New Roman" w:hAnsi="Times New Roman"/>
          <w:i/>
          <w:sz w:val="20"/>
        </w:rPr>
        <w:t>между „Оптима Инертрейд” 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19.07.2013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880/19.07.2013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15 000 000.00 евро, с левова равностойност по официалния курс на БНБ – 29 337 450.00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80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„Оптима Инертрейд“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15 000 000.00 евро, с левова равностойност по официалния курс за деня на БНБ – 29 337 450.00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03AAA" w:rsidRPr="008B193B" w:rsidRDefault="00D03AAA" w:rsidP="00384EF5">
      <w:pPr>
        <w:ind w:right="-2" w:firstLine="708"/>
        <w:jc w:val="both"/>
        <w:rPr>
          <w:rFonts w:ascii="Times New Roman" w:hAnsi="Times New Roman"/>
          <w:sz w:val="20"/>
          <w:lang w:val="ru-RU"/>
        </w:rPr>
      </w:pPr>
      <w:r w:rsidRPr="008B193B">
        <w:rPr>
          <w:rFonts w:ascii="Times New Roman" w:hAnsi="Times New Roman"/>
          <w:b/>
          <w:bCs/>
          <w:sz w:val="20"/>
        </w:rPr>
        <w:t>2. На 05.08.2013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Александър </w:t>
      </w:r>
      <w:r w:rsidR="009D014A">
        <w:rPr>
          <w:rFonts w:ascii="Times New Roman" w:hAnsi="Times New Roman"/>
          <w:b/>
          <w:sz w:val="20"/>
        </w:rPr>
        <w:t>******</w:t>
      </w:r>
      <w:r w:rsidRPr="008B193B">
        <w:rPr>
          <w:rFonts w:ascii="Times New Roman" w:hAnsi="Times New Roman"/>
          <w:b/>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 xml:space="preserve">осъществила плащането и осчетоводила на 05.08.2013 г. сумата от 15 000 000.00 евро, с левова </w:t>
      </w:r>
      <w:r w:rsidRPr="008B193B">
        <w:rPr>
          <w:rFonts w:ascii="Times New Roman" w:hAnsi="Times New Roman"/>
          <w:i/>
          <w:iCs/>
          <w:sz w:val="20"/>
        </w:rPr>
        <w:lastRenderedPageBreak/>
        <w:t>равностойност по официалния курс на БНБ – 29 337 450.00 лева, посочена в искане за усвояване на парични средства с вх.№ 963/05.08.2013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19.07.2013 г.</w:t>
      </w:r>
      <w:r w:rsidRPr="008B193B">
        <w:rPr>
          <w:rFonts w:ascii="Times New Roman" w:hAnsi="Times New Roman"/>
          <w:sz w:val="20"/>
        </w:rPr>
        <w:t xml:space="preserve"> </w:t>
      </w:r>
      <w:r w:rsidRPr="008B193B">
        <w:rPr>
          <w:rFonts w:ascii="Times New Roman" w:hAnsi="Times New Roman"/>
          <w:i/>
          <w:sz w:val="20"/>
        </w:rPr>
        <w:t>между „Оптима Инертрейд” АД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05.08.2013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963/05.08.2013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15 000 000.00 евро, с левова равностойност по официалния курс на БНБ – 29 337 450.00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80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„Оптима Инертрейд“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15 000 000.00 евро, с левова равностойност по официалния курс за деня на БНБ – 29 337 450.00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D03AAA" w:rsidRPr="008B193B" w:rsidRDefault="00D03AAA" w:rsidP="00D03AAA">
      <w:pPr>
        <w:ind w:right="-2" w:firstLine="708"/>
        <w:jc w:val="both"/>
        <w:rPr>
          <w:rFonts w:ascii="Times New Roman" w:hAnsi="Times New Roman"/>
          <w:sz w:val="20"/>
          <w:lang w:val="ru-RU"/>
        </w:rPr>
      </w:pPr>
    </w:p>
    <w:p w:rsidR="00D03AAA" w:rsidRPr="008B193B" w:rsidRDefault="00D03AAA" w:rsidP="00536F62">
      <w:pPr>
        <w:tabs>
          <w:tab w:val="left" w:pos="4536"/>
        </w:tabs>
        <w:ind w:right="-2" w:firstLine="709"/>
        <w:jc w:val="both"/>
        <w:rPr>
          <w:rFonts w:ascii="Times New Roman" w:hAnsi="Times New Roman"/>
          <w:b/>
          <w:bCs/>
          <w:sz w:val="20"/>
        </w:rPr>
      </w:pPr>
      <w:r w:rsidRPr="008B193B">
        <w:rPr>
          <w:rFonts w:ascii="Times New Roman" w:hAnsi="Times New Roman"/>
          <w:b/>
          <w:bCs/>
          <w:sz w:val="24"/>
          <w:szCs w:val="24"/>
        </w:rPr>
        <w:t xml:space="preserve">- ГЕОРГИ </w:t>
      </w:r>
      <w:r w:rsidR="009D014A">
        <w:rPr>
          <w:rFonts w:ascii="Times New Roman" w:hAnsi="Times New Roman"/>
          <w:b/>
          <w:bCs/>
          <w:sz w:val="24"/>
          <w:szCs w:val="24"/>
        </w:rPr>
        <w:t>******</w:t>
      </w:r>
      <w:r w:rsidRPr="008B193B">
        <w:rPr>
          <w:rFonts w:ascii="Times New Roman" w:hAnsi="Times New Roman"/>
          <w:b/>
          <w:bCs/>
          <w:sz w:val="24"/>
          <w:szCs w:val="24"/>
        </w:rPr>
        <w:t xml:space="preserve"> ЗЯПКОВ – н</w:t>
      </w:r>
      <w:r w:rsidRPr="008B193B">
        <w:rPr>
          <w:rFonts w:ascii="Times New Roman" w:hAnsi="Times New Roman"/>
          <w:b/>
          <w:bCs/>
          <w:sz w:val="20"/>
        </w:rPr>
        <w:t xml:space="preserve">а 19.07.2013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 xml:space="preserve">Директор Дирекция „Анализ и обработка на кредитните сделки“ при ЦУ на КТБ АД </w:t>
      </w:r>
      <w:r w:rsidRPr="008B193B">
        <w:rPr>
          <w:rFonts w:ascii="Times New Roman" w:hAnsi="Times New Roman"/>
          <w:i/>
          <w:iCs/>
          <w:sz w:val="20"/>
        </w:rPr>
        <w:t xml:space="preserve"> - </w:t>
      </w:r>
      <w:r w:rsidRPr="008B193B">
        <w:rPr>
          <w:rFonts w:ascii="Times New Roman" w:hAnsi="Times New Roman"/>
          <w:iCs/>
          <w:sz w:val="20"/>
        </w:rPr>
        <w:t>назначен с трудов договор</w:t>
      </w:r>
      <w:r w:rsidRPr="008B193B">
        <w:rPr>
          <w:rFonts w:ascii="Times New Roman" w:hAnsi="Times New Roman"/>
          <w:iCs/>
          <w:sz w:val="20"/>
          <w:lang w:val="ru-RU"/>
        </w:rPr>
        <w:t xml:space="preserve"> </w:t>
      </w:r>
      <w:r w:rsidRPr="008B193B">
        <w:rPr>
          <w:rFonts w:ascii="Times New Roman" w:hAnsi="Times New Roman"/>
          <w:iCs/>
          <w:sz w:val="20"/>
        </w:rPr>
        <w:t>№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w:t>
      </w:r>
      <w:r w:rsidRPr="008B193B">
        <w:rPr>
          <w:rFonts w:ascii="Times New Roman" w:hAnsi="Times New Roman"/>
          <w:b/>
          <w:bCs/>
          <w:sz w:val="20"/>
          <w:lang w:val="ru-RU"/>
        </w:rPr>
        <w:t xml:space="preserve"> </w:t>
      </w:r>
      <w:r w:rsidRPr="008B193B">
        <w:rPr>
          <w:rFonts w:ascii="Times New Roman" w:hAnsi="Times New Roman"/>
          <w:b/>
          <w:bCs/>
          <w:sz w:val="20"/>
        </w:rPr>
        <w:t xml:space="preserve">в съучастие като съизвършител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w:t>
      </w:r>
      <w:r w:rsidRPr="008B193B">
        <w:rPr>
          <w:rFonts w:ascii="Times New Roman" w:hAnsi="Times New Roman"/>
          <w:b/>
          <w:bCs/>
          <w:sz w:val="20"/>
        </w:rPr>
        <w:t xml:space="preserve"> с 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 xml:space="preserve">с писма за ангажимент от 08.11.2012 година, </w:t>
      </w:r>
      <w:r w:rsidRPr="008B193B">
        <w:rPr>
          <w:rFonts w:ascii="Times New Roman" w:hAnsi="Times New Roman"/>
          <w:i/>
          <w:sz w:val="20"/>
          <w:lang w:val="ru-RU"/>
        </w:rPr>
        <w:t>27.02.2013</w:t>
      </w:r>
      <w:r w:rsidRPr="008B193B">
        <w:rPr>
          <w:rFonts w:ascii="Times New Roman" w:hAnsi="Times New Roman"/>
          <w:i/>
          <w:sz w:val="20"/>
        </w:rPr>
        <w:t xml:space="preserve"> година и от 14.03.2013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w:t>
      </w:r>
      <w:r w:rsidRPr="008B193B">
        <w:rPr>
          <w:rFonts w:ascii="Times New Roman" w:hAnsi="Times New Roman"/>
          <w:i/>
          <w:iCs/>
          <w:sz w:val="20"/>
        </w:rPr>
        <w:lastRenderedPageBreak/>
        <w:t>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 xml:space="preserve">касиер – счетоводител при КТБ АД </w:t>
      </w:r>
      <w:r w:rsidRPr="008B193B">
        <w:rPr>
          <w:rFonts w:ascii="Times New Roman" w:hAnsi="Times New Roman"/>
          <w:i/>
          <w:iCs/>
          <w:sz w:val="20"/>
        </w:rPr>
        <w:t xml:space="preserve">/осъществила плащането и осчетоводила на 19.07.2013 г. сумата от  15 000 000.00 евро, с левова равностойност по официалния курс на БНБ – 29 337 450.00 лева, </w:t>
      </w:r>
      <w:r w:rsidRPr="008B193B">
        <w:rPr>
          <w:rFonts w:ascii="Times New Roman" w:hAnsi="Times New Roman"/>
          <w:sz w:val="20"/>
        </w:rPr>
        <w:t xml:space="preserve"> </w:t>
      </w:r>
      <w:r w:rsidRPr="008B193B">
        <w:rPr>
          <w:rFonts w:ascii="Times New Roman" w:hAnsi="Times New Roman"/>
          <w:i/>
          <w:iCs/>
          <w:sz w:val="20"/>
        </w:rPr>
        <w:t xml:space="preserve">посочена в искане за усвояване на парични средства с вх.№ 880/19.07.2013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Милена </w:t>
      </w:r>
      <w:r w:rsidR="009D014A">
        <w:rPr>
          <w:rFonts w:ascii="Times New Roman" w:hAnsi="Times New Roman"/>
          <w:i/>
          <w:iCs/>
          <w:sz w:val="20"/>
        </w:rPr>
        <w:t>******</w:t>
      </w:r>
      <w:r w:rsidRPr="008B193B">
        <w:rPr>
          <w:rFonts w:ascii="Times New Roman" w:hAnsi="Times New Roman"/>
          <w:i/>
          <w:iCs/>
          <w:sz w:val="20"/>
        </w:rPr>
        <w:t xml:space="preserve"> по електронна поща на 19.07.2013 г., изпълнение на искане с вх. № 880/19.07.2013 г. за усвояване на парични средства в размер на 15 000 000.00 евро, с левова равностойност по официалния курс на БНБ – 29 337 450.00 лева, </w:t>
      </w:r>
      <w:r w:rsidRPr="008B193B">
        <w:rPr>
          <w:rFonts w:ascii="Times New Roman" w:hAnsi="Times New Roman"/>
          <w:sz w:val="20"/>
        </w:rPr>
        <w:t xml:space="preserve"> </w:t>
      </w:r>
      <w:r w:rsidRPr="008B193B">
        <w:rPr>
          <w:rFonts w:ascii="Times New Roman" w:hAnsi="Times New Roman"/>
          <w:i/>
          <w:iCs/>
          <w:sz w:val="20"/>
        </w:rPr>
        <w:t xml:space="preserve">по сметка в КТБ АД – </w:t>
      </w:r>
      <w:r w:rsidR="009D014A">
        <w:rPr>
          <w:rFonts w:ascii="Times New Roman" w:hAnsi="Times New Roman"/>
          <w:i/>
          <w:sz w:val="20"/>
        </w:rPr>
        <w:t>******</w:t>
      </w:r>
      <w:r w:rsidRPr="008B193B">
        <w:rPr>
          <w:rFonts w:ascii="Times New Roman" w:hAnsi="Times New Roman"/>
          <w:i/>
          <w:sz w:val="20"/>
        </w:rPr>
        <w:t xml:space="preserve"> 80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 xml:space="preserve">, </w:t>
      </w:r>
      <w:r w:rsidRPr="008B193B">
        <w:rPr>
          <w:rFonts w:ascii="Times New Roman" w:hAnsi="Times New Roman"/>
          <w:i/>
          <w:sz w:val="20"/>
        </w:rPr>
        <w:t xml:space="preserve"> с титуляр „Оптима Интертрейд” АД</w:t>
      </w:r>
      <w:r w:rsidRPr="008B193B">
        <w:rPr>
          <w:rFonts w:ascii="Times New Roman" w:hAnsi="Times New Roman"/>
          <w:i/>
          <w:iCs/>
          <w:sz w:val="20"/>
        </w:rPr>
        <w:t xml:space="preserve">, с посочено в искането основание –  Договор за банков кредит от 19.07.2013 г. между </w:t>
      </w:r>
      <w:r w:rsidRPr="008B193B">
        <w:rPr>
          <w:rFonts w:ascii="Times New Roman" w:hAnsi="Times New Roman"/>
          <w:i/>
          <w:sz w:val="20"/>
        </w:rPr>
        <w:t>„Оптима Интертрейд“ АД</w:t>
      </w:r>
      <w:r w:rsidRPr="008B193B">
        <w:rPr>
          <w:rFonts w:ascii="Times New Roman" w:hAnsi="Times New Roman"/>
          <w:i/>
          <w:iCs/>
          <w:sz w:val="20"/>
        </w:rPr>
        <w:t xml:space="preserve"> и КТБ АД, </w:t>
      </w:r>
      <w:r w:rsidRPr="008B193B">
        <w:rPr>
          <w:rFonts w:ascii="Times New Roman" w:hAnsi="Times New Roman"/>
          <w:b/>
          <w:sz w:val="20"/>
        </w:rPr>
        <w:t xml:space="preserve">без наличие на следните документи в кредитното досие, както следва: </w:t>
      </w:r>
      <w:r w:rsidRPr="008B193B">
        <w:rPr>
          <w:rFonts w:ascii="Times New Roman" w:hAnsi="Times New Roman"/>
          <w:i/>
          <w:sz w:val="20"/>
        </w:rPr>
        <w:t>документи за</w:t>
      </w:r>
      <w:r w:rsidRPr="008B193B">
        <w:rPr>
          <w:rFonts w:ascii="Times New Roman" w:hAnsi="Times New Roman"/>
          <w:sz w:val="20"/>
        </w:rPr>
        <w:t xml:space="preserve"> </w:t>
      </w:r>
      <w:r w:rsidRPr="008B193B">
        <w:rPr>
          <w:rFonts w:ascii="Times New Roman" w:hAnsi="Times New Roman"/>
          <w:i/>
          <w:sz w:val="20"/>
        </w:rPr>
        <w:t xml:space="preserve">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8B193B">
        <w:rPr>
          <w:rFonts w:ascii="Times New Roman" w:hAnsi="Times New Roman"/>
          <w:b/>
          <w:i/>
          <w:sz w:val="20"/>
        </w:rPr>
        <w:t xml:space="preserve"> 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чл.36, ал.6</w:t>
      </w:r>
      <w:r w:rsidRPr="008B193B">
        <w:rPr>
          <w:rFonts w:ascii="Times New Roman" w:hAnsi="Times New Roman"/>
          <w:i/>
          <w:sz w:val="20"/>
        </w:rPr>
        <w:t xml:space="preserve"> - </w:t>
      </w:r>
      <w:r w:rsidRPr="008B193B">
        <w:rPr>
          <w:rFonts w:ascii="Times New Roman" w:hAnsi="Times New Roman"/>
          <w:b/>
          <w:sz w:val="20"/>
        </w:rPr>
        <w:t xml:space="preserve"> </w:t>
      </w:r>
      <w:r w:rsidRPr="008B193B">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8B193B">
        <w:rPr>
          <w:rFonts w:ascii="Times New Roman" w:hAnsi="Times New Roman"/>
          <w:b/>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за оценка на обезпечението се взема предвид 100% от застрахователната стойност на средството.”,</w:t>
      </w:r>
      <w:r w:rsidRPr="008B193B">
        <w:rPr>
          <w:rFonts w:ascii="Times New Roman" w:hAnsi="Times New Roman"/>
          <w:b/>
          <w:i/>
          <w:sz w:val="20"/>
        </w:rPr>
        <w:t xml:space="preserve">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26.10.2009</w:t>
      </w:r>
      <w:r w:rsidRPr="008B193B">
        <w:rPr>
          <w:rFonts w:ascii="Times New Roman" w:hAnsi="Times New Roman"/>
          <w:i/>
          <w:iCs/>
          <w:sz w:val="20"/>
        </w:rPr>
        <w:t>г:/:</w:t>
      </w:r>
      <w:r w:rsidRPr="008B193B">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w:t>
      </w:r>
      <w:r w:rsidRPr="008B193B">
        <w:rPr>
          <w:rFonts w:ascii="Times New Roman" w:hAnsi="Times New Roman"/>
          <w:i/>
          <w:iCs/>
          <w:sz w:val="20"/>
        </w:rPr>
        <w:lastRenderedPageBreak/>
        <w:t>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15 000 000.00 евро /</w:t>
      </w:r>
      <w:r w:rsidRPr="008B193B">
        <w:rPr>
          <w:rFonts w:ascii="Times New Roman" w:hAnsi="Times New Roman"/>
          <w:i/>
          <w:iCs/>
          <w:sz w:val="20"/>
        </w:rPr>
        <w:t>петнадесет милиона евро</w:t>
      </w:r>
      <w:r w:rsidRPr="008B193B">
        <w:rPr>
          <w:rFonts w:ascii="Times New Roman" w:hAnsi="Times New Roman"/>
          <w:sz w:val="20"/>
        </w:rPr>
        <w:t xml:space="preserve">/, </w:t>
      </w:r>
      <w:r w:rsidRPr="008B193B">
        <w:rPr>
          <w:rFonts w:ascii="Times New Roman" w:hAnsi="Times New Roman"/>
          <w:sz w:val="20"/>
          <w:lang w:val="ru-RU"/>
        </w:rPr>
        <w:t xml:space="preserve">с левова равностойност по официалния курс за деня на БНБ – 29 337 450.00 </w:t>
      </w:r>
      <w:r w:rsidRPr="008B193B">
        <w:rPr>
          <w:rFonts w:ascii="Times New Roman" w:hAnsi="Times New Roman"/>
          <w:sz w:val="20"/>
        </w:rPr>
        <w:t>лева /</w:t>
      </w:r>
      <w:r w:rsidRPr="008B193B">
        <w:rPr>
          <w:rFonts w:ascii="Times New Roman" w:hAnsi="Times New Roman"/>
          <w:i/>
          <w:sz w:val="20"/>
        </w:rPr>
        <w:t>двадесет и девет милиона триста тридесет и седем хиляди четиристотин и петдесет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D03AAA" w:rsidRPr="008B193B" w:rsidRDefault="00D03AAA" w:rsidP="00D03AAA">
      <w:pPr>
        <w:tabs>
          <w:tab w:val="left" w:pos="4536"/>
        </w:tabs>
        <w:ind w:right="-2"/>
        <w:jc w:val="both"/>
        <w:rPr>
          <w:rFonts w:ascii="Times New Roman" w:hAnsi="Times New Roman"/>
          <w:sz w:val="20"/>
        </w:rPr>
      </w:pPr>
    </w:p>
    <w:p w:rsidR="00D03AAA" w:rsidRPr="008B193B" w:rsidRDefault="00D03AAA" w:rsidP="00536F62">
      <w:pPr>
        <w:ind w:right="-2" w:firstLine="708"/>
        <w:jc w:val="both"/>
        <w:rPr>
          <w:rFonts w:ascii="Times New Roman" w:hAnsi="Times New Roman"/>
          <w:i/>
          <w:iCs/>
          <w:sz w:val="20"/>
          <w:lang w:val="bg-BG"/>
        </w:rPr>
      </w:pPr>
      <w:r w:rsidRPr="008B193B">
        <w:rPr>
          <w:rFonts w:ascii="Times New Roman" w:hAnsi="Times New Roman"/>
          <w:b/>
          <w:bCs/>
          <w:sz w:val="24"/>
          <w:szCs w:val="24"/>
        </w:rPr>
        <w:t xml:space="preserve">- </w:t>
      </w:r>
      <w:r w:rsidRPr="008B193B">
        <w:rPr>
          <w:rFonts w:ascii="Times New Roman" w:hAnsi="Times New Roman"/>
          <w:b/>
          <w:bCs/>
          <w:sz w:val="24"/>
          <w:szCs w:val="24"/>
          <w:lang w:val="ru-RU"/>
        </w:rPr>
        <w:t xml:space="preserve">РАНГЕЛ </w:t>
      </w:r>
      <w:r w:rsidR="009D014A">
        <w:rPr>
          <w:rFonts w:ascii="Times New Roman" w:hAnsi="Times New Roman"/>
          <w:b/>
          <w:bCs/>
          <w:sz w:val="24"/>
          <w:szCs w:val="24"/>
          <w:lang w:val="ru-RU"/>
        </w:rPr>
        <w:t>******</w:t>
      </w:r>
      <w:r w:rsidRPr="008B193B">
        <w:rPr>
          <w:rFonts w:ascii="Times New Roman" w:hAnsi="Times New Roman"/>
          <w:b/>
          <w:bCs/>
          <w:sz w:val="24"/>
          <w:szCs w:val="24"/>
          <w:lang w:val="ru-RU"/>
        </w:rPr>
        <w:t xml:space="preserve"> СТОЙЧЕВ - </w:t>
      </w:r>
      <w:r w:rsidRPr="008B193B">
        <w:rPr>
          <w:rFonts w:ascii="Times New Roman" w:hAnsi="Times New Roman"/>
          <w:b/>
          <w:bCs/>
          <w:sz w:val="24"/>
          <w:szCs w:val="24"/>
        </w:rPr>
        <w:t xml:space="preserve"> </w:t>
      </w:r>
      <w:r w:rsidRPr="008B193B">
        <w:rPr>
          <w:rFonts w:ascii="Times New Roman" w:hAnsi="Times New Roman"/>
          <w:b/>
          <w:bCs/>
          <w:sz w:val="20"/>
        </w:rPr>
        <w:t xml:space="preserve">в периода от 19.07.2013 г. до 05.08.2013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 xml:space="preserve">Експерт в Дирекция „Мониторинг и администриране на кредитни сделки“ при ЦУ на КТБ АД </w:t>
      </w:r>
      <w:r w:rsidRPr="008B193B">
        <w:rPr>
          <w:rFonts w:ascii="Times New Roman" w:hAnsi="Times New Roman"/>
          <w:iCs/>
          <w:sz w:val="20"/>
        </w:rPr>
        <w:t xml:space="preserve">- </w:t>
      </w:r>
      <w:r w:rsidRPr="008B193B">
        <w:rPr>
          <w:rFonts w:ascii="Times New Roman" w:hAnsi="Times New Roman"/>
          <w:bCs/>
          <w:sz w:val="20"/>
          <w:lang w:val="ru-RU"/>
        </w:rPr>
        <w:t>назначен с трудов договор №</w:t>
      </w:r>
      <w:r w:rsidRPr="008B193B">
        <w:rPr>
          <w:rFonts w:ascii="Times New Roman" w:hAnsi="Times New Roman"/>
          <w:bCs/>
          <w:sz w:val="20"/>
        </w:rPr>
        <w:t xml:space="preserve">115 </w:t>
      </w:r>
      <w:r w:rsidRPr="008B193B">
        <w:rPr>
          <w:rFonts w:ascii="Times New Roman" w:hAnsi="Times New Roman"/>
          <w:bCs/>
          <w:sz w:val="20"/>
          <w:lang w:val="ru-RU"/>
        </w:rPr>
        <w:t>от</w:t>
      </w:r>
      <w:r w:rsidRPr="008B193B">
        <w:rPr>
          <w:rFonts w:ascii="Times New Roman" w:hAnsi="Times New Roman"/>
          <w:bCs/>
          <w:sz w:val="20"/>
        </w:rPr>
        <w:t xml:space="preserve"> 03.04.2006</w:t>
      </w:r>
      <w:r w:rsidRPr="008B193B">
        <w:rPr>
          <w:rFonts w:ascii="Times New Roman" w:hAnsi="Times New Roman"/>
          <w:bCs/>
          <w:sz w:val="20"/>
          <w:lang w:val="ru-RU"/>
        </w:rPr>
        <w:t xml:space="preserve"> г. на длъжност „</w:t>
      </w:r>
      <w:r w:rsidRPr="008B193B">
        <w:rPr>
          <w:rFonts w:ascii="Times New Roman" w:hAnsi="Times New Roman"/>
          <w:bCs/>
          <w:sz w:val="20"/>
        </w:rPr>
        <w:t>Е</w:t>
      </w:r>
      <w:r w:rsidRPr="008B193B">
        <w:rPr>
          <w:rFonts w:ascii="Times New Roman" w:hAnsi="Times New Roman"/>
          <w:bCs/>
          <w:sz w:val="20"/>
          <w:lang w:val="ru-RU"/>
        </w:rPr>
        <w:t>ксперт“</w:t>
      </w:r>
      <w:r w:rsidRPr="008B193B">
        <w:rPr>
          <w:rFonts w:ascii="Times New Roman" w:hAnsi="Times New Roman"/>
          <w:bCs/>
          <w:sz w:val="20"/>
        </w:rPr>
        <w:t xml:space="preserve">, </w:t>
      </w:r>
      <w:r w:rsidRPr="008B193B">
        <w:rPr>
          <w:rFonts w:ascii="Times New Roman" w:hAnsi="Times New Roman"/>
          <w:bCs/>
          <w:sz w:val="20"/>
          <w:lang w:val="ru-RU"/>
        </w:rPr>
        <w:t>Дирекция „</w:t>
      </w:r>
      <w:r w:rsidRPr="008B193B">
        <w:rPr>
          <w:rFonts w:ascii="Times New Roman" w:hAnsi="Times New Roman"/>
          <w:bCs/>
          <w:sz w:val="20"/>
        </w:rPr>
        <w:t xml:space="preserve">Мониторинг и администриране </w:t>
      </w:r>
      <w:r w:rsidRPr="008B193B">
        <w:rPr>
          <w:rFonts w:ascii="Times New Roman" w:hAnsi="Times New Roman"/>
          <w:bCs/>
          <w:sz w:val="20"/>
          <w:lang w:val="ru-RU"/>
        </w:rPr>
        <w:t>на кредитните сделки“</w:t>
      </w:r>
      <w:r w:rsidRPr="008B193B">
        <w:rPr>
          <w:rFonts w:ascii="Times New Roman" w:hAnsi="Times New Roman"/>
          <w:bCs/>
          <w:sz w:val="20"/>
        </w:rPr>
        <w:t xml:space="preserve"> при КТБ АД</w:t>
      </w:r>
      <w:r w:rsidRPr="008B193B">
        <w:rPr>
          <w:rFonts w:ascii="Times New Roman" w:hAnsi="Times New Roman"/>
          <w:sz w:val="20"/>
        </w:rPr>
        <w:t>,</w:t>
      </w:r>
      <w:r w:rsidRPr="008B193B">
        <w:rPr>
          <w:rFonts w:ascii="Times New Roman" w:hAnsi="Times New Roman"/>
          <w:b/>
          <w:bCs/>
          <w:sz w:val="20"/>
          <w:lang w:val="ru-RU"/>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b/>
          <w:bCs/>
          <w:sz w:val="20"/>
        </w:rPr>
        <w:t xml:space="preserve"> 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 xml:space="preserve">с писма за ангажимент от 08.11.2012 година, </w:t>
      </w:r>
      <w:r w:rsidRPr="008B193B">
        <w:rPr>
          <w:rFonts w:ascii="Times New Roman" w:hAnsi="Times New Roman"/>
          <w:i/>
          <w:sz w:val="20"/>
          <w:lang w:val="ru-RU"/>
        </w:rPr>
        <w:t>27.02.2013</w:t>
      </w:r>
      <w:r w:rsidRPr="008B193B">
        <w:rPr>
          <w:rFonts w:ascii="Times New Roman" w:hAnsi="Times New Roman"/>
          <w:i/>
          <w:sz w:val="20"/>
        </w:rPr>
        <w:t xml:space="preserve"> година и от 14.03.2013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w:t>
      </w:r>
      <w:r w:rsidRPr="008B193B">
        <w:rPr>
          <w:rFonts w:ascii="Times New Roman" w:hAnsi="Times New Roman"/>
          <w:i/>
          <w:iCs/>
          <w:sz w:val="20"/>
        </w:rPr>
        <w:lastRenderedPageBreak/>
        <w:t>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 xml:space="preserve">касиер – счетоводител при КТБ АД </w:t>
      </w:r>
      <w:r w:rsidRPr="008B193B">
        <w:rPr>
          <w:rFonts w:ascii="Times New Roman" w:hAnsi="Times New Roman"/>
          <w:i/>
          <w:iCs/>
          <w:sz w:val="20"/>
        </w:rPr>
        <w:t xml:space="preserve">/осъществила плащането и осчетоводила на 05.08.2013 г. сумата от 15 000 000.00 евро, с левова равностойност по официалния курс на БНБ – 29 337 450.00 лева, посочена в искане за усвояване на парични средства с вх.№ 963/05.08.2013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Милена </w:t>
      </w:r>
      <w:r w:rsidR="009D014A">
        <w:rPr>
          <w:rFonts w:ascii="Times New Roman" w:hAnsi="Times New Roman"/>
          <w:i/>
          <w:iCs/>
          <w:sz w:val="20"/>
        </w:rPr>
        <w:t>******</w:t>
      </w:r>
      <w:r w:rsidRPr="008B193B">
        <w:rPr>
          <w:rFonts w:ascii="Times New Roman" w:hAnsi="Times New Roman"/>
          <w:i/>
          <w:iCs/>
          <w:sz w:val="20"/>
        </w:rPr>
        <w:t xml:space="preserve"> по електронна поща на 05.08.2013 г., изпълнение на искане с вх. № 963/05.08.2013 г. за усвояване на парични средства в размер на 15 000 000.00 евро, с левова равностойност по официалния курс на БНБ – 29 337 450.00 лева, по сметка в КТБ АД – </w:t>
      </w:r>
      <w:r w:rsidR="009D014A">
        <w:rPr>
          <w:rFonts w:ascii="Times New Roman" w:hAnsi="Times New Roman"/>
          <w:i/>
          <w:sz w:val="20"/>
        </w:rPr>
        <w:t>******</w:t>
      </w:r>
      <w:r w:rsidRPr="008B193B">
        <w:rPr>
          <w:rFonts w:ascii="Times New Roman" w:hAnsi="Times New Roman"/>
          <w:i/>
          <w:sz w:val="20"/>
        </w:rPr>
        <w:t xml:space="preserve"> 80</w:t>
      </w:r>
      <w:r w:rsidR="009D014A">
        <w:rPr>
          <w:rFonts w:ascii="Times New Roman" w:hAnsi="Times New Roman"/>
          <w:i/>
          <w:sz w:val="20"/>
        </w:rPr>
        <w:t>************</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 xml:space="preserve">, </w:t>
      </w:r>
      <w:r w:rsidRPr="008B193B">
        <w:rPr>
          <w:rFonts w:ascii="Times New Roman" w:hAnsi="Times New Roman"/>
          <w:i/>
          <w:sz w:val="20"/>
        </w:rPr>
        <w:t>с титуляр „Оптима Интертрейд” АД</w:t>
      </w:r>
      <w:r w:rsidRPr="008B193B">
        <w:rPr>
          <w:rFonts w:ascii="Times New Roman" w:hAnsi="Times New Roman"/>
          <w:i/>
          <w:iCs/>
          <w:sz w:val="20"/>
        </w:rPr>
        <w:t xml:space="preserve">, с посочено в искането основание – Договор за банков кредит от 19.07.2013 г. между </w:t>
      </w:r>
      <w:r w:rsidRPr="008B193B">
        <w:rPr>
          <w:rFonts w:ascii="Times New Roman" w:hAnsi="Times New Roman"/>
          <w:i/>
          <w:sz w:val="20"/>
        </w:rPr>
        <w:t>„Оптима Интертрейд“ АД</w:t>
      </w:r>
      <w:r w:rsidRPr="008B193B">
        <w:rPr>
          <w:rFonts w:ascii="Times New Roman" w:hAnsi="Times New Roman"/>
          <w:i/>
          <w:iCs/>
          <w:sz w:val="20"/>
        </w:rPr>
        <w:t xml:space="preserve"> и КТБ АД, </w:t>
      </w:r>
      <w:r w:rsidRPr="008B193B">
        <w:rPr>
          <w:rFonts w:ascii="Times New Roman" w:hAnsi="Times New Roman"/>
          <w:b/>
          <w:sz w:val="20"/>
        </w:rPr>
        <w:t xml:space="preserve">без наличие на следните документи в кредитното досие, както следва: </w:t>
      </w:r>
      <w:r w:rsidRPr="008B193B">
        <w:rPr>
          <w:rFonts w:ascii="Times New Roman" w:hAnsi="Times New Roman"/>
          <w:i/>
          <w:sz w:val="20"/>
        </w:rPr>
        <w:t>документи за</w:t>
      </w:r>
      <w:r w:rsidRPr="008B193B">
        <w:rPr>
          <w:rFonts w:ascii="Times New Roman" w:hAnsi="Times New Roman"/>
          <w:sz w:val="20"/>
        </w:rPr>
        <w:t xml:space="preserve"> </w:t>
      </w:r>
      <w:r w:rsidRPr="008B193B">
        <w:rPr>
          <w:rFonts w:ascii="Times New Roman" w:hAnsi="Times New Roman"/>
          <w:i/>
          <w:sz w:val="20"/>
        </w:rPr>
        <w:t xml:space="preserve">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8B193B">
        <w:rPr>
          <w:rFonts w:ascii="Times New Roman" w:hAnsi="Times New Roman"/>
          <w:b/>
          <w:i/>
          <w:sz w:val="20"/>
        </w:rPr>
        <w:t xml:space="preserve"> 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чл.36, ал.6</w:t>
      </w:r>
      <w:r w:rsidRPr="008B193B">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8B193B">
        <w:rPr>
          <w:rFonts w:ascii="Times New Roman" w:hAnsi="Times New Roman"/>
          <w:b/>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за оценка на обезпечението се взема предвид 100% от застрахователната стойност на средството.”,</w:t>
      </w:r>
      <w:r w:rsidRPr="008B193B">
        <w:rPr>
          <w:rFonts w:ascii="Times New Roman" w:hAnsi="Times New Roman"/>
          <w:b/>
          <w:i/>
          <w:sz w:val="20"/>
        </w:rPr>
        <w:t xml:space="preserve">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16.11.2012</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 xml:space="preserve">12.11.2012 </w:t>
      </w:r>
      <w:r w:rsidRPr="008B193B">
        <w:rPr>
          <w:rFonts w:ascii="Times New Roman" w:hAnsi="Times New Roman"/>
          <w:i/>
          <w:iCs/>
          <w:sz w:val="20"/>
        </w:rPr>
        <w:t xml:space="preserve">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w:t>
      </w:r>
      <w:r w:rsidRPr="008B193B">
        <w:rPr>
          <w:rFonts w:ascii="Times New Roman" w:hAnsi="Times New Roman"/>
          <w:i/>
          <w:iCs/>
          <w:sz w:val="20"/>
        </w:rPr>
        <w:lastRenderedPageBreak/>
        <w:t xml:space="preserve">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15 000 000.00 евро /</w:t>
      </w:r>
      <w:r w:rsidRPr="008B193B">
        <w:rPr>
          <w:rFonts w:ascii="Times New Roman" w:hAnsi="Times New Roman"/>
          <w:i/>
          <w:iCs/>
          <w:sz w:val="20"/>
        </w:rPr>
        <w:t>петнадесет милиона евро</w:t>
      </w:r>
      <w:r w:rsidRPr="008B193B">
        <w:rPr>
          <w:rFonts w:ascii="Times New Roman" w:hAnsi="Times New Roman"/>
          <w:sz w:val="20"/>
        </w:rPr>
        <w:t xml:space="preserve">/, </w:t>
      </w:r>
      <w:r w:rsidRPr="008B193B">
        <w:rPr>
          <w:rFonts w:ascii="Times New Roman" w:hAnsi="Times New Roman"/>
          <w:sz w:val="20"/>
          <w:lang w:val="ru-RU"/>
        </w:rPr>
        <w:t xml:space="preserve">с левова равностойност по официалния курс за деня на БНБ – 29 337 450.00 </w:t>
      </w:r>
      <w:r w:rsidRPr="008B193B">
        <w:rPr>
          <w:rFonts w:ascii="Times New Roman" w:hAnsi="Times New Roman"/>
          <w:sz w:val="20"/>
        </w:rPr>
        <w:t>лева /</w:t>
      </w:r>
      <w:r w:rsidRPr="008B193B">
        <w:rPr>
          <w:rFonts w:ascii="Times New Roman" w:hAnsi="Times New Roman"/>
          <w:i/>
          <w:sz w:val="20"/>
        </w:rPr>
        <w:t>двадесет и девет милиона триста тридесет и седем хиляди четиристотин и петдесет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D03AAA" w:rsidRPr="008B193B" w:rsidRDefault="00D03AAA" w:rsidP="00D03AAA">
      <w:pPr>
        <w:ind w:right="-2"/>
        <w:jc w:val="both"/>
        <w:rPr>
          <w:rFonts w:ascii="Times New Roman" w:hAnsi="Times New Roman"/>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w:t>
      </w:r>
      <w:r w:rsidRPr="008B193B">
        <w:rPr>
          <w:rFonts w:ascii="Times New Roman" w:hAnsi="Times New Roman"/>
          <w:b/>
          <w:bCs/>
          <w:i/>
          <w:iCs/>
          <w:szCs w:val="28"/>
        </w:rPr>
        <w:t>, вр. чл. 26, ал. 1, вр. чл. 20, ал. 4, вр. ал. 1</w:t>
      </w:r>
      <w:r w:rsidRPr="008B193B">
        <w:rPr>
          <w:rFonts w:ascii="Times New Roman" w:hAnsi="Times New Roman"/>
          <w:b/>
          <w:bCs/>
          <w:i/>
          <w:iCs/>
          <w:szCs w:val="28"/>
          <w:lang w:val="ru-RU"/>
        </w:rPr>
        <w:t xml:space="preserve"> от НК</w:t>
      </w:r>
      <w:r w:rsidRPr="008B193B">
        <w:rPr>
          <w:rFonts w:ascii="Times New Roman" w:hAnsi="Times New Roman"/>
          <w:b/>
          <w:bCs/>
          <w:i/>
          <w:iCs/>
          <w:szCs w:val="28"/>
        </w:rPr>
        <w:t>.</w:t>
      </w:r>
      <w:r w:rsidRPr="008B193B">
        <w:rPr>
          <w:rFonts w:ascii="Times New Roman" w:hAnsi="Times New Roman"/>
          <w:szCs w:val="28"/>
        </w:rPr>
        <w:t xml:space="preserve">  </w:t>
      </w:r>
    </w:p>
    <w:p w:rsidR="006B797E" w:rsidRPr="008B193B" w:rsidRDefault="006B797E" w:rsidP="006B797E">
      <w:pPr>
        <w:ind w:right="-2"/>
        <w:jc w:val="both"/>
        <w:rPr>
          <w:rFonts w:ascii="Times New Roman" w:hAnsi="Times New Roman"/>
          <w:i/>
          <w:iCs/>
          <w:sz w:val="20"/>
          <w:lang w:val="bg-BG"/>
        </w:rPr>
      </w:pPr>
    </w:p>
    <w:p w:rsidR="006B797E" w:rsidRPr="008B193B" w:rsidRDefault="006B797E" w:rsidP="006B797E">
      <w:pPr>
        <w:ind w:right="-2"/>
        <w:jc w:val="both"/>
        <w:rPr>
          <w:rFonts w:ascii="Times New Roman" w:hAnsi="Times New Roman"/>
          <w:szCs w:val="28"/>
        </w:rPr>
      </w:pPr>
      <w:r w:rsidRPr="008B193B">
        <w:rPr>
          <w:rFonts w:ascii="Times New Roman" w:hAnsi="Times New Roman"/>
          <w:b/>
          <w:bCs/>
          <w:szCs w:val="28"/>
          <w:u w:val="single"/>
        </w:rPr>
        <w:t>67К</w:t>
      </w:r>
    </w:p>
    <w:p w:rsidR="006B797E" w:rsidRPr="008B193B" w:rsidRDefault="00347B29" w:rsidP="006B797E">
      <w:pPr>
        <w:ind w:right="-2" w:firstLine="708"/>
        <w:jc w:val="both"/>
        <w:rPr>
          <w:rFonts w:ascii="Times New Roman" w:hAnsi="Times New Roman"/>
          <w:b/>
          <w:bCs/>
          <w:sz w:val="20"/>
        </w:rPr>
      </w:pPr>
      <w:r w:rsidRPr="008B193B">
        <w:rPr>
          <w:rFonts w:ascii="Times New Roman" w:hAnsi="Times New Roman"/>
          <w:b/>
          <w:bCs/>
          <w:szCs w:val="28"/>
        </w:rPr>
        <w:t xml:space="preserve">XCI. </w:t>
      </w:r>
      <w:r w:rsidR="006B797E" w:rsidRPr="008B193B">
        <w:rPr>
          <w:rFonts w:ascii="Times New Roman" w:hAnsi="Times New Roman"/>
          <w:b/>
          <w:bCs/>
          <w:szCs w:val="28"/>
        </w:rPr>
        <w:t>На неустановени дати в периода от 01.01.2009 г. до 25.03.2014 г., в гр.София, Централно управление /ЦУ/ на Корпоративна търговска банка /КТБ/ АД, ул. „Граф Игнатиев“ №10</w:t>
      </w:r>
      <w:r w:rsidR="006B797E" w:rsidRPr="008B193B">
        <w:rPr>
          <w:rFonts w:ascii="Times New Roman" w:hAnsi="Times New Roman"/>
          <w:szCs w:val="28"/>
        </w:rPr>
        <w:t xml:space="preserve">, </w:t>
      </w:r>
      <w:r w:rsidR="006B797E" w:rsidRPr="008B193B">
        <w:rPr>
          <w:rFonts w:ascii="Times New Roman" w:hAnsi="Times New Roman"/>
          <w:b/>
          <w:bCs/>
          <w:szCs w:val="28"/>
        </w:rPr>
        <w:t>в качеството си на длъжностно лице /</w:t>
      </w:r>
      <w:r w:rsidR="006B797E" w:rsidRPr="008B193B">
        <w:rPr>
          <w:rFonts w:ascii="Times New Roman" w:hAnsi="Times New Roman"/>
          <w:i/>
          <w:iCs/>
          <w:sz w:val="24"/>
          <w:szCs w:val="24"/>
        </w:rPr>
        <w:t>по смисъла на чл. 93, т. 1, б. „б” НК</w:t>
      </w:r>
      <w:r w:rsidR="006B797E" w:rsidRPr="008B193B">
        <w:rPr>
          <w:rFonts w:ascii="Times New Roman" w:hAnsi="Times New Roman"/>
          <w:b/>
          <w:bCs/>
          <w:szCs w:val="28"/>
        </w:rPr>
        <w:t>/ -</w:t>
      </w:r>
      <w:r w:rsidR="006B797E" w:rsidRPr="008B193B">
        <w:rPr>
          <w:rFonts w:ascii="Times New Roman" w:hAnsi="Times New Roman"/>
          <w:i/>
          <w:iCs/>
          <w:sz w:val="24"/>
          <w:szCs w:val="24"/>
        </w:rPr>
        <w:t xml:space="preserve"> </w:t>
      </w:r>
      <w:r w:rsidR="00536F62" w:rsidRPr="008B193B">
        <w:rPr>
          <w:rFonts w:ascii="Times New Roman" w:hAnsi="Times New Roman"/>
          <w:iCs/>
          <w:szCs w:val="28"/>
        </w:rPr>
        <w:t xml:space="preserve">Ръководител на „Специализирана служба за вътрешен контрол“ на КТБ АД – </w:t>
      </w:r>
      <w:r w:rsidR="00536F62"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B797E" w:rsidRPr="008B193B">
        <w:rPr>
          <w:rFonts w:ascii="Times New Roman" w:hAnsi="Times New Roman"/>
          <w:b/>
          <w:bCs/>
          <w:szCs w:val="28"/>
        </w:rPr>
        <w:t xml:space="preserve">, в съучастие като помагач с Александър </w:t>
      </w:r>
      <w:r w:rsidR="009D014A">
        <w:rPr>
          <w:rFonts w:ascii="Times New Roman" w:hAnsi="Times New Roman"/>
          <w:b/>
          <w:bCs/>
          <w:szCs w:val="28"/>
        </w:rPr>
        <w:t>******</w:t>
      </w:r>
      <w:r w:rsidR="006B797E" w:rsidRPr="008B193B">
        <w:rPr>
          <w:rFonts w:ascii="Times New Roman" w:hAnsi="Times New Roman"/>
          <w:b/>
          <w:bCs/>
          <w:szCs w:val="28"/>
        </w:rPr>
        <w:t xml:space="preserve"> Панталеев</w:t>
      </w:r>
      <w:r w:rsidR="006B797E" w:rsidRPr="008B193B">
        <w:rPr>
          <w:rFonts w:ascii="Times New Roman" w:hAnsi="Times New Roman"/>
          <w:szCs w:val="28"/>
        </w:rPr>
        <w:t xml:space="preserve"> – </w:t>
      </w:r>
      <w:r w:rsidR="006B797E" w:rsidRPr="008B193B">
        <w:rPr>
          <w:rFonts w:ascii="Times New Roman" w:hAnsi="Times New Roman"/>
          <w:b/>
          <w:bCs/>
          <w:szCs w:val="28"/>
        </w:rPr>
        <w:t xml:space="preserve">извършител </w:t>
      </w:r>
      <w:r w:rsidR="006B797E" w:rsidRPr="008B193B">
        <w:rPr>
          <w:rFonts w:ascii="Times New Roman" w:hAnsi="Times New Roman"/>
          <w:szCs w:val="28"/>
        </w:rPr>
        <w:t>/</w:t>
      </w:r>
      <w:r w:rsidR="006B797E" w:rsidRPr="008B193B">
        <w:rPr>
          <w:rFonts w:ascii="Times New Roman" w:hAnsi="Times New Roman"/>
          <w:i/>
          <w:iCs/>
          <w:sz w:val="24"/>
          <w:szCs w:val="24"/>
        </w:rPr>
        <w:t>длъжностно лице</w:t>
      </w:r>
      <w:r w:rsidR="006B797E" w:rsidRPr="008B193B">
        <w:rPr>
          <w:rFonts w:ascii="Times New Roman" w:hAnsi="Times New Roman"/>
          <w:sz w:val="24"/>
          <w:szCs w:val="24"/>
        </w:rPr>
        <w:t xml:space="preserve"> </w:t>
      </w:r>
      <w:r w:rsidR="006B797E" w:rsidRPr="008B193B">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6B797E" w:rsidRPr="008B193B">
        <w:rPr>
          <w:rFonts w:ascii="Times New Roman" w:hAnsi="Times New Roman"/>
          <w:sz w:val="24"/>
          <w:szCs w:val="24"/>
        </w:rPr>
        <w:t xml:space="preserve"> </w:t>
      </w:r>
      <w:r w:rsidR="006B797E"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B797E" w:rsidRPr="008B193B">
        <w:rPr>
          <w:rFonts w:ascii="Times New Roman" w:hAnsi="Times New Roman"/>
          <w:sz w:val="24"/>
          <w:szCs w:val="24"/>
        </w:rPr>
        <w:t>.</w:t>
      </w:r>
      <w:r w:rsidR="006B797E" w:rsidRPr="008B193B">
        <w:rPr>
          <w:rFonts w:ascii="Times New Roman" w:hAnsi="Times New Roman"/>
          <w:i/>
          <w:iCs/>
        </w:rPr>
        <w:t>/</w:t>
      </w:r>
      <w:r w:rsidR="006B797E" w:rsidRPr="008B193B">
        <w:rPr>
          <w:rFonts w:ascii="Times New Roman" w:hAnsi="Times New Roman"/>
        </w:rPr>
        <w:t>,</w:t>
      </w:r>
      <w:r w:rsidR="006B797E" w:rsidRPr="008B193B">
        <w:rPr>
          <w:rFonts w:ascii="Times New Roman" w:hAnsi="Times New Roman"/>
          <w:i/>
          <w:iCs/>
          <w:sz w:val="24"/>
          <w:szCs w:val="24"/>
        </w:rPr>
        <w:t xml:space="preserve"> </w:t>
      </w:r>
      <w:r w:rsidR="006B797E" w:rsidRPr="008B193B">
        <w:rPr>
          <w:rFonts w:ascii="Times New Roman" w:hAnsi="Times New Roman"/>
          <w:b/>
          <w:bCs/>
          <w:szCs w:val="28"/>
        </w:rPr>
        <w:t>с</w:t>
      </w:r>
      <w:r w:rsidR="006B797E" w:rsidRPr="008B193B">
        <w:rPr>
          <w:rFonts w:ascii="Times New Roman" w:hAnsi="Times New Roman"/>
          <w:szCs w:val="28"/>
        </w:rPr>
        <w:t xml:space="preserve"> </w:t>
      </w:r>
      <w:r w:rsidR="006B797E" w:rsidRPr="008B193B">
        <w:rPr>
          <w:rFonts w:ascii="Times New Roman" w:hAnsi="Times New Roman"/>
          <w:b/>
          <w:bCs/>
          <w:szCs w:val="28"/>
        </w:rPr>
        <w:t xml:space="preserve">Георги </w:t>
      </w:r>
      <w:r w:rsidR="009D014A">
        <w:rPr>
          <w:rFonts w:ascii="Times New Roman" w:hAnsi="Times New Roman"/>
          <w:b/>
          <w:bCs/>
          <w:szCs w:val="28"/>
        </w:rPr>
        <w:t>******</w:t>
      </w:r>
      <w:r w:rsidR="006B797E" w:rsidRPr="008B193B">
        <w:rPr>
          <w:rFonts w:ascii="Times New Roman" w:hAnsi="Times New Roman"/>
          <w:b/>
          <w:bCs/>
          <w:szCs w:val="28"/>
        </w:rPr>
        <w:t xml:space="preserve"> Христов - извършител</w:t>
      </w:r>
      <w:r w:rsidR="006B797E" w:rsidRPr="008B193B">
        <w:rPr>
          <w:rFonts w:ascii="Times New Roman" w:hAnsi="Times New Roman"/>
          <w:b/>
          <w:bCs/>
          <w:i/>
          <w:iCs/>
          <w:szCs w:val="28"/>
        </w:rPr>
        <w:t xml:space="preserve"> /</w:t>
      </w:r>
      <w:r w:rsidR="006B797E" w:rsidRPr="008B193B">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w:t>
      </w:r>
      <w:r w:rsidR="006B797E" w:rsidRPr="008B193B">
        <w:rPr>
          <w:rFonts w:ascii="Times New Roman" w:hAnsi="Times New Roman"/>
          <w:i/>
          <w:iCs/>
          <w:sz w:val="24"/>
          <w:szCs w:val="24"/>
        </w:rPr>
        <w:lastRenderedPageBreak/>
        <w:t>08.12.2008 г</w:t>
      </w:r>
      <w:r w:rsidR="006B797E" w:rsidRPr="008B193B">
        <w:rPr>
          <w:rFonts w:ascii="Times New Roman" w:hAnsi="Times New Roman"/>
          <w:b/>
          <w:bCs/>
          <w:i/>
          <w:iCs/>
          <w:sz w:val="24"/>
          <w:szCs w:val="24"/>
        </w:rPr>
        <w:t>.</w:t>
      </w:r>
      <w:r w:rsidR="006B797E" w:rsidRPr="008B193B">
        <w:rPr>
          <w:rFonts w:ascii="Times New Roman" w:hAnsi="Times New Roman"/>
          <w:i/>
          <w:iCs/>
          <w:sz w:val="24"/>
          <w:szCs w:val="24"/>
        </w:rPr>
        <w:t>/</w:t>
      </w:r>
      <w:r w:rsidR="006B797E" w:rsidRPr="008B193B">
        <w:rPr>
          <w:rFonts w:ascii="Times New Roman" w:hAnsi="Times New Roman"/>
          <w:sz w:val="24"/>
          <w:szCs w:val="24"/>
        </w:rPr>
        <w:t>,</w:t>
      </w:r>
      <w:r w:rsidR="006B797E" w:rsidRPr="008B193B">
        <w:rPr>
          <w:rFonts w:ascii="Times New Roman" w:hAnsi="Times New Roman"/>
          <w:szCs w:val="28"/>
        </w:rPr>
        <w:t xml:space="preserve"> </w:t>
      </w:r>
      <w:r w:rsidR="006B797E" w:rsidRPr="008B193B">
        <w:rPr>
          <w:rFonts w:ascii="Times New Roman" w:hAnsi="Times New Roman"/>
          <w:b/>
          <w:bCs/>
          <w:szCs w:val="28"/>
        </w:rPr>
        <w:t xml:space="preserve">с Георги </w:t>
      </w:r>
      <w:r w:rsidR="009D014A">
        <w:rPr>
          <w:rFonts w:ascii="Times New Roman" w:hAnsi="Times New Roman"/>
          <w:b/>
          <w:bCs/>
          <w:szCs w:val="28"/>
        </w:rPr>
        <w:t>******</w:t>
      </w:r>
      <w:r w:rsidR="006B797E" w:rsidRPr="008B193B">
        <w:rPr>
          <w:rFonts w:ascii="Times New Roman" w:hAnsi="Times New Roman"/>
          <w:b/>
          <w:bCs/>
          <w:szCs w:val="28"/>
        </w:rPr>
        <w:t xml:space="preserve"> Зяпков</w:t>
      </w:r>
      <w:r w:rsidR="006B797E" w:rsidRPr="008B193B">
        <w:rPr>
          <w:rFonts w:ascii="Times New Roman" w:hAnsi="Times New Roman"/>
          <w:szCs w:val="28"/>
        </w:rPr>
        <w:t xml:space="preserve"> – </w:t>
      </w:r>
      <w:r w:rsidR="006B797E" w:rsidRPr="008B193B">
        <w:rPr>
          <w:rFonts w:ascii="Times New Roman" w:hAnsi="Times New Roman"/>
          <w:b/>
          <w:bCs/>
          <w:szCs w:val="28"/>
        </w:rPr>
        <w:t>извършител</w:t>
      </w:r>
      <w:r w:rsidR="006B797E" w:rsidRPr="008B193B">
        <w:rPr>
          <w:rFonts w:ascii="Times New Roman" w:hAnsi="Times New Roman"/>
          <w:szCs w:val="28"/>
        </w:rPr>
        <w:t xml:space="preserve"> /</w:t>
      </w:r>
      <w:r w:rsidR="006B797E" w:rsidRPr="008B193B">
        <w:rPr>
          <w:rFonts w:ascii="Times New Roman" w:hAnsi="Times New Roman"/>
          <w:i/>
          <w:sz w:val="24"/>
          <w:szCs w:val="24"/>
        </w:rPr>
        <w:t>длъжностно лице</w:t>
      </w:r>
      <w:r w:rsidR="006B797E" w:rsidRPr="008B193B">
        <w:rPr>
          <w:rFonts w:ascii="Times New Roman" w:hAnsi="Times New Roman"/>
          <w:sz w:val="24"/>
          <w:szCs w:val="24"/>
        </w:rPr>
        <w:t xml:space="preserve"> </w:t>
      </w:r>
      <w:r w:rsidR="006B797E"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536F62" w:rsidRPr="008B193B">
        <w:rPr>
          <w:rFonts w:ascii="Times New Roman" w:hAnsi="Times New Roman"/>
          <w:i/>
          <w:sz w:val="24"/>
          <w:szCs w:val="24"/>
          <w:lang w:val="bg-BG"/>
        </w:rPr>
        <w:t xml:space="preserve"> </w:t>
      </w:r>
      <w:r w:rsidR="00536F62" w:rsidRPr="008B193B">
        <w:rPr>
          <w:rFonts w:ascii="Times New Roman" w:hAnsi="Times New Roman"/>
          <w:i/>
          <w:sz w:val="24"/>
          <w:szCs w:val="24"/>
        </w:rPr>
        <w:t>г.</w:t>
      </w:r>
      <w:r w:rsidR="006B797E" w:rsidRPr="008B193B">
        <w:rPr>
          <w:rFonts w:ascii="Times New Roman" w:hAnsi="Times New Roman"/>
          <w:i/>
          <w:sz w:val="24"/>
          <w:szCs w:val="24"/>
        </w:rPr>
        <w:t>, считано от 01.08.2013</w:t>
      </w:r>
      <w:r w:rsidR="00536F62" w:rsidRPr="008B193B">
        <w:rPr>
          <w:rFonts w:ascii="Times New Roman" w:hAnsi="Times New Roman"/>
          <w:i/>
          <w:sz w:val="24"/>
          <w:szCs w:val="24"/>
          <w:lang w:val="bg-BG"/>
        </w:rPr>
        <w:t xml:space="preserve"> </w:t>
      </w:r>
      <w:r w:rsidR="006B797E"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6B797E" w:rsidRPr="008B193B">
        <w:rPr>
          <w:rFonts w:ascii="Times New Roman" w:hAnsi="Times New Roman"/>
          <w:szCs w:val="28"/>
        </w:rPr>
        <w:t xml:space="preserve">/, </w:t>
      </w:r>
      <w:r w:rsidR="006B797E" w:rsidRPr="008B193B">
        <w:rPr>
          <w:rFonts w:ascii="Times New Roman" w:hAnsi="Times New Roman"/>
          <w:b/>
          <w:szCs w:val="28"/>
        </w:rPr>
        <w:t>с</w:t>
      </w:r>
      <w:r w:rsidR="006B797E" w:rsidRPr="008B193B">
        <w:rPr>
          <w:rFonts w:ascii="Times New Roman" w:hAnsi="Times New Roman"/>
          <w:szCs w:val="28"/>
        </w:rPr>
        <w:t xml:space="preserve"> </w:t>
      </w:r>
      <w:r w:rsidR="006B797E" w:rsidRPr="008B193B">
        <w:rPr>
          <w:rFonts w:ascii="Times New Roman" w:hAnsi="Times New Roman"/>
          <w:b/>
          <w:bCs/>
          <w:szCs w:val="28"/>
        </w:rPr>
        <w:t xml:space="preserve">Цветан </w:t>
      </w:r>
      <w:r w:rsidR="009D014A">
        <w:rPr>
          <w:rFonts w:ascii="Times New Roman" w:hAnsi="Times New Roman"/>
          <w:b/>
          <w:bCs/>
          <w:szCs w:val="28"/>
        </w:rPr>
        <w:t>******</w:t>
      </w:r>
      <w:r w:rsidR="006B797E" w:rsidRPr="008B193B">
        <w:rPr>
          <w:rFonts w:ascii="Times New Roman" w:hAnsi="Times New Roman"/>
          <w:b/>
          <w:bCs/>
          <w:szCs w:val="28"/>
        </w:rPr>
        <w:t xml:space="preserve"> Василев</w:t>
      </w:r>
      <w:r w:rsidR="006B797E" w:rsidRPr="008B193B">
        <w:rPr>
          <w:rFonts w:ascii="Times New Roman" w:hAnsi="Times New Roman"/>
          <w:szCs w:val="28"/>
        </w:rPr>
        <w:t xml:space="preserve"> – </w:t>
      </w:r>
      <w:r w:rsidR="006B797E" w:rsidRPr="008B193B">
        <w:rPr>
          <w:rFonts w:ascii="Times New Roman" w:hAnsi="Times New Roman"/>
          <w:b/>
          <w:bCs/>
          <w:szCs w:val="28"/>
        </w:rPr>
        <w:t>подбудител и помагач</w:t>
      </w:r>
      <w:r w:rsidR="006B797E" w:rsidRPr="008B193B">
        <w:rPr>
          <w:rFonts w:ascii="Times New Roman" w:hAnsi="Times New Roman"/>
          <w:szCs w:val="28"/>
        </w:rPr>
        <w:t xml:space="preserve"> /</w:t>
      </w:r>
      <w:r w:rsidR="006B797E"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6B797E" w:rsidRPr="008B193B">
        <w:rPr>
          <w:rFonts w:ascii="Times New Roman" w:hAnsi="Times New Roman"/>
          <w:szCs w:val="28"/>
        </w:rPr>
        <w:t>/,</w:t>
      </w:r>
      <w:r w:rsidR="006B797E" w:rsidRPr="008B193B">
        <w:rPr>
          <w:rFonts w:ascii="Times New Roman" w:hAnsi="Times New Roman"/>
          <w:b/>
          <w:bCs/>
          <w:szCs w:val="28"/>
        </w:rPr>
        <w:t xml:space="preserve"> с</w:t>
      </w:r>
      <w:r w:rsidR="006B797E" w:rsidRPr="008B193B">
        <w:rPr>
          <w:rFonts w:ascii="Times New Roman" w:hAnsi="Times New Roman"/>
          <w:szCs w:val="28"/>
        </w:rPr>
        <w:t xml:space="preserve"> </w:t>
      </w:r>
      <w:r w:rsidR="006B797E" w:rsidRPr="008B193B">
        <w:rPr>
          <w:rFonts w:ascii="Times New Roman" w:hAnsi="Times New Roman"/>
          <w:b/>
          <w:bCs/>
          <w:szCs w:val="28"/>
        </w:rPr>
        <w:t xml:space="preserve">Маргарита </w:t>
      </w:r>
      <w:r w:rsidR="009D014A">
        <w:rPr>
          <w:rFonts w:ascii="Times New Roman" w:hAnsi="Times New Roman"/>
          <w:b/>
          <w:bCs/>
          <w:szCs w:val="28"/>
        </w:rPr>
        <w:t>******</w:t>
      </w:r>
      <w:r w:rsidR="006B797E" w:rsidRPr="008B193B">
        <w:rPr>
          <w:rFonts w:ascii="Times New Roman" w:hAnsi="Times New Roman"/>
          <w:b/>
          <w:bCs/>
          <w:szCs w:val="28"/>
        </w:rPr>
        <w:t xml:space="preserve"> Голева</w:t>
      </w:r>
      <w:r w:rsidR="006B797E" w:rsidRPr="008B193B">
        <w:rPr>
          <w:rFonts w:ascii="Times New Roman" w:hAnsi="Times New Roman"/>
          <w:szCs w:val="28"/>
        </w:rPr>
        <w:t xml:space="preserve"> – </w:t>
      </w:r>
      <w:r w:rsidR="006B797E" w:rsidRPr="008B193B">
        <w:rPr>
          <w:rFonts w:ascii="Times New Roman" w:hAnsi="Times New Roman"/>
          <w:b/>
          <w:bCs/>
          <w:szCs w:val="28"/>
        </w:rPr>
        <w:t xml:space="preserve">помагач </w:t>
      </w:r>
      <w:r w:rsidR="006B797E" w:rsidRPr="008B193B">
        <w:rPr>
          <w:rFonts w:ascii="Times New Roman" w:hAnsi="Times New Roman"/>
          <w:szCs w:val="28"/>
        </w:rPr>
        <w:t>(</w:t>
      </w:r>
      <w:r w:rsidR="006B797E" w:rsidRPr="008B193B">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6B797E" w:rsidRPr="008B193B">
        <w:rPr>
          <w:rFonts w:ascii="Times New Roman" w:hAnsi="Times New Roman"/>
          <w:i/>
          <w:sz w:val="24"/>
          <w:szCs w:val="24"/>
        </w:rPr>
        <w:t xml:space="preserve"> с писмо за ангажимент от 08.11.2013 година</w:t>
      </w:r>
      <w:r w:rsidR="006B797E" w:rsidRPr="008B193B">
        <w:rPr>
          <w:rFonts w:ascii="Times New Roman" w:hAnsi="Times New Roman"/>
          <w:szCs w:val="28"/>
        </w:rPr>
        <w:t xml:space="preserve">), </w:t>
      </w:r>
      <w:r w:rsidR="006B797E"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6B797E" w:rsidRPr="008B193B">
        <w:rPr>
          <w:rFonts w:ascii="Times New Roman" w:hAnsi="Times New Roman"/>
          <w:szCs w:val="28"/>
        </w:rPr>
        <w:t>/</w:t>
      </w:r>
      <w:r w:rsidR="006B797E" w:rsidRPr="008B193B">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w:t>
      </w:r>
      <w:r w:rsidR="006B797E" w:rsidRPr="008B193B">
        <w:rPr>
          <w:rFonts w:ascii="Times New Roman" w:hAnsi="Times New Roman"/>
          <w:i/>
          <w:iCs/>
        </w:rPr>
        <w:t xml:space="preserve"> </w:t>
      </w:r>
      <w:r w:rsidR="006B797E"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6B797E" w:rsidRPr="008B193B">
        <w:rPr>
          <w:rFonts w:ascii="Times New Roman" w:hAnsi="Times New Roman"/>
          <w:sz w:val="24"/>
          <w:szCs w:val="24"/>
        </w:rPr>
        <w:t>/</w:t>
      </w:r>
      <w:r w:rsidR="006B797E" w:rsidRPr="008B193B">
        <w:rPr>
          <w:rFonts w:ascii="Times New Roman" w:hAnsi="Times New Roman"/>
          <w:szCs w:val="28"/>
        </w:rPr>
        <w:t>,</w:t>
      </w:r>
      <w:r w:rsidR="006B797E" w:rsidRPr="008B193B">
        <w:rPr>
          <w:rFonts w:ascii="Times New Roman" w:hAnsi="Times New Roman"/>
          <w:i/>
          <w:iCs/>
          <w:szCs w:val="28"/>
        </w:rPr>
        <w:t xml:space="preserve"> </w:t>
      </w:r>
      <w:r w:rsidR="006B797E" w:rsidRPr="008B193B">
        <w:rPr>
          <w:rFonts w:ascii="Times New Roman" w:hAnsi="Times New Roman"/>
          <w:b/>
          <w:bCs/>
          <w:szCs w:val="28"/>
        </w:rPr>
        <w:t xml:space="preserve">умишлено улеснила </w:t>
      </w:r>
      <w:r w:rsidR="006B797E" w:rsidRPr="008B193B">
        <w:rPr>
          <w:rFonts w:ascii="Times New Roman" w:hAnsi="Times New Roman"/>
          <w:bCs/>
          <w:szCs w:val="28"/>
        </w:rPr>
        <w:t>/</w:t>
      </w:r>
      <w:r w:rsidR="006B797E" w:rsidRPr="008B193B">
        <w:rPr>
          <w:rFonts w:ascii="Times New Roman" w:hAnsi="Times New Roman"/>
          <w:b/>
          <w:bCs/>
          <w:sz w:val="20"/>
        </w:rPr>
        <w:t>като:</w:t>
      </w:r>
    </w:p>
    <w:p w:rsidR="006B797E" w:rsidRPr="008B193B" w:rsidRDefault="006B797E" w:rsidP="00536F62">
      <w:pPr>
        <w:tabs>
          <w:tab w:val="left" w:pos="-900"/>
        </w:tabs>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 xml:space="preserve">чл.74, ал.2 от ЗКИ, обн., ДВ, бр. 59 от 21.07.2006 г., в сила от 1.01.2007 г.; чл.28, ал.1 от Наредба № 10 от 26.11.2003 г. БНБ за вътрешния контрол в банките обн. ДВ, бр. 108 от 12.12.2003 г., изм., бр. </w:t>
      </w:r>
      <w:r w:rsidRPr="008B193B">
        <w:rPr>
          <w:rFonts w:ascii="Times New Roman" w:hAnsi="Times New Roman"/>
          <w:i/>
          <w:iCs/>
          <w:sz w:val="20"/>
        </w:rPr>
        <w:lastRenderedPageBreak/>
        <w:t>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6B797E" w:rsidRPr="008B193B" w:rsidRDefault="006B797E" w:rsidP="00536F62">
      <w:pPr>
        <w:ind w:right="-2" w:firstLine="709"/>
        <w:jc w:val="both"/>
        <w:rPr>
          <w:rFonts w:ascii="Times New Roman" w:hAnsi="Times New Roman"/>
          <w:b/>
          <w:bCs/>
          <w:sz w:val="24"/>
          <w:szCs w:val="24"/>
        </w:rPr>
      </w:pPr>
      <w:r w:rsidRPr="008B193B">
        <w:rPr>
          <w:rFonts w:ascii="Times New Roman" w:hAnsi="Times New Roman"/>
          <w:sz w:val="20"/>
        </w:rPr>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8B193B">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w:t>
      </w:r>
      <w:r w:rsidRPr="008B193B">
        <w:rPr>
          <w:rFonts w:ascii="Times New Roman" w:hAnsi="Times New Roman"/>
          <w:szCs w:val="28"/>
        </w:rPr>
        <w:t xml:space="preserve"> </w:t>
      </w:r>
      <w:r w:rsidRPr="008B193B">
        <w:rPr>
          <w:rFonts w:ascii="Times New Roman" w:hAnsi="Times New Roman"/>
          <w:b/>
          <w:bCs/>
          <w:szCs w:val="28"/>
        </w:rPr>
        <w:t xml:space="preserve">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6B797E" w:rsidRPr="008B193B" w:rsidRDefault="006B797E" w:rsidP="006B797E">
      <w:pPr>
        <w:tabs>
          <w:tab w:val="left" w:pos="9781"/>
        </w:tabs>
        <w:ind w:right="-2"/>
        <w:jc w:val="both"/>
        <w:rPr>
          <w:rFonts w:ascii="Times New Roman" w:hAnsi="Times New Roman"/>
          <w:b/>
          <w:bCs/>
          <w:sz w:val="20"/>
        </w:rPr>
      </w:pPr>
    </w:p>
    <w:p w:rsidR="006B797E" w:rsidRPr="008B193B" w:rsidRDefault="006B797E" w:rsidP="006B797E">
      <w:pPr>
        <w:ind w:right="-2" w:firstLine="708"/>
        <w:jc w:val="both"/>
        <w:rPr>
          <w:rFonts w:ascii="Times New Roman" w:hAnsi="Times New Roman"/>
          <w:b/>
          <w:bCs/>
        </w:rPr>
      </w:pPr>
      <w:r w:rsidRPr="008B193B">
        <w:rPr>
          <w:rFonts w:ascii="Times New Roman" w:hAnsi="Times New Roman"/>
          <w:b/>
          <w:sz w:val="24"/>
          <w:szCs w:val="24"/>
        </w:rPr>
        <w:lastRenderedPageBreak/>
        <w:t xml:space="preserve">- АЛЕКСАНДЪР </w:t>
      </w:r>
      <w:r w:rsidR="009D014A">
        <w:rPr>
          <w:rFonts w:ascii="Times New Roman" w:hAnsi="Times New Roman"/>
          <w:b/>
          <w:sz w:val="24"/>
          <w:szCs w:val="24"/>
        </w:rPr>
        <w:t>******</w:t>
      </w:r>
      <w:r w:rsidRPr="008B193B">
        <w:rPr>
          <w:rFonts w:ascii="Times New Roman" w:hAnsi="Times New Roman"/>
          <w:b/>
          <w:sz w:val="24"/>
          <w:szCs w:val="24"/>
        </w:rPr>
        <w:t xml:space="preserve"> ПАНТАЛЕЕВ - </w:t>
      </w:r>
      <w:r w:rsidRPr="008B193B">
        <w:rPr>
          <w:rFonts w:ascii="Times New Roman" w:hAnsi="Times New Roman"/>
          <w:b/>
          <w:bCs/>
          <w:sz w:val="20"/>
        </w:rPr>
        <w:t>на 25.03.2014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w:t>
      </w:r>
      <w:r w:rsidRPr="008B193B">
        <w:rPr>
          <w:rFonts w:ascii="Times New Roman" w:hAnsi="Times New Roman"/>
          <w:b/>
          <w:sz w:val="20"/>
        </w:rPr>
        <w:t xml:space="preserve"> 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25.03.2014 г. сумата от 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- 9 779 150.00 </w:t>
      </w:r>
      <w:r w:rsidRPr="008B193B">
        <w:rPr>
          <w:rFonts w:ascii="Times New Roman" w:hAnsi="Times New Roman"/>
          <w:i/>
          <w:iCs/>
          <w:sz w:val="20"/>
        </w:rPr>
        <w:t xml:space="preserve">лева, посочена в искане за усвояване на парични средства с вх.№ 362/25.03.2014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от 25.03.2014 г. между „Оптима Интертрейд” АД и КТБ АД, въз основа на който Георги Зяпков е одобрил с нареждане, изпратено до касиер счетоводител Десислава Борисова по електронна поща на 25.03.2014 г., изпълнение на искане с вх. № 362/25.03.2014 г. за усвояване на парични средства в размер на 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- 9 779 150.00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80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„Оптима Интертрейд”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w:t>
      </w:r>
      <w:r w:rsidRPr="008B193B">
        <w:rPr>
          <w:rFonts w:ascii="Times New Roman" w:hAnsi="Times New Roman"/>
          <w:i/>
          <w:sz w:val="20"/>
        </w:rPr>
        <w:lastRenderedPageBreak/>
        <w:t xml:space="preserve">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w:t>
      </w:r>
      <w:r w:rsidRPr="008B193B">
        <w:rPr>
          <w:rFonts w:ascii="Times New Roman" w:hAnsi="Times New Roman"/>
          <w:b/>
          <w:bCs/>
          <w:iCs/>
          <w:sz w:val="20"/>
        </w:rPr>
        <w:t>, съгласно</w:t>
      </w:r>
      <w:r w:rsidRPr="008B193B">
        <w:rPr>
          <w:rFonts w:ascii="Times New Roman" w:hAnsi="Times New Roman"/>
          <w:b/>
          <w:sz w:val="20"/>
        </w:rPr>
        <w:t xml:space="preserve"> </w:t>
      </w:r>
      <w:r w:rsidRPr="008B193B">
        <w:rPr>
          <w:rFonts w:ascii="Times New Roman" w:hAnsi="Times New Roman"/>
          <w:b/>
          <w:bCs/>
          <w:sz w:val="20"/>
        </w:rPr>
        <w:t>Договор за управление 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5 000 000.00 евро</w:t>
      </w:r>
      <w:r w:rsidRPr="008B193B">
        <w:rPr>
          <w:rFonts w:ascii="Times New Roman" w:hAnsi="Times New Roman"/>
          <w:sz w:val="20"/>
          <w:lang w:val="ru-RU"/>
        </w:rPr>
        <w:t xml:space="preserve"> </w:t>
      </w:r>
      <w:r w:rsidRPr="008B193B">
        <w:rPr>
          <w:rFonts w:ascii="Times New Roman" w:hAnsi="Times New Roman"/>
          <w:b/>
          <w:i/>
          <w:sz w:val="20"/>
        </w:rPr>
        <w:t>/</w:t>
      </w:r>
      <w:r w:rsidRPr="008B193B">
        <w:rPr>
          <w:rFonts w:ascii="Times New Roman" w:hAnsi="Times New Roman"/>
          <w:i/>
          <w:sz w:val="20"/>
        </w:rPr>
        <w:t>пет милиона евро/</w:t>
      </w:r>
      <w:r w:rsidRPr="008B193B">
        <w:rPr>
          <w:rFonts w:ascii="Times New Roman" w:hAnsi="Times New Roman"/>
          <w:sz w:val="20"/>
          <w:lang w:val="ru-RU"/>
        </w:rPr>
        <w:t xml:space="preserve">, с левова равностойност по официалния курс за деня на БНБ - 9 779 150.00 </w:t>
      </w:r>
      <w:r w:rsidRPr="008B193B">
        <w:rPr>
          <w:rFonts w:ascii="Times New Roman" w:hAnsi="Times New Roman"/>
          <w:sz w:val="20"/>
        </w:rPr>
        <w:t>лева /</w:t>
      </w:r>
      <w:r w:rsidRPr="008B193B">
        <w:rPr>
          <w:rFonts w:ascii="Times New Roman" w:hAnsi="Times New Roman"/>
          <w:i/>
          <w:sz w:val="20"/>
        </w:rPr>
        <w:t>девет милиона седемстотин седемдесет и девет хиляди сто и петдесет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6B797E" w:rsidRPr="008B193B" w:rsidRDefault="006B797E" w:rsidP="006B797E">
      <w:pPr>
        <w:ind w:right="-2" w:firstLine="708"/>
        <w:jc w:val="both"/>
        <w:rPr>
          <w:rFonts w:ascii="Times New Roman" w:hAnsi="Times New Roman"/>
          <w:b/>
          <w:sz w:val="20"/>
        </w:rPr>
      </w:pPr>
    </w:p>
    <w:p w:rsidR="006B797E" w:rsidRPr="008B193B" w:rsidRDefault="006B797E" w:rsidP="006B797E">
      <w:pPr>
        <w:ind w:right="-2" w:firstLine="708"/>
        <w:jc w:val="both"/>
        <w:rPr>
          <w:rFonts w:ascii="Times New Roman" w:hAnsi="Times New Roman"/>
          <w:b/>
          <w:bCs/>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 w:val="20"/>
        </w:rPr>
        <w:t xml:space="preserve"> на 25.03.2014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w:t>
      </w:r>
      <w:r w:rsidRPr="008B193B">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w:t>
      </w:r>
      <w:r w:rsidRPr="008B193B">
        <w:rPr>
          <w:rFonts w:ascii="Times New Roman" w:hAnsi="Times New Roman"/>
          <w:i/>
          <w:iCs/>
          <w:sz w:val="20"/>
        </w:rPr>
        <w:lastRenderedPageBreak/>
        <w:t>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25.03.2014 г. сумата от 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- 9 779 150.00 </w:t>
      </w:r>
      <w:r w:rsidRPr="008B193B">
        <w:rPr>
          <w:rFonts w:ascii="Times New Roman" w:hAnsi="Times New Roman"/>
          <w:i/>
          <w:iCs/>
          <w:sz w:val="20"/>
        </w:rPr>
        <w:t xml:space="preserve">лева, посочена в искане за усвояване на парични средства с вх.№ 362/25.03.2014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от 25.03.2014 г. между „Оптима Интертрейд” АД и КТБ АД, въз основа на който Георги Зяпков е одобрил с нареждане, изпратено до касиер счетоводител Десислава Борисова по електронна поща на 25.03.2014 г., изпълнение на искане с вх. № 362/25.03.2014 г. за усвояване на парични средства в размер на 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- 9 779 150.00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80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„Оптима Интертрейд”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Cs/>
          <w:sz w:val="20"/>
        </w:rPr>
        <w:t xml:space="preserve"> </w:t>
      </w:r>
      <w:r w:rsidRPr="008B193B">
        <w:rPr>
          <w:rFonts w:ascii="Times New Roman" w:hAnsi="Times New Roman"/>
          <w:i/>
          <w:iCs/>
          <w:sz w:val="20"/>
        </w:rPr>
        <w:t xml:space="preserve">–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lastRenderedPageBreak/>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5 000 000.00 евро</w:t>
      </w:r>
      <w:r w:rsidRPr="008B193B">
        <w:rPr>
          <w:rFonts w:ascii="Times New Roman" w:hAnsi="Times New Roman"/>
          <w:sz w:val="20"/>
          <w:lang w:val="ru-RU"/>
        </w:rPr>
        <w:t xml:space="preserve"> </w:t>
      </w:r>
      <w:r w:rsidRPr="008B193B">
        <w:rPr>
          <w:rFonts w:ascii="Times New Roman" w:hAnsi="Times New Roman"/>
          <w:b/>
          <w:i/>
          <w:sz w:val="20"/>
        </w:rPr>
        <w:t>/</w:t>
      </w:r>
      <w:r w:rsidRPr="008B193B">
        <w:rPr>
          <w:rFonts w:ascii="Times New Roman" w:hAnsi="Times New Roman"/>
          <w:i/>
          <w:sz w:val="20"/>
        </w:rPr>
        <w:t>пет милиона евро/</w:t>
      </w:r>
      <w:r w:rsidRPr="008B193B">
        <w:rPr>
          <w:rFonts w:ascii="Times New Roman" w:hAnsi="Times New Roman"/>
          <w:sz w:val="20"/>
          <w:lang w:val="ru-RU"/>
        </w:rPr>
        <w:t xml:space="preserve">, с левова равностойност по официалния курс за деня на БНБ - 9 779 150.00 </w:t>
      </w:r>
      <w:r w:rsidRPr="008B193B">
        <w:rPr>
          <w:rFonts w:ascii="Times New Roman" w:hAnsi="Times New Roman"/>
          <w:sz w:val="20"/>
        </w:rPr>
        <w:t>лева /</w:t>
      </w:r>
      <w:r w:rsidRPr="008B193B">
        <w:rPr>
          <w:rFonts w:ascii="Times New Roman" w:hAnsi="Times New Roman"/>
          <w:i/>
          <w:sz w:val="20"/>
        </w:rPr>
        <w:t>девет милиона седемстотин седемдесет и девет хиляди сто и петдесет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6B797E" w:rsidRPr="008B193B" w:rsidRDefault="006B797E" w:rsidP="006B797E">
      <w:pPr>
        <w:ind w:right="-2" w:firstLine="708"/>
        <w:jc w:val="both"/>
        <w:rPr>
          <w:rFonts w:ascii="Times New Roman" w:hAnsi="Times New Roman"/>
          <w:b/>
          <w:sz w:val="20"/>
        </w:rPr>
      </w:pPr>
    </w:p>
    <w:p w:rsidR="006B797E" w:rsidRPr="008B193B" w:rsidRDefault="006B797E" w:rsidP="00536F62">
      <w:pPr>
        <w:ind w:right="-2" w:firstLine="708"/>
        <w:jc w:val="both"/>
        <w:rPr>
          <w:rFonts w:ascii="Times New Roman" w:hAnsi="Times New Roman"/>
          <w:i/>
          <w:iCs/>
          <w:sz w:val="24"/>
          <w:szCs w:val="24"/>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Cs w:val="28"/>
        </w:rPr>
        <w:t xml:space="preserve"> </w:t>
      </w:r>
      <w:r w:rsidRPr="008B193B">
        <w:rPr>
          <w:rFonts w:ascii="Times New Roman" w:hAnsi="Times New Roman"/>
          <w:b/>
          <w:bCs/>
          <w:sz w:val="20"/>
        </w:rPr>
        <w:t>на 25.03.2014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лице </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Началник Управление „Кредитиране“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b/>
          <w:bCs/>
          <w:sz w:val="20"/>
        </w:rPr>
        <w:t>/</w:t>
      </w:r>
      <w:r w:rsidRPr="008B193B">
        <w:rPr>
          <w:rFonts w:ascii="Times New Roman" w:hAnsi="Times New Roman"/>
          <w:sz w:val="20"/>
        </w:rPr>
        <w:t xml:space="preserve">, с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25.03.2014 г. </w:t>
      </w:r>
      <w:r w:rsidRPr="008B193B">
        <w:rPr>
          <w:rFonts w:ascii="Times New Roman" w:hAnsi="Times New Roman"/>
          <w:i/>
          <w:iCs/>
          <w:sz w:val="20"/>
        </w:rPr>
        <w:lastRenderedPageBreak/>
        <w:t xml:space="preserve">сумата от 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- 9 779 150.00 </w:t>
      </w:r>
      <w:r w:rsidRPr="008B193B">
        <w:rPr>
          <w:rFonts w:ascii="Times New Roman" w:hAnsi="Times New Roman"/>
          <w:i/>
          <w:iCs/>
          <w:sz w:val="20"/>
        </w:rPr>
        <w:t xml:space="preserve">лева, посочена в искане за усвояване на парични средства с вх.№ 362/25.03.2014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25.03.2014 г., изпълнение на искане с вх. № 362/25.03.2014 г. за усвояване на парични средства в размер на </w:t>
      </w:r>
      <w:r w:rsidRPr="008B193B">
        <w:rPr>
          <w:rFonts w:ascii="Times New Roman" w:hAnsi="Times New Roman"/>
          <w:i/>
          <w:sz w:val="20"/>
        </w:rPr>
        <w:t xml:space="preserve">- </w:t>
      </w:r>
      <w:r w:rsidRPr="008B193B">
        <w:rPr>
          <w:rFonts w:ascii="Times New Roman" w:hAnsi="Times New Roman"/>
          <w:i/>
          <w:iCs/>
          <w:sz w:val="20"/>
        </w:rPr>
        <w:t xml:space="preserve">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- 9 779 150.00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80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„Оптима Интертрейд“ АД, с посочено в искането основание – Договор за банков кредит от 25.03.2014 г. между „Оптима Интертрейд“ АД и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bCs/>
          <w:sz w:val="20"/>
        </w:rPr>
        <w:t>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sz w:val="20"/>
        </w:rPr>
        <w:t xml:space="preserve">, </w:t>
      </w:r>
      <w:r w:rsidRPr="008B193B">
        <w:rPr>
          <w:rFonts w:ascii="Times New Roman" w:hAnsi="Times New Roman"/>
          <w:b/>
          <w:i/>
          <w:iCs/>
          <w:sz w:val="20"/>
        </w:rPr>
        <w:t>а именно:</w:t>
      </w:r>
      <w:r w:rsidRPr="008B193B">
        <w:rPr>
          <w:rFonts w:ascii="Times New Roman" w:hAnsi="Times New Roman"/>
          <w:i/>
          <w:iCs/>
          <w:sz w:val="20"/>
        </w:rPr>
        <w:t xml:space="preserve"> </w:t>
      </w:r>
      <w:r w:rsidRPr="008B193B">
        <w:rPr>
          <w:rFonts w:ascii="Times New Roman" w:hAnsi="Times New Roman"/>
          <w:b/>
          <w:i/>
          <w:sz w:val="20"/>
        </w:rPr>
        <w:t xml:space="preserve">чл.32, ал.1 </w:t>
      </w:r>
      <w:r w:rsidRPr="008B193B">
        <w:rPr>
          <w:rFonts w:ascii="Times New Roman" w:hAnsi="Times New Roman"/>
          <w:i/>
          <w:sz w:val="20"/>
        </w:rPr>
        <w:t>– „За сключване на кредитна сделка с Банката, на клиента се предоставят комплект документи съдържащ:”,</w:t>
      </w:r>
      <w:r w:rsidRPr="008B193B">
        <w:rPr>
          <w:rFonts w:ascii="Times New Roman" w:hAnsi="Times New Roman"/>
          <w:b/>
          <w:i/>
          <w:sz w:val="20"/>
        </w:rPr>
        <w:t xml:space="preserve"> т.2 </w:t>
      </w:r>
      <w:r w:rsidRPr="008B193B">
        <w:rPr>
          <w:rFonts w:ascii="Times New Roman" w:hAnsi="Times New Roman"/>
          <w:i/>
          <w:sz w:val="20"/>
        </w:rPr>
        <w:t xml:space="preserve">– „Общи условия  за осъществяване на кредитни сделки, (Приложение № 4)”, </w:t>
      </w:r>
      <w:r w:rsidRPr="008B193B">
        <w:rPr>
          <w:rFonts w:ascii="Times New Roman" w:hAnsi="Times New Roman"/>
          <w:b/>
          <w:i/>
          <w:sz w:val="20"/>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(Приложение № 4)”,</w:t>
      </w:r>
      <w:r w:rsidRPr="008B193B">
        <w:rPr>
          <w:rFonts w:ascii="Times New Roman" w:hAnsi="Times New Roman"/>
          <w:b/>
          <w:i/>
          <w:sz w:val="20"/>
        </w:rPr>
        <w:t xml:space="preserve"> 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8B193B">
        <w:rPr>
          <w:rFonts w:ascii="Times New Roman" w:hAnsi="Times New Roman"/>
          <w:b/>
          <w:i/>
          <w:sz w:val="20"/>
        </w:rPr>
        <w:t>чл.33, ал.1</w:t>
      </w:r>
      <w:r w:rsidRPr="008B193B">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чл.36, ал.6</w:t>
      </w:r>
      <w:r w:rsidRPr="008B193B">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за оценка на обезпечението се взема предвид 100% от застрахователната стойност на средството.”,</w:t>
      </w:r>
      <w:r w:rsidRPr="008B193B">
        <w:rPr>
          <w:rFonts w:ascii="Times New Roman" w:hAnsi="Times New Roman"/>
          <w:b/>
          <w:i/>
          <w:sz w:val="20"/>
        </w:rPr>
        <w:t xml:space="preserve">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8B193B">
        <w:rPr>
          <w:rFonts w:ascii="Times New Roman" w:hAnsi="Times New Roman"/>
          <w:b/>
          <w:bCs/>
          <w:i/>
          <w:iCs/>
          <w:sz w:val="20"/>
        </w:rPr>
        <w:t xml:space="preserve"> </w:t>
      </w:r>
      <w:r w:rsidRPr="008B193B">
        <w:rPr>
          <w:rFonts w:ascii="Times New Roman" w:hAnsi="Times New Roman"/>
          <w:b/>
          <w:bCs/>
          <w:sz w:val="20"/>
        </w:rPr>
        <w:t>и в нарушение на задълженията си, съгласно длъжностна характеристика от 01.08.2013 г</w:t>
      </w:r>
      <w:r w:rsidRPr="008B193B">
        <w:rPr>
          <w:rFonts w:ascii="Times New Roman" w:hAnsi="Times New Roman"/>
          <w:i/>
          <w:iCs/>
          <w:sz w:val="20"/>
        </w:rPr>
        <w:t xml:space="preserve">. /приета на заседание на УС от 11.01.2002 г., с последни </w:t>
      </w:r>
      <w:r w:rsidRPr="008B193B">
        <w:rPr>
          <w:rFonts w:ascii="Times New Roman" w:hAnsi="Times New Roman"/>
          <w:i/>
          <w:iCs/>
          <w:sz w:val="20"/>
        </w:rPr>
        <w:lastRenderedPageBreak/>
        <w:t>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сумата от 5 000 000.00 евро</w:t>
      </w:r>
      <w:r w:rsidRPr="008B193B">
        <w:rPr>
          <w:rFonts w:ascii="Times New Roman" w:hAnsi="Times New Roman"/>
          <w:sz w:val="20"/>
          <w:lang w:val="ru-RU"/>
        </w:rPr>
        <w:t xml:space="preserve"> </w:t>
      </w:r>
      <w:r w:rsidRPr="008B193B">
        <w:rPr>
          <w:rFonts w:ascii="Times New Roman" w:hAnsi="Times New Roman"/>
          <w:b/>
          <w:i/>
          <w:sz w:val="20"/>
        </w:rPr>
        <w:t>/</w:t>
      </w:r>
      <w:r w:rsidRPr="008B193B">
        <w:rPr>
          <w:rFonts w:ascii="Times New Roman" w:hAnsi="Times New Roman"/>
          <w:i/>
          <w:sz w:val="20"/>
        </w:rPr>
        <w:t>пет милиона евро/</w:t>
      </w:r>
      <w:r w:rsidRPr="008B193B">
        <w:rPr>
          <w:rFonts w:ascii="Times New Roman" w:hAnsi="Times New Roman"/>
          <w:sz w:val="20"/>
          <w:lang w:val="ru-RU"/>
        </w:rPr>
        <w:t xml:space="preserve">, с левова равностойност по официалния курс за деня на БНБ - 9 779 150.00 </w:t>
      </w:r>
      <w:r w:rsidRPr="008B193B">
        <w:rPr>
          <w:rFonts w:ascii="Times New Roman" w:hAnsi="Times New Roman"/>
          <w:sz w:val="20"/>
        </w:rPr>
        <w:t>лева /</w:t>
      </w:r>
      <w:r w:rsidRPr="008B193B">
        <w:rPr>
          <w:rFonts w:ascii="Times New Roman" w:hAnsi="Times New Roman"/>
          <w:i/>
          <w:sz w:val="20"/>
        </w:rPr>
        <w:t>девет милиона седемстотин седемдесет и девет хиляди сто и петдесет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b/>
          <w:bCs/>
          <w:sz w:val="20"/>
        </w:rPr>
        <w:t xml:space="preserve">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6B797E" w:rsidRPr="008B193B" w:rsidRDefault="006B797E" w:rsidP="006B797E">
      <w:pPr>
        <w:ind w:right="-2"/>
        <w:jc w:val="both"/>
        <w:rPr>
          <w:rFonts w:ascii="Times New Roman" w:hAnsi="Times New Roman"/>
          <w:b/>
          <w:bCs/>
          <w:i/>
          <w:iCs/>
          <w:szCs w:val="28"/>
        </w:rPr>
      </w:pPr>
      <w:r w:rsidRPr="008B193B">
        <w:rPr>
          <w:rFonts w:ascii="Times New Roman" w:hAnsi="Times New Roman"/>
          <w:b/>
          <w:bCs/>
          <w:i/>
          <w:iCs/>
          <w:szCs w:val="28"/>
        </w:rPr>
        <w:t>Престъпление по чл. 203, ал.1, вр. чл. 201, вр. чл. 20, ал. 4, вр. ал. 1 от НК.</w:t>
      </w:r>
    </w:p>
    <w:p w:rsidR="002E196E" w:rsidRPr="008B193B" w:rsidRDefault="002E196E" w:rsidP="002E196E">
      <w:pPr>
        <w:ind w:right="-2"/>
        <w:jc w:val="both"/>
        <w:rPr>
          <w:rFonts w:ascii="Times New Roman" w:hAnsi="Times New Roman"/>
          <w:i/>
          <w:iCs/>
          <w:sz w:val="20"/>
          <w:lang w:val="bg-BG"/>
        </w:rPr>
      </w:pPr>
    </w:p>
    <w:p w:rsidR="002E196E" w:rsidRPr="008B193B" w:rsidRDefault="002E196E" w:rsidP="002E196E">
      <w:pPr>
        <w:ind w:right="-2"/>
        <w:jc w:val="both"/>
        <w:rPr>
          <w:rFonts w:ascii="Times New Roman" w:hAnsi="Times New Roman"/>
          <w:szCs w:val="28"/>
        </w:rPr>
      </w:pPr>
      <w:r w:rsidRPr="008B193B">
        <w:rPr>
          <w:rFonts w:ascii="Times New Roman" w:hAnsi="Times New Roman"/>
          <w:b/>
          <w:bCs/>
          <w:szCs w:val="28"/>
          <w:u w:val="single"/>
        </w:rPr>
        <w:t>68К</w:t>
      </w:r>
    </w:p>
    <w:p w:rsidR="002E196E" w:rsidRPr="008B193B" w:rsidRDefault="00FB3E95" w:rsidP="002E196E">
      <w:pPr>
        <w:ind w:right="-2" w:firstLine="708"/>
        <w:jc w:val="both"/>
        <w:rPr>
          <w:rFonts w:ascii="Times New Roman" w:hAnsi="Times New Roman"/>
          <w:b/>
          <w:bCs/>
          <w:sz w:val="20"/>
        </w:rPr>
      </w:pPr>
      <w:r w:rsidRPr="008B193B">
        <w:rPr>
          <w:rFonts w:ascii="Times New Roman" w:hAnsi="Times New Roman"/>
          <w:b/>
          <w:bCs/>
          <w:szCs w:val="28"/>
        </w:rPr>
        <w:t>XCII.</w:t>
      </w:r>
      <w:r w:rsidR="002E196E" w:rsidRPr="008B193B">
        <w:rPr>
          <w:rFonts w:ascii="Times New Roman" w:hAnsi="Times New Roman"/>
          <w:b/>
          <w:bCs/>
          <w:szCs w:val="28"/>
        </w:rPr>
        <w:t>На неустановени дати в</w:t>
      </w:r>
      <w:r w:rsidR="002E196E" w:rsidRPr="008B193B">
        <w:rPr>
          <w:rFonts w:ascii="Times New Roman" w:hAnsi="Times New Roman"/>
          <w:b/>
          <w:bCs/>
          <w:szCs w:val="28"/>
          <w:lang w:val="ru-RU"/>
        </w:rPr>
        <w:t xml:space="preserve"> периода от </w:t>
      </w:r>
      <w:r w:rsidR="002E196E" w:rsidRPr="008B193B">
        <w:rPr>
          <w:rFonts w:ascii="Times New Roman" w:hAnsi="Times New Roman"/>
          <w:b/>
          <w:bCs/>
          <w:szCs w:val="28"/>
        </w:rPr>
        <w:t xml:space="preserve">01.01.2009 </w:t>
      </w:r>
      <w:r w:rsidR="002E196E" w:rsidRPr="008B193B">
        <w:rPr>
          <w:rFonts w:ascii="Times New Roman" w:hAnsi="Times New Roman"/>
          <w:b/>
          <w:bCs/>
          <w:szCs w:val="28"/>
          <w:lang w:val="ru-RU"/>
        </w:rPr>
        <w:t>г</w:t>
      </w:r>
      <w:r w:rsidR="002E196E" w:rsidRPr="008B193B">
        <w:rPr>
          <w:rFonts w:ascii="Times New Roman" w:hAnsi="Times New Roman"/>
          <w:b/>
          <w:bCs/>
          <w:szCs w:val="28"/>
        </w:rPr>
        <w:t>.</w:t>
      </w:r>
      <w:r w:rsidR="002E196E" w:rsidRPr="008B193B">
        <w:rPr>
          <w:rFonts w:ascii="Times New Roman" w:hAnsi="Times New Roman"/>
          <w:b/>
          <w:bCs/>
          <w:szCs w:val="28"/>
          <w:lang w:val="ru-RU"/>
        </w:rPr>
        <w:t xml:space="preserve"> до </w:t>
      </w:r>
      <w:r w:rsidR="002E196E" w:rsidRPr="008B193B">
        <w:rPr>
          <w:rFonts w:ascii="Times New Roman" w:hAnsi="Times New Roman"/>
          <w:b/>
          <w:bCs/>
          <w:szCs w:val="28"/>
        </w:rPr>
        <w:t>14.01.2014</w:t>
      </w:r>
      <w:r w:rsidR="002E196E" w:rsidRPr="008B193B">
        <w:rPr>
          <w:rFonts w:ascii="Times New Roman" w:hAnsi="Times New Roman"/>
          <w:b/>
          <w:bCs/>
          <w:szCs w:val="28"/>
          <w:lang w:val="ru-RU"/>
        </w:rPr>
        <w:t xml:space="preserve"> г.</w:t>
      </w:r>
      <w:r w:rsidR="002E196E" w:rsidRPr="008B193B">
        <w:rPr>
          <w:rFonts w:ascii="Times New Roman" w:hAnsi="Times New Roman"/>
          <w:b/>
          <w:bCs/>
          <w:szCs w:val="28"/>
        </w:rPr>
        <w:t xml:space="preserve"> </w:t>
      </w:r>
      <w:r w:rsidR="002E196E" w:rsidRPr="008B193B">
        <w:rPr>
          <w:rFonts w:ascii="Times New Roman" w:hAnsi="Times New Roman"/>
          <w:b/>
          <w:bCs/>
          <w:szCs w:val="28"/>
          <w:lang w:val="ru-RU"/>
        </w:rPr>
        <w:t xml:space="preserve">в гр.София, </w:t>
      </w:r>
      <w:r w:rsidR="002E196E" w:rsidRPr="008B193B">
        <w:rPr>
          <w:rFonts w:ascii="Times New Roman" w:hAnsi="Times New Roman"/>
          <w:b/>
          <w:bCs/>
          <w:szCs w:val="28"/>
        </w:rPr>
        <w:t>Централно управление /</w:t>
      </w:r>
      <w:r w:rsidR="002E196E" w:rsidRPr="008B193B">
        <w:rPr>
          <w:rFonts w:ascii="Times New Roman" w:hAnsi="Times New Roman"/>
          <w:b/>
          <w:bCs/>
          <w:szCs w:val="28"/>
          <w:lang w:val="ru-RU"/>
        </w:rPr>
        <w:t>ЦУ</w:t>
      </w:r>
      <w:r w:rsidR="002E196E" w:rsidRPr="008B193B">
        <w:rPr>
          <w:rFonts w:ascii="Times New Roman" w:hAnsi="Times New Roman"/>
          <w:b/>
          <w:bCs/>
          <w:szCs w:val="28"/>
        </w:rPr>
        <w:t>/</w:t>
      </w:r>
      <w:r w:rsidR="002E196E" w:rsidRPr="008B193B">
        <w:rPr>
          <w:rFonts w:ascii="Times New Roman" w:hAnsi="Times New Roman"/>
          <w:b/>
          <w:bCs/>
          <w:szCs w:val="28"/>
          <w:lang w:val="ru-RU"/>
        </w:rPr>
        <w:t xml:space="preserve"> на </w:t>
      </w:r>
      <w:r w:rsidR="002E196E" w:rsidRPr="008B193B">
        <w:rPr>
          <w:rFonts w:ascii="Times New Roman" w:hAnsi="Times New Roman"/>
          <w:b/>
          <w:bCs/>
          <w:szCs w:val="28"/>
        </w:rPr>
        <w:t>Корпоративна търговска банка /</w:t>
      </w:r>
      <w:r w:rsidR="002E196E" w:rsidRPr="008B193B">
        <w:rPr>
          <w:rFonts w:ascii="Times New Roman" w:hAnsi="Times New Roman"/>
          <w:b/>
          <w:bCs/>
          <w:szCs w:val="28"/>
          <w:lang w:val="ru-RU"/>
        </w:rPr>
        <w:t>КТБ</w:t>
      </w:r>
      <w:r w:rsidR="002E196E" w:rsidRPr="008B193B">
        <w:rPr>
          <w:rFonts w:ascii="Times New Roman" w:hAnsi="Times New Roman"/>
          <w:b/>
          <w:bCs/>
          <w:szCs w:val="28"/>
        </w:rPr>
        <w:t>/</w:t>
      </w:r>
      <w:r w:rsidR="002E196E" w:rsidRPr="008B193B">
        <w:rPr>
          <w:rFonts w:ascii="Times New Roman" w:hAnsi="Times New Roman"/>
          <w:b/>
          <w:bCs/>
          <w:szCs w:val="28"/>
          <w:lang w:val="ru-RU"/>
        </w:rPr>
        <w:t xml:space="preserve"> АД, ул.</w:t>
      </w:r>
      <w:r w:rsidR="002E196E" w:rsidRPr="008B193B">
        <w:rPr>
          <w:rFonts w:ascii="Times New Roman" w:hAnsi="Times New Roman"/>
          <w:b/>
          <w:bCs/>
          <w:szCs w:val="28"/>
        </w:rPr>
        <w:t xml:space="preserve"> „</w:t>
      </w:r>
      <w:r w:rsidR="002E196E" w:rsidRPr="008B193B">
        <w:rPr>
          <w:rFonts w:ascii="Times New Roman" w:hAnsi="Times New Roman"/>
          <w:b/>
          <w:bCs/>
          <w:szCs w:val="28"/>
          <w:lang w:val="ru-RU"/>
        </w:rPr>
        <w:t>Граф Игнатиев</w:t>
      </w:r>
      <w:r w:rsidR="002E196E" w:rsidRPr="008B193B">
        <w:rPr>
          <w:rFonts w:ascii="Times New Roman" w:hAnsi="Times New Roman"/>
          <w:b/>
          <w:bCs/>
          <w:szCs w:val="28"/>
        </w:rPr>
        <w:t>“</w:t>
      </w:r>
      <w:r w:rsidR="002E196E" w:rsidRPr="008B193B">
        <w:rPr>
          <w:rFonts w:ascii="Times New Roman" w:hAnsi="Times New Roman"/>
          <w:b/>
          <w:bCs/>
          <w:szCs w:val="28"/>
          <w:lang w:val="ru-RU"/>
        </w:rPr>
        <w:t xml:space="preserve"> №10</w:t>
      </w:r>
      <w:r w:rsidR="002E196E" w:rsidRPr="008B193B">
        <w:rPr>
          <w:rFonts w:ascii="Times New Roman" w:hAnsi="Times New Roman"/>
          <w:szCs w:val="28"/>
          <w:lang w:val="ru-RU"/>
        </w:rPr>
        <w:t xml:space="preserve">, </w:t>
      </w:r>
      <w:r w:rsidR="002E196E" w:rsidRPr="008B193B">
        <w:rPr>
          <w:rFonts w:ascii="Times New Roman" w:hAnsi="Times New Roman"/>
          <w:b/>
          <w:bCs/>
          <w:szCs w:val="28"/>
          <w:lang w:val="ru-RU"/>
        </w:rPr>
        <w:t>в качеството си на длъжностно лице</w:t>
      </w:r>
      <w:r w:rsidR="00536F62" w:rsidRPr="008B193B">
        <w:rPr>
          <w:rFonts w:ascii="Times New Roman" w:hAnsi="Times New Roman"/>
          <w:b/>
          <w:bCs/>
          <w:szCs w:val="28"/>
          <w:lang w:val="ru-RU"/>
        </w:rPr>
        <w:t xml:space="preserve"> </w:t>
      </w:r>
      <w:r w:rsidR="002E196E" w:rsidRPr="008B193B">
        <w:rPr>
          <w:rFonts w:ascii="Times New Roman" w:hAnsi="Times New Roman"/>
          <w:b/>
          <w:bCs/>
          <w:szCs w:val="28"/>
        </w:rPr>
        <w:t>/</w:t>
      </w:r>
      <w:r w:rsidR="002E196E" w:rsidRPr="008B193B">
        <w:rPr>
          <w:rFonts w:ascii="Times New Roman" w:hAnsi="Times New Roman"/>
          <w:i/>
          <w:iCs/>
          <w:sz w:val="24"/>
          <w:szCs w:val="24"/>
        </w:rPr>
        <w:t>по смисъла на чл. 93, т. 1, б. „б” НК</w:t>
      </w:r>
      <w:r w:rsidR="002E196E" w:rsidRPr="008B193B">
        <w:rPr>
          <w:rFonts w:ascii="Times New Roman" w:hAnsi="Times New Roman"/>
          <w:b/>
          <w:bCs/>
          <w:szCs w:val="28"/>
        </w:rPr>
        <w:t>/</w:t>
      </w:r>
      <w:r w:rsidR="002E196E" w:rsidRPr="008B193B">
        <w:rPr>
          <w:rFonts w:ascii="Times New Roman" w:hAnsi="Times New Roman"/>
          <w:b/>
          <w:bCs/>
          <w:szCs w:val="28"/>
          <w:lang w:val="ru-RU"/>
        </w:rPr>
        <w:t xml:space="preserve"> </w:t>
      </w:r>
      <w:r w:rsidR="002E196E" w:rsidRPr="008B193B">
        <w:rPr>
          <w:rFonts w:ascii="Times New Roman" w:hAnsi="Times New Roman"/>
          <w:b/>
          <w:bCs/>
          <w:szCs w:val="28"/>
        </w:rPr>
        <w:t>-</w:t>
      </w:r>
      <w:r w:rsidR="002E196E" w:rsidRPr="008B193B">
        <w:rPr>
          <w:rFonts w:ascii="Times New Roman" w:hAnsi="Times New Roman"/>
          <w:i/>
          <w:iCs/>
          <w:sz w:val="24"/>
          <w:szCs w:val="24"/>
        </w:rPr>
        <w:t xml:space="preserve"> </w:t>
      </w:r>
      <w:r w:rsidR="00536F62" w:rsidRPr="008B193B">
        <w:rPr>
          <w:rFonts w:ascii="Times New Roman" w:hAnsi="Times New Roman"/>
          <w:iCs/>
          <w:szCs w:val="28"/>
        </w:rPr>
        <w:t xml:space="preserve">Ръководител на „Специализирана служба за вътрешен контрол“ на КТБ АД – </w:t>
      </w:r>
      <w:r w:rsidR="00536F62"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2E196E" w:rsidRPr="008B193B">
        <w:rPr>
          <w:rFonts w:ascii="Times New Roman" w:hAnsi="Times New Roman"/>
          <w:b/>
          <w:bCs/>
          <w:szCs w:val="28"/>
        </w:rPr>
        <w:t xml:space="preserve">, </w:t>
      </w:r>
      <w:r w:rsidR="002E196E" w:rsidRPr="008B193B">
        <w:rPr>
          <w:rFonts w:ascii="Times New Roman" w:hAnsi="Times New Roman"/>
          <w:b/>
          <w:bCs/>
          <w:szCs w:val="28"/>
          <w:lang w:val="ru-RU"/>
        </w:rPr>
        <w:t>в съучастие</w:t>
      </w:r>
      <w:r w:rsidR="002E196E" w:rsidRPr="008B193B">
        <w:rPr>
          <w:rFonts w:ascii="Times New Roman" w:hAnsi="Times New Roman"/>
          <w:b/>
          <w:bCs/>
          <w:szCs w:val="28"/>
        </w:rPr>
        <w:t xml:space="preserve"> като помагач </w:t>
      </w:r>
      <w:r w:rsidR="002E196E" w:rsidRPr="008B193B">
        <w:rPr>
          <w:rFonts w:ascii="Times New Roman" w:hAnsi="Times New Roman"/>
          <w:b/>
          <w:bCs/>
          <w:szCs w:val="28"/>
          <w:lang w:val="ru-RU"/>
        </w:rPr>
        <w:t xml:space="preserve">с </w:t>
      </w:r>
      <w:r w:rsidR="002E196E" w:rsidRPr="008B193B">
        <w:rPr>
          <w:rFonts w:ascii="Times New Roman" w:hAnsi="Times New Roman"/>
          <w:b/>
          <w:bCs/>
          <w:szCs w:val="28"/>
        </w:rPr>
        <w:t xml:space="preserve">Александър </w:t>
      </w:r>
      <w:r w:rsidR="009D014A">
        <w:rPr>
          <w:rFonts w:ascii="Times New Roman" w:hAnsi="Times New Roman"/>
          <w:b/>
          <w:bCs/>
          <w:szCs w:val="28"/>
        </w:rPr>
        <w:t>******</w:t>
      </w:r>
      <w:r w:rsidR="002E196E" w:rsidRPr="008B193B">
        <w:rPr>
          <w:rFonts w:ascii="Times New Roman" w:hAnsi="Times New Roman"/>
          <w:b/>
          <w:bCs/>
          <w:szCs w:val="28"/>
        </w:rPr>
        <w:t xml:space="preserve"> Панталеев </w:t>
      </w:r>
      <w:r w:rsidR="002E196E" w:rsidRPr="008B193B">
        <w:rPr>
          <w:rFonts w:ascii="Times New Roman" w:hAnsi="Times New Roman"/>
          <w:szCs w:val="28"/>
        </w:rPr>
        <w:t xml:space="preserve">– </w:t>
      </w:r>
      <w:r w:rsidR="002E196E" w:rsidRPr="008B193B">
        <w:rPr>
          <w:rFonts w:ascii="Times New Roman" w:hAnsi="Times New Roman"/>
          <w:b/>
          <w:bCs/>
          <w:szCs w:val="28"/>
        </w:rPr>
        <w:t>извършител</w:t>
      </w:r>
      <w:r w:rsidR="002E196E" w:rsidRPr="008B193B">
        <w:rPr>
          <w:rFonts w:ascii="Times New Roman" w:hAnsi="Times New Roman"/>
          <w:szCs w:val="28"/>
        </w:rPr>
        <w:t xml:space="preserve"> /</w:t>
      </w:r>
      <w:r w:rsidR="002E196E" w:rsidRPr="008B193B">
        <w:rPr>
          <w:rFonts w:ascii="Times New Roman" w:hAnsi="Times New Roman"/>
          <w:i/>
          <w:iCs/>
          <w:sz w:val="24"/>
          <w:szCs w:val="24"/>
        </w:rPr>
        <w:t>длъжностно лице по смисъла на чл. 93, т. 1, б. „б” НК</w:t>
      </w:r>
      <w:r w:rsidR="002E196E" w:rsidRPr="008B193B">
        <w:rPr>
          <w:rFonts w:ascii="Times New Roman" w:hAnsi="Times New Roman"/>
          <w:sz w:val="24"/>
          <w:szCs w:val="24"/>
        </w:rPr>
        <w:t xml:space="preserve"> – </w:t>
      </w:r>
      <w:r w:rsidR="002E196E" w:rsidRPr="008B193B">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w:t>
      </w:r>
      <w:r w:rsidR="00536F62" w:rsidRPr="008B193B">
        <w:rPr>
          <w:rFonts w:ascii="Times New Roman" w:hAnsi="Times New Roman"/>
          <w:i/>
          <w:iCs/>
          <w:sz w:val="24"/>
          <w:szCs w:val="24"/>
        </w:rPr>
        <w:t>.2003 г. на длъжност „Началник“</w:t>
      </w:r>
      <w:r w:rsidR="002E196E" w:rsidRPr="008B193B">
        <w:rPr>
          <w:rFonts w:ascii="Times New Roman" w:hAnsi="Times New Roman"/>
          <w:i/>
          <w:iCs/>
          <w:sz w:val="24"/>
          <w:szCs w:val="24"/>
        </w:rPr>
        <w:t xml:space="preserve"> Управление „Кредитиране“; назначен с Договор за търговско управление от 03.12.2009</w:t>
      </w:r>
      <w:r w:rsidR="00536F62" w:rsidRPr="008B193B">
        <w:rPr>
          <w:rFonts w:ascii="Times New Roman" w:hAnsi="Times New Roman"/>
          <w:i/>
          <w:iCs/>
          <w:sz w:val="24"/>
          <w:szCs w:val="24"/>
          <w:lang w:val="bg-BG"/>
        </w:rPr>
        <w:t xml:space="preserve"> </w:t>
      </w:r>
      <w:r w:rsidR="002E196E"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2E196E" w:rsidRPr="008B193B">
        <w:rPr>
          <w:rFonts w:ascii="Times New Roman" w:hAnsi="Times New Roman"/>
          <w:sz w:val="24"/>
          <w:szCs w:val="24"/>
        </w:rPr>
        <w:t xml:space="preserve"> </w:t>
      </w:r>
      <w:r w:rsidR="002E196E"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2E196E" w:rsidRPr="008B193B">
        <w:rPr>
          <w:rFonts w:ascii="Times New Roman" w:hAnsi="Times New Roman"/>
          <w:sz w:val="24"/>
          <w:szCs w:val="24"/>
        </w:rPr>
        <w:t>.</w:t>
      </w:r>
      <w:r w:rsidR="002E196E" w:rsidRPr="008B193B">
        <w:rPr>
          <w:rFonts w:ascii="Times New Roman" w:hAnsi="Times New Roman"/>
          <w:i/>
          <w:iCs/>
          <w:sz w:val="24"/>
          <w:szCs w:val="24"/>
        </w:rPr>
        <w:t>/</w:t>
      </w:r>
      <w:r w:rsidR="002E196E" w:rsidRPr="008B193B">
        <w:rPr>
          <w:rFonts w:ascii="Times New Roman" w:hAnsi="Times New Roman"/>
          <w:sz w:val="24"/>
          <w:szCs w:val="24"/>
        </w:rPr>
        <w:t xml:space="preserve">, </w:t>
      </w:r>
      <w:r w:rsidR="002E196E" w:rsidRPr="008B193B">
        <w:rPr>
          <w:rFonts w:ascii="Times New Roman" w:hAnsi="Times New Roman"/>
          <w:b/>
          <w:szCs w:val="28"/>
        </w:rPr>
        <w:t xml:space="preserve">с </w:t>
      </w:r>
      <w:r w:rsidR="002E196E" w:rsidRPr="008B193B">
        <w:rPr>
          <w:rFonts w:ascii="Times New Roman" w:hAnsi="Times New Roman"/>
          <w:b/>
          <w:bCs/>
          <w:szCs w:val="28"/>
        </w:rPr>
        <w:t xml:space="preserve">Георги </w:t>
      </w:r>
      <w:r w:rsidR="009D014A">
        <w:rPr>
          <w:rFonts w:ascii="Times New Roman" w:hAnsi="Times New Roman"/>
          <w:b/>
          <w:bCs/>
          <w:szCs w:val="28"/>
        </w:rPr>
        <w:t>******</w:t>
      </w:r>
      <w:r w:rsidR="002E196E" w:rsidRPr="008B193B">
        <w:rPr>
          <w:rFonts w:ascii="Times New Roman" w:hAnsi="Times New Roman"/>
          <w:b/>
          <w:bCs/>
          <w:szCs w:val="28"/>
        </w:rPr>
        <w:t xml:space="preserve"> Христов - </w:t>
      </w:r>
      <w:r w:rsidR="002E196E" w:rsidRPr="008B193B">
        <w:rPr>
          <w:rFonts w:ascii="Times New Roman" w:hAnsi="Times New Roman"/>
          <w:b/>
          <w:bCs/>
          <w:szCs w:val="28"/>
        </w:rPr>
        <w:lastRenderedPageBreak/>
        <w:t>извършител</w:t>
      </w:r>
      <w:r w:rsidR="002E196E" w:rsidRPr="008B193B">
        <w:rPr>
          <w:rFonts w:ascii="Times New Roman" w:hAnsi="Times New Roman"/>
          <w:b/>
          <w:bCs/>
          <w:i/>
          <w:iCs/>
          <w:szCs w:val="28"/>
        </w:rPr>
        <w:t xml:space="preserve"> /</w:t>
      </w:r>
      <w:r w:rsidR="002E196E" w:rsidRPr="008B193B">
        <w:rPr>
          <w:rFonts w:ascii="Times New Roman" w:hAnsi="Times New Roman"/>
          <w:i/>
          <w:iCs/>
          <w:sz w:val="24"/>
          <w:szCs w:val="24"/>
        </w:rPr>
        <w:t>длъжностно лице по смисъла на чл. 93, т. 1, б. „б” НК</w:t>
      </w:r>
      <w:r w:rsidR="00536F62" w:rsidRPr="008B193B">
        <w:rPr>
          <w:rFonts w:ascii="Times New Roman" w:hAnsi="Times New Roman"/>
          <w:i/>
          <w:iCs/>
          <w:sz w:val="24"/>
          <w:szCs w:val="24"/>
          <w:lang w:val="bg-BG"/>
        </w:rPr>
        <w:t xml:space="preserve"> </w:t>
      </w:r>
      <w:r w:rsidR="002E196E" w:rsidRPr="008B193B">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2E196E" w:rsidRPr="008B193B">
        <w:rPr>
          <w:rFonts w:ascii="Times New Roman" w:hAnsi="Times New Roman"/>
          <w:b/>
          <w:bCs/>
          <w:i/>
          <w:iCs/>
          <w:sz w:val="24"/>
          <w:szCs w:val="24"/>
        </w:rPr>
        <w:t>.</w:t>
      </w:r>
      <w:r w:rsidR="002E196E" w:rsidRPr="008B193B">
        <w:rPr>
          <w:rFonts w:ascii="Times New Roman" w:hAnsi="Times New Roman"/>
          <w:i/>
          <w:iCs/>
          <w:sz w:val="24"/>
          <w:szCs w:val="24"/>
        </w:rPr>
        <w:t>/,</w:t>
      </w:r>
      <w:r w:rsidR="002E196E" w:rsidRPr="008B193B">
        <w:rPr>
          <w:rFonts w:ascii="Times New Roman" w:hAnsi="Times New Roman"/>
          <w:b/>
          <w:bCs/>
          <w:szCs w:val="28"/>
        </w:rPr>
        <w:t xml:space="preserve"> </w:t>
      </w:r>
      <w:r w:rsidR="002E196E" w:rsidRPr="008B193B">
        <w:rPr>
          <w:rFonts w:ascii="Times New Roman" w:hAnsi="Times New Roman"/>
          <w:b/>
          <w:szCs w:val="28"/>
        </w:rPr>
        <w:t>с</w:t>
      </w:r>
      <w:r w:rsidR="002E196E" w:rsidRPr="008B193B">
        <w:rPr>
          <w:rFonts w:ascii="Times New Roman" w:hAnsi="Times New Roman"/>
          <w:szCs w:val="28"/>
        </w:rPr>
        <w:t xml:space="preserve"> </w:t>
      </w:r>
      <w:r w:rsidR="002E196E" w:rsidRPr="008B193B">
        <w:rPr>
          <w:rFonts w:ascii="Times New Roman" w:hAnsi="Times New Roman"/>
          <w:b/>
          <w:bCs/>
          <w:szCs w:val="28"/>
          <w:lang w:val="ru-RU"/>
        </w:rPr>
        <w:t xml:space="preserve">Георги </w:t>
      </w:r>
      <w:r w:rsidR="009D014A">
        <w:rPr>
          <w:rFonts w:ascii="Times New Roman" w:hAnsi="Times New Roman"/>
          <w:b/>
          <w:bCs/>
          <w:szCs w:val="28"/>
          <w:lang w:val="ru-RU"/>
        </w:rPr>
        <w:t>******</w:t>
      </w:r>
      <w:r w:rsidR="002E196E" w:rsidRPr="008B193B">
        <w:rPr>
          <w:rFonts w:ascii="Times New Roman" w:hAnsi="Times New Roman"/>
          <w:b/>
          <w:bCs/>
          <w:szCs w:val="28"/>
          <w:lang w:val="ru-RU"/>
        </w:rPr>
        <w:t xml:space="preserve"> Зяпков</w:t>
      </w:r>
      <w:r w:rsidR="002E196E" w:rsidRPr="008B193B">
        <w:rPr>
          <w:rFonts w:ascii="Times New Roman" w:hAnsi="Times New Roman"/>
          <w:szCs w:val="28"/>
          <w:lang w:val="ru-RU"/>
        </w:rPr>
        <w:t xml:space="preserve"> </w:t>
      </w:r>
      <w:r w:rsidR="002E196E" w:rsidRPr="008B193B">
        <w:rPr>
          <w:rFonts w:ascii="Times New Roman" w:hAnsi="Times New Roman"/>
          <w:szCs w:val="28"/>
        </w:rPr>
        <w:t xml:space="preserve">– </w:t>
      </w:r>
      <w:r w:rsidR="002E196E" w:rsidRPr="008B193B">
        <w:rPr>
          <w:rFonts w:ascii="Times New Roman" w:hAnsi="Times New Roman"/>
          <w:b/>
          <w:bCs/>
          <w:szCs w:val="28"/>
        </w:rPr>
        <w:t>извършител</w:t>
      </w:r>
      <w:r w:rsidR="002E196E" w:rsidRPr="008B193B">
        <w:rPr>
          <w:rFonts w:ascii="Times New Roman" w:hAnsi="Times New Roman"/>
          <w:szCs w:val="28"/>
        </w:rPr>
        <w:t xml:space="preserve"> /</w:t>
      </w:r>
      <w:r w:rsidR="002E196E" w:rsidRPr="008B193B">
        <w:rPr>
          <w:rFonts w:ascii="Times New Roman" w:hAnsi="Times New Roman"/>
          <w:i/>
          <w:sz w:val="24"/>
          <w:szCs w:val="24"/>
        </w:rPr>
        <w:t>длъжностно лице</w:t>
      </w:r>
      <w:r w:rsidR="002E196E" w:rsidRPr="008B193B">
        <w:rPr>
          <w:rFonts w:ascii="Times New Roman" w:hAnsi="Times New Roman"/>
          <w:sz w:val="24"/>
          <w:szCs w:val="24"/>
        </w:rPr>
        <w:t xml:space="preserve"> </w:t>
      </w:r>
      <w:r w:rsidR="002E196E"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536F62" w:rsidRPr="008B193B">
        <w:rPr>
          <w:rFonts w:ascii="Times New Roman" w:hAnsi="Times New Roman"/>
          <w:i/>
          <w:sz w:val="24"/>
          <w:szCs w:val="24"/>
          <w:lang w:val="bg-BG"/>
        </w:rPr>
        <w:t xml:space="preserve"> </w:t>
      </w:r>
      <w:r w:rsidR="00536F62" w:rsidRPr="008B193B">
        <w:rPr>
          <w:rFonts w:ascii="Times New Roman" w:hAnsi="Times New Roman"/>
          <w:i/>
          <w:sz w:val="24"/>
          <w:szCs w:val="24"/>
        </w:rPr>
        <w:t>г.</w:t>
      </w:r>
      <w:r w:rsidR="002E196E" w:rsidRPr="008B193B">
        <w:rPr>
          <w:rFonts w:ascii="Times New Roman" w:hAnsi="Times New Roman"/>
          <w:i/>
          <w:sz w:val="24"/>
          <w:szCs w:val="24"/>
        </w:rPr>
        <w:t>, считано от 01.08.2013</w:t>
      </w:r>
      <w:r w:rsidR="00536F62" w:rsidRPr="008B193B">
        <w:rPr>
          <w:rFonts w:ascii="Times New Roman" w:hAnsi="Times New Roman"/>
          <w:i/>
          <w:sz w:val="24"/>
          <w:szCs w:val="24"/>
          <w:lang w:val="bg-BG"/>
        </w:rPr>
        <w:t xml:space="preserve"> </w:t>
      </w:r>
      <w:r w:rsidR="002E196E"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2E196E" w:rsidRPr="008B193B">
        <w:rPr>
          <w:rFonts w:ascii="Times New Roman" w:hAnsi="Times New Roman"/>
          <w:szCs w:val="28"/>
          <w:lang w:val="ru-RU"/>
        </w:rPr>
        <w:t>/</w:t>
      </w:r>
      <w:r w:rsidR="002E196E" w:rsidRPr="008B193B">
        <w:rPr>
          <w:rFonts w:ascii="Times New Roman" w:hAnsi="Times New Roman"/>
          <w:szCs w:val="28"/>
        </w:rPr>
        <w:t xml:space="preserve">, </w:t>
      </w:r>
      <w:r w:rsidR="002E196E" w:rsidRPr="008B193B">
        <w:rPr>
          <w:rFonts w:ascii="Times New Roman" w:hAnsi="Times New Roman"/>
          <w:b/>
          <w:szCs w:val="28"/>
        </w:rPr>
        <w:t>с</w:t>
      </w:r>
      <w:r w:rsidR="002E196E" w:rsidRPr="008B193B">
        <w:rPr>
          <w:rFonts w:ascii="Times New Roman" w:hAnsi="Times New Roman"/>
          <w:szCs w:val="28"/>
        </w:rPr>
        <w:t xml:space="preserve"> </w:t>
      </w:r>
      <w:r w:rsidR="002E196E" w:rsidRPr="008B193B">
        <w:rPr>
          <w:rFonts w:ascii="Times New Roman" w:hAnsi="Times New Roman"/>
          <w:b/>
          <w:bCs/>
          <w:szCs w:val="28"/>
          <w:lang w:val="ru-RU"/>
        </w:rPr>
        <w:t xml:space="preserve">Цветан </w:t>
      </w:r>
      <w:r w:rsidR="009D014A">
        <w:rPr>
          <w:rFonts w:ascii="Times New Roman" w:hAnsi="Times New Roman"/>
          <w:b/>
          <w:bCs/>
          <w:szCs w:val="28"/>
          <w:lang w:val="ru-RU"/>
        </w:rPr>
        <w:t>******</w:t>
      </w:r>
      <w:r w:rsidR="002E196E" w:rsidRPr="008B193B">
        <w:rPr>
          <w:rFonts w:ascii="Times New Roman" w:hAnsi="Times New Roman"/>
          <w:b/>
          <w:bCs/>
          <w:szCs w:val="28"/>
          <w:lang w:val="ru-RU"/>
        </w:rPr>
        <w:t xml:space="preserve"> Василев</w:t>
      </w:r>
      <w:r w:rsidR="002E196E" w:rsidRPr="008B193B">
        <w:rPr>
          <w:rFonts w:ascii="Times New Roman" w:hAnsi="Times New Roman"/>
          <w:szCs w:val="28"/>
          <w:lang w:val="ru-RU"/>
        </w:rPr>
        <w:t xml:space="preserve"> </w:t>
      </w:r>
      <w:r w:rsidR="002E196E" w:rsidRPr="008B193B">
        <w:rPr>
          <w:rFonts w:ascii="Times New Roman" w:hAnsi="Times New Roman"/>
          <w:szCs w:val="28"/>
        </w:rPr>
        <w:t>–</w:t>
      </w:r>
      <w:r w:rsidR="002E196E" w:rsidRPr="008B193B">
        <w:rPr>
          <w:rFonts w:ascii="Times New Roman" w:hAnsi="Times New Roman"/>
          <w:szCs w:val="28"/>
          <w:lang w:val="ru-RU"/>
        </w:rPr>
        <w:t xml:space="preserve"> </w:t>
      </w:r>
      <w:r w:rsidR="002E196E" w:rsidRPr="008B193B">
        <w:rPr>
          <w:rFonts w:ascii="Times New Roman" w:hAnsi="Times New Roman"/>
          <w:b/>
          <w:bCs/>
          <w:szCs w:val="28"/>
          <w:lang w:val="ru-RU"/>
        </w:rPr>
        <w:t>подбудител и помагач</w:t>
      </w:r>
      <w:r w:rsidR="002E196E" w:rsidRPr="008B193B">
        <w:rPr>
          <w:rFonts w:ascii="Times New Roman" w:hAnsi="Times New Roman"/>
          <w:szCs w:val="28"/>
          <w:lang w:val="ru-RU"/>
        </w:rPr>
        <w:t xml:space="preserve"> </w:t>
      </w:r>
      <w:r w:rsidR="002E196E" w:rsidRPr="008B193B">
        <w:rPr>
          <w:rFonts w:ascii="Times New Roman" w:hAnsi="Times New Roman"/>
          <w:i/>
          <w:iCs/>
          <w:szCs w:val="28"/>
        </w:rPr>
        <w:t>/</w:t>
      </w:r>
      <w:r w:rsidR="002E196E" w:rsidRPr="008B193B">
        <w:rPr>
          <w:rFonts w:ascii="Times New Roman" w:hAnsi="Times New Roman"/>
          <w:i/>
          <w:iCs/>
          <w:sz w:val="24"/>
          <w:szCs w:val="24"/>
        </w:rPr>
        <w:t>Председател на Надзорния Съвет на КТБ АД, избран от Надзорния съвет на КТБ АД на 21.07.2003</w:t>
      </w:r>
      <w:r w:rsidR="00536F62" w:rsidRPr="008B193B">
        <w:rPr>
          <w:rFonts w:ascii="Times New Roman" w:hAnsi="Times New Roman"/>
          <w:i/>
          <w:iCs/>
          <w:sz w:val="24"/>
          <w:szCs w:val="24"/>
          <w:lang w:val="bg-BG"/>
        </w:rPr>
        <w:t xml:space="preserve"> </w:t>
      </w:r>
      <w:r w:rsidR="002E196E" w:rsidRPr="008B193B">
        <w:rPr>
          <w:rFonts w:ascii="Times New Roman" w:hAnsi="Times New Roman"/>
          <w:i/>
          <w:iCs/>
          <w:sz w:val="24"/>
          <w:szCs w:val="24"/>
        </w:rPr>
        <w:t>г</w:t>
      </w:r>
      <w:r w:rsidR="00536F62" w:rsidRPr="008B193B">
        <w:rPr>
          <w:rFonts w:ascii="Times New Roman" w:hAnsi="Times New Roman"/>
          <w:i/>
          <w:iCs/>
          <w:sz w:val="24"/>
          <w:szCs w:val="24"/>
          <w:lang w:val="bg-BG"/>
        </w:rPr>
        <w:t>./</w:t>
      </w:r>
      <w:r w:rsidR="002E196E" w:rsidRPr="008B193B">
        <w:rPr>
          <w:rFonts w:ascii="Times New Roman" w:hAnsi="Times New Roman"/>
          <w:i/>
          <w:iCs/>
          <w:sz w:val="24"/>
          <w:szCs w:val="24"/>
        </w:rPr>
        <w:t>,</w:t>
      </w:r>
      <w:r w:rsidR="002E196E" w:rsidRPr="008B193B">
        <w:rPr>
          <w:rFonts w:ascii="Times New Roman" w:hAnsi="Times New Roman"/>
          <w:b/>
          <w:bCs/>
          <w:szCs w:val="28"/>
        </w:rPr>
        <w:t xml:space="preserve"> с Маргарита </w:t>
      </w:r>
      <w:r w:rsidR="009D014A">
        <w:rPr>
          <w:rFonts w:ascii="Times New Roman" w:hAnsi="Times New Roman"/>
          <w:b/>
          <w:bCs/>
          <w:szCs w:val="28"/>
        </w:rPr>
        <w:t>******</w:t>
      </w:r>
      <w:r w:rsidR="002E196E" w:rsidRPr="008B193B">
        <w:rPr>
          <w:rFonts w:ascii="Times New Roman" w:hAnsi="Times New Roman"/>
          <w:b/>
          <w:bCs/>
          <w:szCs w:val="28"/>
        </w:rPr>
        <w:t xml:space="preserve"> Голева</w:t>
      </w:r>
      <w:r w:rsidR="002E196E" w:rsidRPr="008B193B">
        <w:rPr>
          <w:rFonts w:ascii="Times New Roman" w:hAnsi="Times New Roman"/>
          <w:szCs w:val="28"/>
        </w:rPr>
        <w:t xml:space="preserve"> – </w:t>
      </w:r>
      <w:r w:rsidR="002E196E" w:rsidRPr="008B193B">
        <w:rPr>
          <w:rFonts w:ascii="Times New Roman" w:hAnsi="Times New Roman"/>
          <w:b/>
          <w:bCs/>
          <w:szCs w:val="28"/>
        </w:rPr>
        <w:t xml:space="preserve">помагач </w:t>
      </w:r>
      <w:r w:rsidR="002E196E" w:rsidRPr="008B193B">
        <w:rPr>
          <w:rFonts w:ascii="Times New Roman" w:hAnsi="Times New Roman"/>
          <w:bCs/>
          <w:szCs w:val="28"/>
        </w:rPr>
        <w:t>(</w:t>
      </w:r>
      <w:r w:rsidR="002E196E" w:rsidRPr="008B193B">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2E196E" w:rsidRPr="008B193B">
          <w:rPr>
            <w:rFonts w:ascii="Times New Roman" w:hAnsi="Times New Roman"/>
            <w:i/>
            <w:sz w:val="24"/>
            <w:szCs w:val="24"/>
          </w:rPr>
          <w:t>2008 г</w:t>
        </w:r>
      </w:smartTag>
      <w:r w:rsidR="002E196E" w:rsidRPr="008B193B">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2E196E" w:rsidRPr="008B193B">
          <w:rPr>
            <w:rFonts w:ascii="Times New Roman" w:hAnsi="Times New Roman"/>
            <w:i/>
            <w:sz w:val="24"/>
            <w:szCs w:val="24"/>
          </w:rPr>
          <w:t>2006 г</w:t>
        </w:r>
      </w:smartTag>
      <w:r w:rsidR="002E196E" w:rsidRPr="008B193B">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2E196E" w:rsidRPr="008B193B">
          <w:rPr>
            <w:rFonts w:ascii="Times New Roman" w:hAnsi="Times New Roman"/>
            <w:i/>
            <w:sz w:val="24"/>
            <w:szCs w:val="24"/>
          </w:rPr>
          <w:t>2010 г</w:t>
        </w:r>
      </w:smartTag>
      <w:r w:rsidR="002E196E" w:rsidRPr="008B193B">
        <w:rPr>
          <w:rFonts w:ascii="Times New Roman" w:hAnsi="Times New Roman"/>
          <w:i/>
          <w:sz w:val="24"/>
          <w:szCs w:val="24"/>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2E196E" w:rsidRPr="008B193B">
          <w:rPr>
            <w:rFonts w:ascii="Times New Roman" w:hAnsi="Times New Roman"/>
            <w:i/>
            <w:sz w:val="24"/>
            <w:szCs w:val="24"/>
          </w:rPr>
          <w:t>2006 г</w:t>
        </w:r>
      </w:smartTag>
      <w:r w:rsidR="002E196E" w:rsidRPr="008B193B">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2E196E" w:rsidRPr="008B193B">
          <w:rPr>
            <w:rFonts w:ascii="Times New Roman" w:hAnsi="Times New Roman"/>
            <w:i/>
            <w:sz w:val="24"/>
            <w:szCs w:val="24"/>
          </w:rPr>
          <w:t>2010 г</w:t>
        </w:r>
      </w:smartTag>
      <w:r w:rsidR="002E196E" w:rsidRPr="008B193B">
        <w:rPr>
          <w:rFonts w:ascii="Times New Roman" w:hAnsi="Times New Roman"/>
          <w:i/>
          <w:sz w:val="24"/>
          <w:szCs w:val="24"/>
        </w:rPr>
        <w:t>., в сила от 31.12.2010 г./, съответно с писмо за ангажимент от  08.11.2013 година</w:t>
      </w:r>
      <w:r w:rsidR="002E196E" w:rsidRPr="008B193B">
        <w:rPr>
          <w:rFonts w:ascii="Times New Roman" w:hAnsi="Times New Roman"/>
          <w:szCs w:val="28"/>
        </w:rPr>
        <w:t xml:space="preserve">), </w:t>
      </w:r>
      <w:r w:rsidR="002E196E" w:rsidRPr="008B193B">
        <w:rPr>
          <w:rFonts w:ascii="Times New Roman" w:hAnsi="Times New Roman"/>
          <w:b/>
          <w:bCs/>
          <w:szCs w:val="28"/>
        </w:rPr>
        <w:t xml:space="preserve">като ръководител на ССВО на КТБ АД, </w:t>
      </w:r>
      <w:r w:rsidR="002E196E" w:rsidRPr="008B193B">
        <w:rPr>
          <w:rFonts w:ascii="Times New Roman" w:hAnsi="Times New Roman"/>
          <w:b/>
          <w:bCs/>
          <w:szCs w:val="28"/>
          <w:lang w:val="ru-RU"/>
        </w:rPr>
        <w:t>осигурява</w:t>
      </w:r>
      <w:r w:rsidR="002E196E" w:rsidRPr="008B193B">
        <w:rPr>
          <w:rFonts w:ascii="Times New Roman" w:hAnsi="Times New Roman"/>
          <w:b/>
          <w:bCs/>
          <w:szCs w:val="28"/>
        </w:rPr>
        <w:t>щ</w:t>
      </w:r>
      <w:r w:rsidR="002E196E" w:rsidRPr="008B193B">
        <w:rPr>
          <w:rFonts w:ascii="Times New Roman" w:hAnsi="Times New Roman"/>
          <w:b/>
          <w:bCs/>
          <w:szCs w:val="28"/>
          <w:lang w:val="ru-RU"/>
        </w:rPr>
        <w:t xml:space="preserve"> и отговаря</w:t>
      </w:r>
      <w:r w:rsidR="002E196E" w:rsidRPr="008B193B">
        <w:rPr>
          <w:rFonts w:ascii="Times New Roman" w:hAnsi="Times New Roman"/>
          <w:b/>
          <w:bCs/>
          <w:szCs w:val="28"/>
        </w:rPr>
        <w:t>щ</w:t>
      </w:r>
      <w:r w:rsidR="002E196E" w:rsidRPr="008B193B">
        <w:rPr>
          <w:rFonts w:ascii="Times New Roman" w:hAnsi="Times New Roman"/>
          <w:b/>
          <w:bCs/>
          <w:szCs w:val="28"/>
          <w:lang w:val="ru-RU"/>
        </w:rPr>
        <w:t xml:space="preserve"> за </w:t>
      </w:r>
      <w:r w:rsidR="002E196E" w:rsidRPr="008B193B">
        <w:rPr>
          <w:rFonts w:ascii="Times New Roman" w:hAnsi="Times New Roman"/>
          <w:b/>
          <w:bCs/>
          <w:szCs w:val="28"/>
        </w:rPr>
        <w:t xml:space="preserve">цялостната дейност на ССВО на КТБ АД, включително и за </w:t>
      </w:r>
      <w:r w:rsidR="002E196E" w:rsidRPr="008B193B">
        <w:rPr>
          <w:rFonts w:ascii="Times New Roman" w:hAnsi="Times New Roman"/>
          <w:b/>
          <w:bCs/>
          <w:szCs w:val="28"/>
          <w:lang w:val="ru-RU"/>
        </w:rPr>
        <w:t xml:space="preserve">спазването на </w:t>
      </w:r>
      <w:r w:rsidR="002E196E" w:rsidRPr="008B193B">
        <w:rPr>
          <w:rFonts w:ascii="Times New Roman" w:hAnsi="Times New Roman"/>
          <w:b/>
          <w:bCs/>
          <w:szCs w:val="28"/>
        </w:rPr>
        <w:t>Д</w:t>
      </w:r>
      <w:r w:rsidR="002E196E" w:rsidRPr="008B193B">
        <w:rPr>
          <w:rFonts w:ascii="Times New Roman" w:hAnsi="Times New Roman"/>
          <w:b/>
          <w:bCs/>
          <w:szCs w:val="28"/>
          <w:lang w:val="ru-RU"/>
        </w:rPr>
        <w:t>ефиницията за вътрешен одит, Етичния кодекс</w:t>
      </w:r>
      <w:r w:rsidR="002E196E" w:rsidRPr="008B193B">
        <w:rPr>
          <w:rFonts w:ascii="Times New Roman" w:hAnsi="Times New Roman"/>
          <w:b/>
          <w:bCs/>
          <w:szCs w:val="28"/>
        </w:rPr>
        <w:t xml:space="preserve"> и</w:t>
      </w:r>
      <w:r w:rsidR="002E196E"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2E196E" w:rsidRPr="008B193B">
        <w:rPr>
          <w:rFonts w:ascii="Times New Roman" w:hAnsi="Times New Roman"/>
          <w:szCs w:val="28"/>
        </w:rPr>
        <w:t>/</w:t>
      </w:r>
      <w:r w:rsidR="002E196E" w:rsidRPr="008B193B">
        <w:rPr>
          <w:rFonts w:ascii="Times New Roman" w:hAnsi="Times New Roman"/>
          <w:i/>
          <w:iCs/>
          <w:sz w:val="24"/>
          <w:szCs w:val="24"/>
        </w:rPr>
        <w:t xml:space="preserve">съгласно </w:t>
      </w:r>
      <w:r w:rsidR="002E196E" w:rsidRPr="008B193B">
        <w:rPr>
          <w:rFonts w:ascii="Times New Roman" w:hAnsi="Times New Roman"/>
          <w:i/>
          <w:iCs/>
          <w:sz w:val="24"/>
          <w:szCs w:val="24"/>
          <w:lang w:val="ru-RU"/>
        </w:rPr>
        <w:t>чл.16 , ал.3</w:t>
      </w:r>
      <w:r w:rsidR="002E196E" w:rsidRPr="008B193B">
        <w:rPr>
          <w:rFonts w:ascii="Times New Roman" w:hAnsi="Times New Roman"/>
          <w:i/>
          <w:iCs/>
          <w:sz w:val="24"/>
          <w:szCs w:val="24"/>
        </w:rPr>
        <w:t xml:space="preserve"> от</w:t>
      </w:r>
      <w:r w:rsidR="002E196E" w:rsidRPr="008B193B">
        <w:rPr>
          <w:rFonts w:ascii="Times New Roman" w:hAnsi="Times New Roman"/>
          <w:i/>
          <w:iCs/>
          <w:sz w:val="24"/>
          <w:szCs w:val="24"/>
          <w:lang w:val="ru-RU"/>
        </w:rPr>
        <w:t xml:space="preserve"> Н</w:t>
      </w:r>
      <w:r w:rsidR="002E196E" w:rsidRPr="008B193B">
        <w:rPr>
          <w:rFonts w:ascii="Times New Roman" w:hAnsi="Times New Roman"/>
          <w:i/>
          <w:iCs/>
          <w:sz w:val="24"/>
          <w:szCs w:val="24"/>
        </w:rPr>
        <w:t>аредба</w:t>
      </w:r>
      <w:r w:rsidR="002E196E" w:rsidRPr="008B193B">
        <w:rPr>
          <w:rFonts w:ascii="Times New Roman" w:hAnsi="Times New Roman"/>
          <w:i/>
          <w:iCs/>
          <w:sz w:val="24"/>
          <w:szCs w:val="24"/>
          <w:lang w:val="ru-RU"/>
        </w:rPr>
        <w:t xml:space="preserve"> № 10 от 26.11.2003 г. за вътрешния контрол в банките</w:t>
      </w:r>
      <w:r w:rsidR="002E196E" w:rsidRPr="008B193B">
        <w:rPr>
          <w:rFonts w:ascii="Times New Roman" w:hAnsi="Times New Roman"/>
          <w:i/>
          <w:iCs/>
          <w:sz w:val="24"/>
          <w:szCs w:val="24"/>
        </w:rPr>
        <w:t xml:space="preserve"> о</w:t>
      </w:r>
      <w:r w:rsidR="002E196E" w:rsidRPr="008B193B">
        <w:rPr>
          <w:rFonts w:ascii="Times New Roman" w:hAnsi="Times New Roman"/>
          <w:i/>
          <w:iCs/>
          <w:sz w:val="24"/>
          <w:szCs w:val="24"/>
          <w:lang w:val="ru-RU"/>
        </w:rPr>
        <w:t xml:space="preserve">бн., ДВ, бр. 108 от 12.12.2003 г., изм., бр. 102 от 19.12.2006 г. </w:t>
      </w:r>
      <w:r w:rsidR="002E196E" w:rsidRPr="008B193B">
        <w:rPr>
          <w:rFonts w:ascii="Times New Roman" w:hAnsi="Times New Roman"/>
          <w:i/>
          <w:iCs/>
          <w:sz w:val="24"/>
          <w:szCs w:val="24"/>
        </w:rPr>
        <w:t>и</w:t>
      </w:r>
      <w:r w:rsidR="00536F62" w:rsidRPr="008B193B">
        <w:rPr>
          <w:rFonts w:ascii="Times New Roman" w:hAnsi="Times New Roman"/>
          <w:i/>
          <w:iCs/>
          <w:sz w:val="24"/>
          <w:szCs w:val="24"/>
          <w:lang w:val="ru-RU"/>
        </w:rPr>
        <w:t xml:space="preserve"> чл. 5</w:t>
      </w:r>
      <w:r w:rsidR="002E196E" w:rsidRPr="008B193B">
        <w:rPr>
          <w:rFonts w:ascii="Times New Roman" w:hAnsi="Times New Roman"/>
          <w:i/>
          <w:iCs/>
          <w:sz w:val="24"/>
          <w:szCs w:val="24"/>
          <w:lang w:val="ru-RU"/>
        </w:rPr>
        <w:t xml:space="preserve">, </w:t>
      </w:r>
      <w:r w:rsidR="002E196E" w:rsidRPr="008B193B">
        <w:rPr>
          <w:rFonts w:ascii="Times New Roman" w:hAnsi="Times New Roman"/>
          <w:i/>
          <w:iCs/>
          <w:sz w:val="24"/>
          <w:szCs w:val="24"/>
        </w:rPr>
        <w:t>а</w:t>
      </w:r>
      <w:r w:rsidR="002E196E" w:rsidRPr="008B193B">
        <w:rPr>
          <w:rFonts w:ascii="Times New Roman" w:hAnsi="Times New Roman"/>
          <w:i/>
          <w:iCs/>
          <w:sz w:val="24"/>
          <w:szCs w:val="24"/>
          <w:lang w:val="ru-RU"/>
        </w:rPr>
        <w:t>л.1</w:t>
      </w:r>
      <w:r w:rsidR="002E196E" w:rsidRPr="008B193B">
        <w:rPr>
          <w:rFonts w:ascii="Times New Roman" w:hAnsi="Times New Roman"/>
          <w:i/>
          <w:iCs/>
          <w:sz w:val="24"/>
          <w:szCs w:val="24"/>
        </w:rPr>
        <w:t xml:space="preserve"> от</w:t>
      </w:r>
      <w:r w:rsidR="002E196E"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2E196E" w:rsidRPr="008B193B">
        <w:rPr>
          <w:rFonts w:ascii="Times New Roman" w:hAnsi="Times New Roman"/>
          <w:i/>
          <w:iCs/>
          <w:sz w:val="24"/>
          <w:szCs w:val="24"/>
        </w:rPr>
        <w:t xml:space="preserve"> </w:t>
      </w:r>
      <w:r w:rsidR="002E196E" w:rsidRPr="008B193B">
        <w:rPr>
          <w:rFonts w:ascii="Times New Roman" w:hAnsi="Times New Roman"/>
          <w:i/>
          <w:iCs/>
          <w:sz w:val="24"/>
          <w:szCs w:val="24"/>
          <w:lang w:val="ru-RU"/>
        </w:rPr>
        <w:t>г. и изменени и допълнени с Протоколи на НС на КТБ АД от 01.09.2008</w:t>
      </w:r>
      <w:r w:rsidR="002E196E" w:rsidRPr="008B193B">
        <w:rPr>
          <w:rFonts w:ascii="Times New Roman" w:hAnsi="Times New Roman"/>
          <w:i/>
          <w:iCs/>
          <w:sz w:val="24"/>
          <w:szCs w:val="24"/>
        </w:rPr>
        <w:t xml:space="preserve"> </w:t>
      </w:r>
      <w:r w:rsidR="002E196E" w:rsidRPr="008B193B">
        <w:rPr>
          <w:rFonts w:ascii="Times New Roman" w:hAnsi="Times New Roman"/>
          <w:i/>
          <w:iCs/>
          <w:sz w:val="24"/>
          <w:szCs w:val="24"/>
          <w:lang w:val="ru-RU"/>
        </w:rPr>
        <w:t>г.; 27.02.2009</w:t>
      </w:r>
      <w:r w:rsidR="002E196E" w:rsidRPr="008B193B">
        <w:rPr>
          <w:rFonts w:ascii="Times New Roman" w:hAnsi="Times New Roman"/>
          <w:i/>
          <w:iCs/>
          <w:sz w:val="24"/>
          <w:szCs w:val="24"/>
        </w:rPr>
        <w:t xml:space="preserve"> </w:t>
      </w:r>
      <w:r w:rsidR="002E196E" w:rsidRPr="008B193B">
        <w:rPr>
          <w:rFonts w:ascii="Times New Roman" w:hAnsi="Times New Roman"/>
          <w:i/>
          <w:iCs/>
          <w:sz w:val="24"/>
          <w:szCs w:val="24"/>
          <w:lang w:val="ru-RU"/>
        </w:rPr>
        <w:t>г.; 16.12.2010</w:t>
      </w:r>
      <w:r w:rsidR="002E196E" w:rsidRPr="008B193B">
        <w:rPr>
          <w:rFonts w:ascii="Times New Roman" w:hAnsi="Times New Roman"/>
          <w:i/>
          <w:iCs/>
          <w:sz w:val="24"/>
          <w:szCs w:val="24"/>
        </w:rPr>
        <w:t xml:space="preserve"> </w:t>
      </w:r>
      <w:r w:rsidR="002E196E" w:rsidRPr="008B193B">
        <w:rPr>
          <w:rFonts w:ascii="Times New Roman" w:hAnsi="Times New Roman"/>
          <w:i/>
          <w:iCs/>
          <w:sz w:val="24"/>
          <w:szCs w:val="24"/>
          <w:lang w:val="ru-RU"/>
        </w:rPr>
        <w:t>г.; 18.12.2013</w:t>
      </w:r>
      <w:r w:rsidR="002E196E" w:rsidRPr="008B193B">
        <w:rPr>
          <w:rFonts w:ascii="Times New Roman" w:hAnsi="Times New Roman"/>
          <w:i/>
          <w:iCs/>
          <w:sz w:val="24"/>
          <w:szCs w:val="24"/>
        </w:rPr>
        <w:t xml:space="preserve"> </w:t>
      </w:r>
      <w:r w:rsidR="002E196E" w:rsidRPr="008B193B">
        <w:rPr>
          <w:rFonts w:ascii="Times New Roman" w:hAnsi="Times New Roman"/>
          <w:i/>
          <w:iCs/>
          <w:sz w:val="24"/>
          <w:szCs w:val="24"/>
          <w:lang w:val="ru-RU"/>
        </w:rPr>
        <w:t>г.</w:t>
      </w:r>
      <w:r w:rsidR="002E196E" w:rsidRPr="008B193B">
        <w:rPr>
          <w:rFonts w:ascii="Times New Roman" w:hAnsi="Times New Roman"/>
          <w:i/>
          <w:iCs/>
          <w:sz w:val="24"/>
          <w:szCs w:val="24"/>
        </w:rPr>
        <w:t xml:space="preserve"> , чл. 75, ал.1, чл. 67, ал.2 от Устава на  КТБ АД и т.1, 2, 3, </w:t>
      </w:r>
      <w:r w:rsidR="00536F62" w:rsidRPr="008B193B">
        <w:rPr>
          <w:rFonts w:ascii="Times New Roman" w:hAnsi="Times New Roman"/>
          <w:i/>
          <w:iCs/>
          <w:sz w:val="24"/>
          <w:szCs w:val="24"/>
        </w:rPr>
        <w:t xml:space="preserve">4, 5, 6, 7, 8 и 13 от раздел I </w:t>
      </w:r>
      <w:r w:rsidR="002E196E" w:rsidRPr="008B193B">
        <w:rPr>
          <w:rFonts w:ascii="Times New Roman" w:hAnsi="Times New Roman"/>
          <w:i/>
          <w:iCs/>
          <w:sz w:val="24"/>
          <w:szCs w:val="24"/>
        </w:rPr>
        <w:t>- „Основни длъжностни задължения“</w:t>
      </w:r>
      <w:r w:rsidR="002E196E" w:rsidRPr="008B193B">
        <w:rPr>
          <w:rFonts w:ascii="Times New Roman" w:hAnsi="Times New Roman"/>
          <w:i/>
          <w:iCs/>
          <w:sz w:val="24"/>
          <w:szCs w:val="24"/>
          <w:lang w:val="ru-RU"/>
        </w:rPr>
        <w:t xml:space="preserve"> </w:t>
      </w:r>
      <w:r w:rsidR="002E196E" w:rsidRPr="008B193B">
        <w:rPr>
          <w:rFonts w:ascii="Times New Roman" w:hAnsi="Times New Roman"/>
          <w:i/>
          <w:iCs/>
          <w:sz w:val="24"/>
          <w:szCs w:val="24"/>
        </w:rPr>
        <w:t xml:space="preserve">на длъжностната </w:t>
      </w:r>
      <w:r w:rsidR="002E196E" w:rsidRPr="008B193B">
        <w:rPr>
          <w:rFonts w:ascii="Times New Roman" w:hAnsi="Times New Roman"/>
          <w:i/>
          <w:iCs/>
        </w:rPr>
        <w:t xml:space="preserve">ѝ </w:t>
      </w:r>
      <w:r w:rsidR="002E196E"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2E196E" w:rsidRPr="008B193B">
        <w:rPr>
          <w:rFonts w:ascii="Times New Roman" w:hAnsi="Times New Roman"/>
          <w:sz w:val="24"/>
          <w:szCs w:val="24"/>
        </w:rPr>
        <w:t>/</w:t>
      </w:r>
      <w:r w:rsidR="002E196E" w:rsidRPr="008B193B">
        <w:rPr>
          <w:rFonts w:ascii="Times New Roman" w:hAnsi="Times New Roman"/>
          <w:szCs w:val="28"/>
        </w:rPr>
        <w:t>,</w:t>
      </w:r>
      <w:r w:rsidR="002E196E" w:rsidRPr="008B193B">
        <w:rPr>
          <w:rFonts w:ascii="Times New Roman" w:hAnsi="Times New Roman"/>
          <w:i/>
          <w:iCs/>
          <w:szCs w:val="28"/>
          <w:lang w:val="ru-RU"/>
        </w:rPr>
        <w:t xml:space="preserve"> </w:t>
      </w:r>
      <w:r w:rsidR="002E196E" w:rsidRPr="008B193B">
        <w:rPr>
          <w:rFonts w:ascii="Times New Roman" w:hAnsi="Times New Roman"/>
          <w:b/>
          <w:bCs/>
          <w:szCs w:val="28"/>
        </w:rPr>
        <w:t>умишлено улеснила /</w:t>
      </w:r>
      <w:r w:rsidR="002E196E" w:rsidRPr="008B193B">
        <w:rPr>
          <w:rFonts w:ascii="Times New Roman" w:hAnsi="Times New Roman"/>
          <w:b/>
          <w:bCs/>
          <w:sz w:val="20"/>
        </w:rPr>
        <w:t>като:</w:t>
      </w:r>
    </w:p>
    <w:p w:rsidR="002E196E" w:rsidRPr="008B193B" w:rsidRDefault="002E196E" w:rsidP="002E196E">
      <w:pPr>
        <w:tabs>
          <w:tab w:val="left" w:pos="-900"/>
        </w:tabs>
        <w:ind w:right="-2" w:firstLine="720"/>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w:t>
      </w:r>
      <w:r w:rsidRPr="008B193B">
        <w:rPr>
          <w:rFonts w:ascii="Times New Roman" w:hAnsi="Times New Roman"/>
          <w:sz w:val="20"/>
        </w:rPr>
        <w:lastRenderedPageBreak/>
        <w:t>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00536F62" w:rsidRPr="008B193B">
        <w:rPr>
          <w:rFonts w:ascii="Times New Roman" w:hAnsi="Times New Roman"/>
          <w:i/>
          <w:iCs/>
          <w:sz w:val="20"/>
        </w:rPr>
        <w:t xml:space="preserve">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w:t>
      </w:r>
      <w:r w:rsidR="00536F62" w:rsidRPr="008B193B">
        <w:rPr>
          <w:rFonts w:ascii="Times New Roman" w:hAnsi="Times New Roman"/>
          <w:i/>
          <w:iCs/>
          <w:sz w:val="20"/>
        </w:rPr>
        <w:t xml:space="preserve"> г., в сила от 1.01.2007 г./ и </w:t>
      </w:r>
      <w:r w:rsidRPr="008B193B">
        <w:rPr>
          <w:rFonts w:ascii="Times New Roman" w:hAnsi="Times New Roman"/>
          <w:i/>
          <w:iCs/>
          <w:sz w:val="20"/>
        </w:rPr>
        <w:t>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2E196E" w:rsidRPr="008B193B" w:rsidRDefault="002E196E" w:rsidP="00E92C39">
      <w:pPr>
        <w:tabs>
          <w:tab w:val="left" w:pos="9781"/>
        </w:tabs>
        <w:ind w:right="-2" w:firstLine="720"/>
        <w:jc w:val="both"/>
        <w:rPr>
          <w:rFonts w:ascii="Times New Roman" w:hAnsi="Times New Roman"/>
          <w:b/>
          <w:bCs/>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 и</w:t>
      </w:r>
      <w:r w:rsidRPr="008B193B">
        <w:rPr>
          <w:rFonts w:ascii="Times New Roman" w:hAnsi="Times New Roman"/>
          <w:b/>
          <w:bCs/>
          <w:szCs w:val="28"/>
          <w:lang w:val="ru-RU"/>
        </w:rPr>
        <w:t xml:space="preserve"> </w:t>
      </w:r>
      <w:r w:rsidRPr="008B193B">
        <w:rPr>
          <w:rFonts w:ascii="Times New Roman" w:hAnsi="Times New Roman"/>
          <w:b/>
          <w:bCs/>
          <w:szCs w:val="28"/>
          <w:lang w:val="ru-RU"/>
        </w:rPr>
        <w:lastRenderedPageBreak/>
        <w:t xml:space="preserve">Георги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b/>
          <w:bCs/>
          <w:szCs w:val="28"/>
        </w:rPr>
        <w:t xml:space="preserve"> 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b/>
          <w:bCs/>
          <w:szCs w:val="28"/>
        </w:rPr>
        <w:t>, вр. чл.26, ал.1</w:t>
      </w:r>
      <w:r w:rsidRPr="008B193B">
        <w:rPr>
          <w:rFonts w:ascii="Times New Roman" w:hAnsi="Times New Roman"/>
          <w:b/>
          <w:bCs/>
          <w:szCs w:val="28"/>
          <w:lang w:val="ru-RU"/>
        </w:rPr>
        <w:t xml:space="preserve"> 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
          <w:bCs/>
          <w:szCs w:val="28"/>
        </w:rPr>
        <w:t>:</w:t>
      </w:r>
    </w:p>
    <w:p w:rsidR="002E196E" w:rsidRPr="008B193B" w:rsidRDefault="002E196E" w:rsidP="002E196E">
      <w:pPr>
        <w:tabs>
          <w:tab w:val="left" w:pos="9781"/>
        </w:tabs>
        <w:ind w:right="-2"/>
        <w:jc w:val="both"/>
        <w:rPr>
          <w:rFonts w:ascii="Times New Roman" w:hAnsi="Times New Roman"/>
          <w:b/>
          <w:bCs/>
          <w:sz w:val="20"/>
        </w:rPr>
      </w:pPr>
    </w:p>
    <w:p w:rsidR="002E196E" w:rsidRPr="008B193B" w:rsidRDefault="002E196E" w:rsidP="002E196E">
      <w:pPr>
        <w:ind w:right="-2" w:firstLine="708"/>
        <w:jc w:val="both"/>
        <w:rPr>
          <w:rFonts w:ascii="Times New Roman" w:hAnsi="Times New Roman"/>
          <w:b/>
          <w:i/>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w:t>
      </w:r>
      <w:r w:rsidRPr="008B193B">
        <w:rPr>
          <w:rFonts w:ascii="Times New Roman" w:hAnsi="Times New Roman"/>
          <w:b/>
          <w:bCs/>
          <w:szCs w:val="28"/>
        </w:rPr>
        <w:t xml:space="preserve"> </w:t>
      </w:r>
      <w:r w:rsidRPr="008B193B">
        <w:rPr>
          <w:rFonts w:ascii="Times New Roman" w:hAnsi="Times New Roman"/>
          <w:b/>
          <w:bCs/>
          <w:sz w:val="20"/>
        </w:rPr>
        <w:t xml:space="preserve">в периода от </w:t>
      </w:r>
      <w:r w:rsidRPr="008B193B">
        <w:rPr>
          <w:rFonts w:ascii="Times New Roman" w:hAnsi="Times New Roman"/>
          <w:b/>
          <w:bCs/>
          <w:sz w:val="20"/>
          <w:lang w:val="ru-RU"/>
        </w:rPr>
        <w:t>19</w:t>
      </w:r>
      <w:r w:rsidRPr="008B193B">
        <w:rPr>
          <w:rFonts w:ascii="Times New Roman" w:hAnsi="Times New Roman"/>
          <w:b/>
          <w:bCs/>
          <w:sz w:val="20"/>
        </w:rPr>
        <w:t xml:space="preserve">.11.2013 г. до </w:t>
      </w:r>
      <w:r w:rsidRPr="008B193B">
        <w:rPr>
          <w:rFonts w:ascii="Times New Roman" w:hAnsi="Times New Roman"/>
          <w:b/>
          <w:bCs/>
          <w:sz w:val="20"/>
          <w:lang w:val="ru-RU"/>
        </w:rPr>
        <w:t>14.01.2014</w:t>
      </w:r>
      <w:r w:rsidRPr="008B193B">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повече от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 xml:space="preserve">с 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в сила от 31.12.2010 г./, съответно с писмо за ангажимент от  08.11.2013 година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Десислава </w:t>
      </w:r>
      <w:r w:rsidR="009D014A">
        <w:rPr>
          <w:rFonts w:ascii="Times New Roman" w:hAnsi="Times New Roman"/>
          <w:b/>
          <w:bCs/>
          <w:sz w:val="20"/>
        </w:rPr>
        <w:t>******</w:t>
      </w:r>
      <w:r w:rsidRPr="008B193B">
        <w:rPr>
          <w:rFonts w:ascii="Times New Roman" w:hAnsi="Times New Roman"/>
          <w:b/>
          <w:bCs/>
          <w:sz w:val="20"/>
        </w:rPr>
        <w:t xml:space="preserve"> Борисова, Мирела </w:t>
      </w:r>
      <w:r w:rsidR="009D014A">
        <w:rPr>
          <w:rFonts w:ascii="Times New Roman" w:hAnsi="Times New Roman"/>
          <w:b/>
          <w:bCs/>
          <w:sz w:val="20"/>
        </w:rPr>
        <w:t>******</w:t>
      </w:r>
      <w:r w:rsidRPr="008B193B">
        <w:rPr>
          <w:rFonts w:ascii="Times New Roman" w:hAnsi="Times New Roman"/>
          <w:b/>
          <w:bCs/>
          <w:sz w:val="20"/>
        </w:rPr>
        <w:t xml:space="preserve"> Мицева, Людмила </w:t>
      </w:r>
      <w:r w:rsidR="009D014A">
        <w:rPr>
          <w:rFonts w:ascii="Times New Roman" w:hAnsi="Times New Roman"/>
          <w:b/>
          <w:bCs/>
          <w:sz w:val="20"/>
        </w:rPr>
        <w:t>******</w:t>
      </w:r>
      <w:r w:rsidRPr="008B193B">
        <w:rPr>
          <w:rFonts w:ascii="Times New Roman" w:hAnsi="Times New Roman"/>
          <w:b/>
          <w:bCs/>
          <w:sz w:val="20"/>
        </w:rPr>
        <w:t xml:space="preserve"> Божилова, Емилия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Велинова и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31 972 250.00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62 532 285.72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19.11.2013 г. за сумата от 32 000 000.00 евро, с </w:t>
      </w:r>
      <w:r w:rsidRPr="008B193B">
        <w:rPr>
          <w:rFonts w:ascii="Times New Roman" w:hAnsi="Times New Roman"/>
          <w:i/>
          <w:iCs/>
          <w:sz w:val="20"/>
        </w:rPr>
        <w:t xml:space="preserve">левова равностойност по официалния курс на БНБ – 62 586 560.00 лева, </w:t>
      </w:r>
      <w:r w:rsidRPr="008B193B">
        <w:rPr>
          <w:rFonts w:ascii="Times New Roman" w:hAnsi="Times New Roman"/>
          <w:i/>
          <w:sz w:val="20"/>
        </w:rPr>
        <w:t xml:space="preserve"> между „Пасифик Инвест “ АД и КТБ, въз основа на който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rPr>
        <w:t>31 972 250.00</w:t>
      </w:r>
      <w:r w:rsidRPr="008B193B">
        <w:rPr>
          <w:rFonts w:ascii="Times New Roman" w:hAnsi="Times New Roman"/>
          <w:i/>
          <w:sz w:val="20"/>
          <w:lang w:val="ru-RU"/>
        </w:rPr>
        <w:t xml:space="preserve">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62 532 285.72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с титуляр „Пасифик Инвест“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w:t>
      </w:r>
      <w:r w:rsidRPr="008B193B">
        <w:rPr>
          <w:rFonts w:ascii="Times New Roman" w:hAnsi="Times New Roman"/>
          <w:i/>
          <w:sz w:val="20"/>
        </w:rPr>
        <w:lastRenderedPageBreak/>
        <w:t xml:space="preserve">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lang w:val="ru-RU"/>
        </w:rPr>
        <w:t xml:space="preserve"> </w:t>
      </w:r>
      <w:r w:rsidRPr="008B193B">
        <w:rPr>
          <w:rFonts w:ascii="Times New Roman" w:hAnsi="Times New Roman"/>
          <w:b/>
          <w:sz w:val="20"/>
        </w:rPr>
        <w:t>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i/>
          <w:sz w:val="20"/>
        </w:rPr>
        <w:t>актуален към момента на сключване на кредитната сделка /</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w:t>
      </w:r>
      <w:r w:rsidRPr="008B193B">
        <w:rPr>
          <w:rFonts w:ascii="Times New Roman" w:hAnsi="Times New Roman"/>
          <w:b/>
          <w:bCs/>
          <w:sz w:val="20"/>
        </w:rPr>
        <w:t xml:space="preserve">и в нарушение на задълженията си съгласно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31 972 250.00 евро </w:t>
      </w:r>
      <w:r w:rsidRPr="008B193B">
        <w:rPr>
          <w:rFonts w:ascii="Times New Roman" w:hAnsi="Times New Roman"/>
          <w:b/>
          <w:i/>
          <w:sz w:val="20"/>
        </w:rPr>
        <w:t>/</w:t>
      </w:r>
      <w:r w:rsidRPr="008B193B">
        <w:rPr>
          <w:rFonts w:ascii="Times New Roman" w:hAnsi="Times New Roman"/>
          <w:i/>
          <w:sz w:val="20"/>
        </w:rPr>
        <w:t>тридесет и един милиона деветстотин седемдесет и две хиляди двеста и петдесет евро/</w:t>
      </w:r>
      <w:r w:rsidRPr="008B193B">
        <w:rPr>
          <w:rFonts w:ascii="Times New Roman" w:hAnsi="Times New Roman"/>
          <w:sz w:val="20"/>
          <w:lang w:val="ru-RU"/>
        </w:rPr>
        <w:t xml:space="preserve">, с левова равностойност по официалния курс на БНБ – 62 532 285.72 </w:t>
      </w:r>
      <w:r w:rsidRPr="008B193B">
        <w:rPr>
          <w:rFonts w:ascii="Times New Roman" w:hAnsi="Times New Roman"/>
          <w:sz w:val="20"/>
        </w:rPr>
        <w:t>лева /</w:t>
      </w:r>
      <w:r w:rsidRPr="008B193B">
        <w:rPr>
          <w:rFonts w:ascii="Times New Roman" w:hAnsi="Times New Roman"/>
          <w:i/>
          <w:sz w:val="20"/>
        </w:rPr>
        <w:t>шейсет и два милиона петстотин тридесет и две хиляди двеста осемдесет и пет лева и седемдесет и две стотинки/,</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2E196E" w:rsidRPr="008B193B" w:rsidRDefault="002E196E" w:rsidP="002E196E">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19.11.2013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19.11.2013 г. сумата от 12 500 000.00 евро, с левова равностойност по официалния курс на БНБ – 24 447 875.00 лева, посочена в искане за усвояване на парични средства с вх.№ 1417/19.11.2013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19.11.2013 г.</w:t>
      </w:r>
      <w:r w:rsidRPr="008B193B">
        <w:rPr>
          <w:rFonts w:ascii="Times New Roman" w:hAnsi="Times New Roman"/>
          <w:sz w:val="20"/>
        </w:rPr>
        <w:t xml:space="preserve"> </w:t>
      </w:r>
      <w:r w:rsidRPr="008B193B">
        <w:rPr>
          <w:rFonts w:ascii="Times New Roman" w:hAnsi="Times New Roman"/>
          <w:i/>
          <w:sz w:val="20"/>
        </w:rPr>
        <w:t>между „Пасифик Инвест” 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електронна поща на 19.11.2013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1417/19.11.2013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12 500 000.00 евро, с левова равностойност по официалния курс на БНБ – 24 447 875.00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с титуляр „Пасифик Инвест“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12 500 000.00 евро, с левова равностойност по официалния курс за деня на БНБ – 24 447 875.00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2E196E" w:rsidRPr="008B193B" w:rsidRDefault="002E196E" w:rsidP="002E196E">
      <w:pPr>
        <w:ind w:right="-2" w:firstLine="708"/>
        <w:jc w:val="both"/>
        <w:rPr>
          <w:rFonts w:ascii="Times New Roman" w:hAnsi="Times New Roman"/>
          <w:i/>
          <w:iCs/>
          <w:sz w:val="20"/>
        </w:rPr>
      </w:pPr>
      <w:r w:rsidRPr="008B193B">
        <w:rPr>
          <w:rFonts w:ascii="Times New Roman" w:hAnsi="Times New Roman"/>
          <w:b/>
          <w:sz w:val="20"/>
        </w:rPr>
        <w:t>2.</w:t>
      </w:r>
      <w:r w:rsidRPr="008B193B">
        <w:rPr>
          <w:rFonts w:ascii="Times New Roman" w:hAnsi="Times New Roman"/>
          <w:sz w:val="20"/>
        </w:rPr>
        <w:t xml:space="preserve"> </w:t>
      </w:r>
      <w:r w:rsidRPr="008B193B">
        <w:rPr>
          <w:rFonts w:ascii="Times New Roman" w:hAnsi="Times New Roman"/>
          <w:b/>
          <w:bCs/>
          <w:sz w:val="20"/>
        </w:rPr>
        <w:t>На 21.11.2013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21.11.2013 г. сумата от 3 500 000.00 евро, с левова равностойност по официалния курс на БНБ – 6 845 405.00 лева, посочена в искане за усвояване на парични средства с вх.№ 1423/21.11.2013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19.11.2013 г.</w:t>
      </w:r>
      <w:r w:rsidRPr="008B193B">
        <w:rPr>
          <w:rFonts w:ascii="Times New Roman" w:hAnsi="Times New Roman"/>
          <w:sz w:val="20"/>
        </w:rPr>
        <w:t xml:space="preserve"> </w:t>
      </w:r>
      <w:r w:rsidRPr="008B193B">
        <w:rPr>
          <w:rFonts w:ascii="Times New Roman" w:hAnsi="Times New Roman"/>
          <w:i/>
          <w:sz w:val="20"/>
        </w:rPr>
        <w:t>между „Пасифик Инвест” 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w:t>
      </w:r>
      <w:r w:rsidRPr="008B193B">
        <w:rPr>
          <w:rFonts w:ascii="Times New Roman" w:hAnsi="Times New Roman"/>
          <w:bCs/>
          <w:i/>
          <w:sz w:val="20"/>
        </w:rPr>
        <w:lastRenderedPageBreak/>
        <w:t xml:space="preserve">с нареждане, изпратено до касиер счетоводител Десислава Борисова по електронна поща на 21.11.2013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1423/21.11.2013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3 500 000.00 евро, с левова равностойност по официалния курс на БНБ – 6 845 405.00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с титуляр „Пасифик Инвест“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3 500 000.00 евро, с левова равностойност по официалния курс за деня на БНБ – 6 845 405.00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2E196E" w:rsidRPr="008B193B" w:rsidRDefault="002E196E" w:rsidP="002E196E">
      <w:pPr>
        <w:ind w:right="-2" w:firstLine="708"/>
        <w:jc w:val="both"/>
        <w:rPr>
          <w:rFonts w:ascii="Times New Roman" w:hAnsi="Times New Roman"/>
          <w:i/>
          <w:iCs/>
          <w:sz w:val="20"/>
        </w:rPr>
      </w:pPr>
      <w:r w:rsidRPr="008B193B">
        <w:rPr>
          <w:rFonts w:ascii="Times New Roman" w:hAnsi="Times New Roman"/>
          <w:b/>
          <w:bCs/>
          <w:sz w:val="20"/>
        </w:rPr>
        <w:t>3. На 25.11.2013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Мирела </w:t>
      </w:r>
      <w:r w:rsidR="009D014A">
        <w:rPr>
          <w:rFonts w:ascii="Times New Roman" w:hAnsi="Times New Roman"/>
          <w:b/>
          <w:bCs/>
          <w:sz w:val="20"/>
        </w:rPr>
        <w:t>******</w:t>
      </w:r>
      <w:r w:rsidRPr="008B193B">
        <w:rPr>
          <w:rFonts w:ascii="Times New Roman" w:hAnsi="Times New Roman"/>
          <w:b/>
          <w:bCs/>
          <w:sz w:val="20"/>
        </w:rPr>
        <w:t xml:space="preserve"> Мицева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25.11.2013 г. сумата от 22 250.00 евро, с левова равностойност по официалния курс на БНБ – 43 517.22 лева, посочена в искане за усвояване на парични средства с вх.№ 1441/25.11.2013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19.11.2013 г.</w:t>
      </w:r>
      <w:r w:rsidRPr="008B193B">
        <w:rPr>
          <w:rFonts w:ascii="Times New Roman" w:hAnsi="Times New Roman"/>
          <w:sz w:val="20"/>
        </w:rPr>
        <w:t xml:space="preserve"> </w:t>
      </w:r>
      <w:r w:rsidRPr="008B193B">
        <w:rPr>
          <w:rFonts w:ascii="Times New Roman" w:hAnsi="Times New Roman"/>
          <w:i/>
          <w:sz w:val="20"/>
        </w:rPr>
        <w:t>между „Пасифик Инвест” 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Мирела Мицева по електронна поща на 25.11.2013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1441/25.11.2013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22 250.00 евро, с левова равностойност по официалния курс на БНБ – 43 517.22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с титуляр „Пасифик Инвест“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22 250.00 евро, с левова равностойност по официалния курс за деня на БНБ – 43 517.22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2E196E" w:rsidRPr="008B193B" w:rsidRDefault="002E196E" w:rsidP="002E196E">
      <w:pPr>
        <w:ind w:right="-2" w:firstLine="708"/>
        <w:jc w:val="both"/>
        <w:rPr>
          <w:rFonts w:ascii="Times New Roman" w:hAnsi="Times New Roman"/>
          <w:i/>
          <w:iCs/>
          <w:sz w:val="20"/>
        </w:rPr>
      </w:pPr>
      <w:r w:rsidRPr="008B193B">
        <w:rPr>
          <w:rFonts w:ascii="Times New Roman" w:hAnsi="Times New Roman"/>
          <w:b/>
          <w:bCs/>
          <w:sz w:val="20"/>
        </w:rPr>
        <w:t>4. На 17.12.2013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Людмила </w:t>
      </w:r>
      <w:r w:rsidR="009D014A">
        <w:rPr>
          <w:rFonts w:ascii="Times New Roman" w:hAnsi="Times New Roman"/>
          <w:b/>
          <w:bCs/>
          <w:sz w:val="20"/>
        </w:rPr>
        <w:t>******</w:t>
      </w:r>
      <w:r w:rsidRPr="008B193B">
        <w:rPr>
          <w:rFonts w:ascii="Times New Roman" w:hAnsi="Times New Roman"/>
          <w:b/>
          <w:bCs/>
          <w:sz w:val="20"/>
        </w:rPr>
        <w:t xml:space="preserve"> Божилова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17.12.2013 г. сумата от 250 000.00 евро, с левова равностойност по официалния курс на БНБ – 488 957.50 лева, посочена в искане за усвояване на парични средства с вх.№ 1591/17.12.2013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19.11.2013 г.</w:t>
      </w:r>
      <w:r w:rsidRPr="008B193B">
        <w:rPr>
          <w:rFonts w:ascii="Times New Roman" w:hAnsi="Times New Roman"/>
          <w:sz w:val="20"/>
        </w:rPr>
        <w:t xml:space="preserve"> </w:t>
      </w:r>
      <w:r w:rsidRPr="008B193B">
        <w:rPr>
          <w:rFonts w:ascii="Times New Roman" w:hAnsi="Times New Roman"/>
          <w:i/>
          <w:sz w:val="20"/>
        </w:rPr>
        <w:t>между „Пасифик Инвест” 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Людмила Божилова по електронна поща на 17.12.2013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1591/17.12.2013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250 000.00 евро, с левова равностойност по официалния курс на БНБ – 488 957.50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с титуляр „Пасифик Инвест“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250 000.00 евро, с левова равностойност по официалния курс за деня на БНБ – 488 957.50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2E196E" w:rsidRPr="008B193B" w:rsidRDefault="002E196E" w:rsidP="002E196E">
      <w:pPr>
        <w:ind w:right="-2" w:firstLine="708"/>
        <w:jc w:val="both"/>
        <w:rPr>
          <w:rFonts w:ascii="Times New Roman" w:hAnsi="Times New Roman"/>
          <w:i/>
          <w:iCs/>
          <w:sz w:val="20"/>
        </w:rPr>
      </w:pPr>
      <w:r w:rsidRPr="008B193B">
        <w:rPr>
          <w:rFonts w:ascii="Times New Roman" w:hAnsi="Times New Roman"/>
          <w:b/>
          <w:bCs/>
          <w:sz w:val="20"/>
        </w:rPr>
        <w:t>5. На 10.01.2014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Емилия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Велинова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10.01.2014 г. сумата от 7 000 000.00 евро, с левова равностойност по официалния курс на БНБ – 13 690 810.00 лева, посочена в искане за усвояване на парични средства с вх.№ 033/10.01.2014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19.11.2013 г.</w:t>
      </w:r>
      <w:r w:rsidRPr="008B193B">
        <w:rPr>
          <w:rFonts w:ascii="Times New Roman" w:hAnsi="Times New Roman"/>
          <w:sz w:val="20"/>
        </w:rPr>
        <w:t xml:space="preserve"> </w:t>
      </w:r>
      <w:r w:rsidRPr="008B193B">
        <w:rPr>
          <w:rFonts w:ascii="Times New Roman" w:hAnsi="Times New Roman"/>
          <w:i/>
          <w:sz w:val="20"/>
        </w:rPr>
        <w:t>между „Пасифик Инвест” 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Емилия </w:t>
      </w:r>
      <w:r w:rsidR="009D014A">
        <w:rPr>
          <w:rFonts w:ascii="Times New Roman" w:hAnsi="Times New Roman"/>
          <w:bCs/>
          <w:i/>
          <w:sz w:val="20"/>
        </w:rPr>
        <w:t>******</w:t>
      </w:r>
      <w:r w:rsidRPr="008B193B">
        <w:rPr>
          <w:rFonts w:ascii="Times New Roman" w:hAnsi="Times New Roman"/>
          <w:bCs/>
          <w:i/>
          <w:sz w:val="20"/>
        </w:rPr>
        <w:t xml:space="preserve"> - Велинова по електронна поща на 10.01.2014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033/10.01.2014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7 000 000.00 евро, с левова равностойност по официалния курс на БНБ – 13 690 810.00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с титуляр „Пасифик Инвест“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7 000 000.00 евро, с левова равностойност по официалния курс за деня на БНБ – 13 690 810.00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2E196E" w:rsidRPr="008B193B" w:rsidRDefault="002E196E" w:rsidP="002E196E">
      <w:pPr>
        <w:ind w:right="-2" w:firstLine="708"/>
        <w:jc w:val="both"/>
        <w:rPr>
          <w:rFonts w:ascii="Times New Roman" w:hAnsi="Times New Roman"/>
          <w:i/>
          <w:iCs/>
          <w:sz w:val="20"/>
        </w:rPr>
      </w:pPr>
      <w:r w:rsidRPr="008B193B">
        <w:rPr>
          <w:rFonts w:ascii="Times New Roman" w:hAnsi="Times New Roman"/>
          <w:b/>
          <w:bCs/>
          <w:sz w:val="20"/>
        </w:rPr>
        <w:t>6. На 14.01.2014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14.01.2014 г. сумата от 8 700 000.00 евро, с левова равностойност по официалния курс на БНБ – 17 015 721.00 лева, посочена в искане за усвояване на парични средства с вх.№ 050/14.01.2014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19.11.2013 г.</w:t>
      </w:r>
      <w:r w:rsidRPr="008B193B">
        <w:rPr>
          <w:rFonts w:ascii="Times New Roman" w:hAnsi="Times New Roman"/>
          <w:sz w:val="20"/>
        </w:rPr>
        <w:t xml:space="preserve"> </w:t>
      </w:r>
      <w:r w:rsidRPr="008B193B">
        <w:rPr>
          <w:rFonts w:ascii="Times New Roman" w:hAnsi="Times New Roman"/>
          <w:i/>
          <w:sz w:val="20"/>
        </w:rPr>
        <w:t>между „Пасифик Инвест” 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14.01.2014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050/14.01.2014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8 700 000.00 евро, с левова равностойност по официалния курс на БНБ – 17 015 721.00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i/>
          <w:sz w:val="20"/>
        </w:rPr>
        <w:lastRenderedPageBreak/>
        <w:t>с титуляр „Пасифик Инвест“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8 700 000.00 евро, с левова равностойност по официалния курс за деня на БНБ – 17 015 721.00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2E196E" w:rsidRPr="008B193B" w:rsidRDefault="002E196E" w:rsidP="002E196E">
      <w:pPr>
        <w:ind w:right="-2" w:firstLine="708"/>
        <w:jc w:val="both"/>
        <w:rPr>
          <w:rFonts w:ascii="Times New Roman" w:hAnsi="Times New Roman"/>
          <w:sz w:val="20"/>
          <w:lang w:val="ru-RU"/>
        </w:rPr>
      </w:pP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2E196E" w:rsidRPr="008B193B" w:rsidRDefault="002E196E" w:rsidP="002E196E">
      <w:pPr>
        <w:ind w:right="-2"/>
        <w:jc w:val="both"/>
        <w:rPr>
          <w:rFonts w:ascii="Times New Roman" w:hAnsi="Times New Roman"/>
          <w:b/>
          <w:sz w:val="20"/>
          <w:lang w:val="ru-RU"/>
        </w:rPr>
      </w:pPr>
    </w:p>
    <w:p w:rsidR="002E196E" w:rsidRPr="008B193B" w:rsidRDefault="002E196E" w:rsidP="002E196E">
      <w:pPr>
        <w:ind w:right="-2" w:firstLine="708"/>
        <w:jc w:val="both"/>
        <w:rPr>
          <w:rFonts w:ascii="Times New Roman" w:hAnsi="Times New Roman"/>
          <w:b/>
          <w:i/>
          <w:sz w:val="20"/>
        </w:rPr>
      </w:pPr>
      <w:r w:rsidRPr="008B193B">
        <w:rPr>
          <w:rFonts w:ascii="Times New Roman" w:hAnsi="Times New Roman"/>
          <w:b/>
          <w:sz w:val="24"/>
          <w:szCs w:val="24"/>
        </w:rPr>
        <w:t>-</w:t>
      </w:r>
      <w:r w:rsidRPr="008B193B">
        <w:rPr>
          <w:rFonts w:ascii="Times New Roman" w:hAnsi="Times New Roman"/>
          <w:b/>
          <w:i/>
          <w:sz w:val="24"/>
          <w:szCs w:val="24"/>
        </w:rPr>
        <w:t xml:space="preserve"> </w:t>
      </w:r>
      <w:r w:rsidRPr="008B193B">
        <w:rPr>
          <w:rFonts w:ascii="Times New Roman" w:hAnsi="Times New Roman"/>
          <w:b/>
          <w:sz w:val="24"/>
          <w:szCs w:val="24"/>
        </w:rPr>
        <w:t xml:space="preserve">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Cs w:val="28"/>
        </w:rPr>
        <w:t xml:space="preserve"> </w:t>
      </w:r>
      <w:r w:rsidRPr="008B193B">
        <w:rPr>
          <w:rFonts w:ascii="Times New Roman" w:hAnsi="Times New Roman"/>
          <w:b/>
          <w:bCs/>
          <w:sz w:val="20"/>
        </w:rPr>
        <w:t xml:space="preserve">в периода от </w:t>
      </w:r>
      <w:r w:rsidRPr="008B193B">
        <w:rPr>
          <w:rFonts w:ascii="Times New Roman" w:hAnsi="Times New Roman"/>
          <w:b/>
          <w:bCs/>
          <w:sz w:val="20"/>
          <w:lang w:val="ru-RU"/>
        </w:rPr>
        <w:t>19</w:t>
      </w:r>
      <w:r w:rsidRPr="008B193B">
        <w:rPr>
          <w:rFonts w:ascii="Times New Roman" w:hAnsi="Times New Roman"/>
          <w:b/>
          <w:bCs/>
          <w:sz w:val="20"/>
        </w:rPr>
        <w:t xml:space="preserve">.11.2013 г. до </w:t>
      </w:r>
      <w:r w:rsidRPr="008B193B">
        <w:rPr>
          <w:rFonts w:ascii="Times New Roman" w:hAnsi="Times New Roman"/>
          <w:b/>
          <w:bCs/>
          <w:sz w:val="20"/>
          <w:lang w:val="ru-RU"/>
        </w:rPr>
        <w:t>14.01.2014</w:t>
      </w:r>
      <w:r w:rsidRPr="008B193B">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w:t>
      </w:r>
      <w:r w:rsidRPr="008B193B">
        <w:rPr>
          <w:rFonts w:ascii="Times New Roman" w:hAnsi="Times New Roman"/>
          <w:b/>
          <w:bCs/>
          <w:sz w:val="20"/>
          <w:lang w:val="ru-RU"/>
        </w:rPr>
        <w:t xml:space="preserve"> 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повече от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в сила от 31.12.2010 г./, съответно с писмо за ангажимент от  08.11.2013 година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Десислава </w:t>
      </w:r>
      <w:r w:rsidR="009D014A">
        <w:rPr>
          <w:rFonts w:ascii="Times New Roman" w:hAnsi="Times New Roman"/>
          <w:b/>
          <w:bCs/>
          <w:sz w:val="20"/>
        </w:rPr>
        <w:lastRenderedPageBreak/>
        <w:t>******</w:t>
      </w:r>
      <w:r w:rsidRPr="008B193B">
        <w:rPr>
          <w:rFonts w:ascii="Times New Roman" w:hAnsi="Times New Roman"/>
          <w:b/>
          <w:bCs/>
          <w:sz w:val="20"/>
        </w:rPr>
        <w:t xml:space="preserve"> Борисова, Мирела </w:t>
      </w:r>
      <w:r w:rsidR="009D014A">
        <w:rPr>
          <w:rFonts w:ascii="Times New Roman" w:hAnsi="Times New Roman"/>
          <w:b/>
          <w:bCs/>
          <w:sz w:val="20"/>
        </w:rPr>
        <w:t>******</w:t>
      </w:r>
      <w:r w:rsidRPr="008B193B">
        <w:rPr>
          <w:rFonts w:ascii="Times New Roman" w:hAnsi="Times New Roman"/>
          <w:b/>
          <w:bCs/>
          <w:sz w:val="20"/>
        </w:rPr>
        <w:t xml:space="preserve"> Мицева, Людмила </w:t>
      </w:r>
      <w:r w:rsidR="009D014A">
        <w:rPr>
          <w:rFonts w:ascii="Times New Roman" w:hAnsi="Times New Roman"/>
          <w:b/>
          <w:bCs/>
          <w:sz w:val="20"/>
        </w:rPr>
        <w:t>******</w:t>
      </w:r>
      <w:r w:rsidRPr="008B193B">
        <w:rPr>
          <w:rFonts w:ascii="Times New Roman" w:hAnsi="Times New Roman"/>
          <w:b/>
          <w:bCs/>
          <w:sz w:val="20"/>
        </w:rPr>
        <w:t xml:space="preserve"> Божилова, Емилия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Велинова и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31 972 250.00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62 532 285.72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19.11.2013 г. за сумата от 32 000 000.00 евро, с </w:t>
      </w:r>
      <w:r w:rsidRPr="008B193B">
        <w:rPr>
          <w:rFonts w:ascii="Times New Roman" w:hAnsi="Times New Roman"/>
          <w:i/>
          <w:iCs/>
          <w:sz w:val="20"/>
        </w:rPr>
        <w:t xml:space="preserve">левова равностойност по официалния курс на БНБ – 62 586 560.00 лева, </w:t>
      </w:r>
      <w:r w:rsidRPr="008B193B">
        <w:rPr>
          <w:rFonts w:ascii="Times New Roman" w:hAnsi="Times New Roman"/>
          <w:i/>
          <w:sz w:val="20"/>
        </w:rPr>
        <w:t xml:space="preserve"> между „Пасифик Инвест “ АД и КТБ, въз основа на който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rPr>
        <w:t>31 972 250.00</w:t>
      </w:r>
      <w:r w:rsidRPr="008B193B">
        <w:rPr>
          <w:rFonts w:ascii="Times New Roman" w:hAnsi="Times New Roman"/>
          <w:i/>
          <w:sz w:val="20"/>
          <w:lang w:val="ru-RU"/>
        </w:rPr>
        <w:t xml:space="preserve">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62 532 285.72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с титуляр „Пасифик Инвест“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lang w:val="ru-RU"/>
        </w:rPr>
        <w:t xml:space="preserve"> </w:t>
      </w:r>
      <w:r w:rsidRPr="008B193B">
        <w:rPr>
          <w:rFonts w:ascii="Times New Roman" w:hAnsi="Times New Roman"/>
          <w:b/>
          <w:sz w:val="20"/>
        </w:rPr>
        <w:t>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i/>
          <w:sz w:val="20"/>
        </w:rPr>
        <w:t>актуален към момента на сключване на кредитната сделка /</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31 972 250.00 евро </w:t>
      </w:r>
      <w:r w:rsidRPr="008B193B">
        <w:rPr>
          <w:rFonts w:ascii="Times New Roman" w:hAnsi="Times New Roman"/>
          <w:b/>
          <w:i/>
          <w:sz w:val="20"/>
        </w:rPr>
        <w:t>/</w:t>
      </w:r>
      <w:r w:rsidRPr="008B193B">
        <w:rPr>
          <w:rFonts w:ascii="Times New Roman" w:hAnsi="Times New Roman"/>
          <w:i/>
          <w:sz w:val="20"/>
        </w:rPr>
        <w:t>тридесет и един милиона деветстотин седемдесет и две хиляди двеста и петдесет евро/</w:t>
      </w:r>
      <w:r w:rsidRPr="008B193B">
        <w:rPr>
          <w:rFonts w:ascii="Times New Roman" w:hAnsi="Times New Roman"/>
          <w:sz w:val="20"/>
          <w:lang w:val="ru-RU"/>
        </w:rPr>
        <w:t xml:space="preserve">, с левова равностойност по официалния курс на БНБ – 62 532 285.72 </w:t>
      </w:r>
      <w:r w:rsidRPr="008B193B">
        <w:rPr>
          <w:rFonts w:ascii="Times New Roman" w:hAnsi="Times New Roman"/>
          <w:sz w:val="20"/>
        </w:rPr>
        <w:t>лева /</w:t>
      </w:r>
      <w:r w:rsidRPr="008B193B">
        <w:rPr>
          <w:rFonts w:ascii="Times New Roman" w:hAnsi="Times New Roman"/>
          <w:i/>
          <w:sz w:val="20"/>
        </w:rPr>
        <w:t>шейсет и два милиона петстотин тридесет и две хиляди двеста осемдесет и пет лева и седемдесет и две стотинки/,</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2E196E" w:rsidRPr="008B193B" w:rsidRDefault="002E196E" w:rsidP="002E196E">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19.11.2013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19.11.2013 г. сумата от 12 500 000.00 евро, с левова равностойност по официалния курс на БНБ – 24 447 875.00 лева, посочена в искане за усвояване на парични средства с вх.№ 1417/19.11.2013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19.11.2013 г.</w:t>
      </w:r>
      <w:r w:rsidRPr="008B193B">
        <w:rPr>
          <w:rFonts w:ascii="Times New Roman" w:hAnsi="Times New Roman"/>
          <w:sz w:val="20"/>
        </w:rPr>
        <w:t xml:space="preserve"> </w:t>
      </w:r>
      <w:r w:rsidRPr="008B193B">
        <w:rPr>
          <w:rFonts w:ascii="Times New Roman" w:hAnsi="Times New Roman"/>
          <w:i/>
          <w:sz w:val="20"/>
        </w:rPr>
        <w:t>между „Пасифик Инвест” 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електронна поща на 19.11.2013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1417/19.11.2013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12 500 000.00 евро, с левова равностойност по официалния курс на БНБ – 24 447 875.00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lastRenderedPageBreak/>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с титуляр „Пасифик Инвест“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12 500 000.00 евро, с левова равностойност по официалния курс за деня на БНБ – 24 447 875.00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2E196E" w:rsidRPr="008B193B" w:rsidRDefault="002E196E" w:rsidP="002E196E">
      <w:pPr>
        <w:ind w:right="-2" w:firstLine="708"/>
        <w:jc w:val="both"/>
        <w:rPr>
          <w:rFonts w:ascii="Times New Roman" w:hAnsi="Times New Roman"/>
          <w:i/>
          <w:iCs/>
          <w:sz w:val="20"/>
        </w:rPr>
      </w:pPr>
      <w:r w:rsidRPr="008B193B">
        <w:rPr>
          <w:rFonts w:ascii="Times New Roman" w:hAnsi="Times New Roman"/>
          <w:b/>
          <w:sz w:val="20"/>
        </w:rPr>
        <w:t>2.</w:t>
      </w:r>
      <w:r w:rsidRPr="008B193B">
        <w:rPr>
          <w:rFonts w:ascii="Times New Roman" w:hAnsi="Times New Roman"/>
          <w:sz w:val="20"/>
        </w:rPr>
        <w:t xml:space="preserve"> </w:t>
      </w:r>
      <w:r w:rsidRPr="008B193B">
        <w:rPr>
          <w:rFonts w:ascii="Times New Roman" w:hAnsi="Times New Roman"/>
          <w:b/>
          <w:bCs/>
          <w:sz w:val="20"/>
        </w:rPr>
        <w:t>На 21.11.2013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21.11.2013 г. сумата от 3 500 000.00 евро, с левова равностойност по официалния курс на БНБ – 6 845 405.00 лева, посочена в искане за усвояване на парични средства с вх.№ 1423/21.11.2013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19.11.2013 г.</w:t>
      </w:r>
      <w:r w:rsidRPr="008B193B">
        <w:rPr>
          <w:rFonts w:ascii="Times New Roman" w:hAnsi="Times New Roman"/>
          <w:sz w:val="20"/>
        </w:rPr>
        <w:t xml:space="preserve"> </w:t>
      </w:r>
      <w:r w:rsidRPr="008B193B">
        <w:rPr>
          <w:rFonts w:ascii="Times New Roman" w:hAnsi="Times New Roman"/>
          <w:i/>
          <w:sz w:val="20"/>
        </w:rPr>
        <w:t>между „Пасифик Инвест” 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електронна поща на 21.11.2013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1423/21.11.2013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3 500 000.00 евро, с левова равностойност по официалния курс на БНБ – 6 845 405.00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с титуляр „Пасифик Инвест“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3 500 000.00 евро, с левова равностойност по официалния курс за деня на БНБ – 6 845 405.00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2E196E" w:rsidRPr="008B193B" w:rsidRDefault="002E196E" w:rsidP="002E196E">
      <w:pPr>
        <w:ind w:right="-2" w:firstLine="708"/>
        <w:jc w:val="both"/>
        <w:rPr>
          <w:rFonts w:ascii="Times New Roman" w:hAnsi="Times New Roman"/>
          <w:i/>
          <w:iCs/>
          <w:sz w:val="20"/>
        </w:rPr>
      </w:pPr>
      <w:r w:rsidRPr="008B193B">
        <w:rPr>
          <w:rFonts w:ascii="Times New Roman" w:hAnsi="Times New Roman"/>
          <w:b/>
          <w:bCs/>
          <w:sz w:val="20"/>
        </w:rPr>
        <w:t>3. На 25.11.2013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Мирела </w:t>
      </w:r>
      <w:r w:rsidR="009D014A">
        <w:rPr>
          <w:rFonts w:ascii="Times New Roman" w:hAnsi="Times New Roman"/>
          <w:b/>
          <w:bCs/>
          <w:sz w:val="20"/>
        </w:rPr>
        <w:t>******</w:t>
      </w:r>
      <w:r w:rsidRPr="008B193B">
        <w:rPr>
          <w:rFonts w:ascii="Times New Roman" w:hAnsi="Times New Roman"/>
          <w:b/>
          <w:bCs/>
          <w:sz w:val="20"/>
        </w:rPr>
        <w:t xml:space="preserve"> Мицева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25.11.2013 г. сумата от 22 250.00 евро, с левова равностойност по официалния курс на БНБ – 43 517.22 лева, посочена в искане за усвояване на парични средства с вх.№ 1441/25.11.2013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19.11.2013 г.</w:t>
      </w:r>
      <w:r w:rsidRPr="008B193B">
        <w:rPr>
          <w:rFonts w:ascii="Times New Roman" w:hAnsi="Times New Roman"/>
          <w:sz w:val="20"/>
        </w:rPr>
        <w:t xml:space="preserve"> </w:t>
      </w:r>
      <w:r w:rsidRPr="008B193B">
        <w:rPr>
          <w:rFonts w:ascii="Times New Roman" w:hAnsi="Times New Roman"/>
          <w:i/>
          <w:sz w:val="20"/>
        </w:rPr>
        <w:t>между „Пасифик Инвест” 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Мирела Мицева по електронна поща на 25.11.2013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1441/25.11.2013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22 250.00 евро, с левова равностойност по официалния курс на БНБ – 43 517.22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с титуляр „Пасифик Инвест“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22 250.00 евро, с левова равностойност по официалния курс за деня на БНБ – 43 517.22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2E196E" w:rsidRPr="008B193B" w:rsidRDefault="002E196E" w:rsidP="002E196E">
      <w:pPr>
        <w:ind w:right="-2" w:firstLine="708"/>
        <w:jc w:val="both"/>
        <w:rPr>
          <w:rFonts w:ascii="Times New Roman" w:hAnsi="Times New Roman"/>
          <w:i/>
          <w:iCs/>
          <w:sz w:val="20"/>
        </w:rPr>
      </w:pPr>
      <w:r w:rsidRPr="008B193B">
        <w:rPr>
          <w:rFonts w:ascii="Times New Roman" w:hAnsi="Times New Roman"/>
          <w:b/>
          <w:bCs/>
          <w:sz w:val="20"/>
        </w:rPr>
        <w:t>4. На 17.12.2013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Людмила </w:t>
      </w:r>
      <w:r w:rsidR="009D014A">
        <w:rPr>
          <w:rFonts w:ascii="Times New Roman" w:hAnsi="Times New Roman"/>
          <w:b/>
          <w:bCs/>
          <w:sz w:val="20"/>
        </w:rPr>
        <w:t>******</w:t>
      </w:r>
      <w:r w:rsidRPr="008B193B">
        <w:rPr>
          <w:rFonts w:ascii="Times New Roman" w:hAnsi="Times New Roman"/>
          <w:b/>
          <w:bCs/>
          <w:sz w:val="20"/>
        </w:rPr>
        <w:t xml:space="preserve"> Божилова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17.12.2013 г. сумата от 250 000.00 евро, с левова равностойност по официалния курс на БНБ – 488 957.50 лева, посочена в искане за усвояване на парични средства с вх.№ 1591/17.12.2013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19.11.2013 г.</w:t>
      </w:r>
      <w:r w:rsidRPr="008B193B">
        <w:rPr>
          <w:rFonts w:ascii="Times New Roman" w:hAnsi="Times New Roman"/>
          <w:sz w:val="20"/>
        </w:rPr>
        <w:t xml:space="preserve"> </w:t>
      </w:r>
      <w:r w:rsidRPr="008B193B">
        <w:rPr>
          <w:rFonts w:ascii="Times New Roman" w:hAnsi="Times New Roman"/>
          <w:i/>
          <w:sz w:val="20"/>
        </w:rPr>
        <w:t>между „Пасифик Инвест” 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Людмила Божилова по електронна поща на 17.12.2013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1591/17.12.2013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250 000.00 евро, с левова равностойност по официалния курс на БНБ – 488 957.50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с титуляр „Пасифик Инвест“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250 000.00 евро, с левова равностойност по официалния курс за деня на БНБ – 488 957.50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2E196E" w:rsidRPr="008B193B" w:rsidRDefault="002E196E" w:rsidP="002E196E">
      <w:pPr>
        <w:ind w:right="-2" w:firstLine="708"/>
        <w:jc w:val="both"/>
        <w:rPr>
          <w:rFonts w:ascii="Times New Roman" w:hAnsi="Times New Roman"/>
          <w:i/>
          <w:iCs/>
          <w:sz w:val="20"/>
        </w:rPr>
      </w:pPr>
      <w:r w:rsidRPr="008B193B">
        <w:rPr>
          <w:rFonts w:ascii="Times New Roman" w:hAnsi="Times New Roman"/>
          <w:b/>
          <w:bCs/>
          <w:sz w:val="20"/>
        </w:rPr>
        <w:t>5. На 10.01.2014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Емилия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Велинова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10.01.2014 г. сумата от 7 000 000.00 евро, с левова равностойност по официалния курс на БНБ – 13 690 810.00 лева, посочена в искане за усвояване на парични средства с вх.№ 033/10.01.2014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19.11.2013 г.</w:t>
      </w:r>
      <w:r w:rsidRPr="008B193B">
        <w:rPr>
          <w:rFonts w:ascii="Times New Roman" w:hAnsi="Times New Roman"/>
          <w:sz w:val="20"/>
        </w:rPr>
        <w:t xml:space="preserve"> </w:t>
      </w:r>
      <w:r w:rsidRPr="008B193B">
        <w:rPr>
          <w:rFonts w:ascii="Times New Roman" w:hAnsi="Times New Roman"/>
          <w:i/>
          <w:sz w:val="20"/>
        </w:rPr>
        <w:t>между „Пасифик Инвест” 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Емилия </w:t>
      </w:r>
      <w:r w:rsidR="009D014A">
        <w:rPr>
          <w:rFonts w:ascii="Times New Roman" w:hAnsi="Times New Roman"/>
          <w:bCs/>
          <w:i/>
          <w:sz w:val="20"/>
        </w:rPr>
        <w:t>******</w:t>
      </w:r>
      <w:r w:rsidRPr="008B193B">
        <w:rPr>
          <w:rFonts w:ascii="Times New Roman" w:hAnsi="Times New Roman"/>
          <w:bCs/>
          <w:i/>
          <w:sz w:val="20"/>
        </w:rPr>
        <w:t xml:space="preserve"> - Велинова по електронна поща на 10.01.2014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033/10.01.2014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7 000 000.00 евро, с левова равностойност по официалния курс на БНБ – 13 690 810.00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с титуляр „Пасифик Инвест“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7 000 000.00 евро, с левова равностойност по официалния курс за деня на БНБ – 13 690 810.00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2E196E" w:rsidRPr="008B193B" w:rsidRDefault="002E196E" w:rsidP="002E196E">
      <w:pPr>
        <w:ind w:right="-2" w:firstLine="708"/>
        <w:jc w:val="both"/>
        <w:rPr>
          <w:rFonts w:ascii="Times New Roman" w:hAnsi="Times New Roman"/>
          <w:sz w:val="20"/>
          <w:lang w:val="ru-RU"/>
        </w:rPr>
      </w:pPr>
      <w:r w:rsidRPr="008B193B">
        <w:rPr>
          <w:rFonts w:ascii="Times New Roman" w:hAnsi="Times New Roman"/>
          <w:b/>
          <w:bCs/>
          <w:sz w:val="20"/>
        </w:rPr>
        <w:lastRenderedPageBreak/>
        <w:t>6. На 14.01.2014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14.01.2014 г. сумата от 8 700 000.00 евро, с левова равностойност по официалния курс на БНБ – 17 015 721.00 лева, посочена в искане за усвояване на парични средства с вх.№ 050/14.01.2014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19.11.2013 г.</w:t>
      </w:r>
      <w:r w:rsidRPr="008B193B">
        <w:rPr>
          <w:rFonts w:ascii="Times New Roman" w:hAnsi="Times New Roman"/>
          <w:sz w:val="20"/>
        </w:rPr>
        <w:t xml:space="preserve"> </w:t>
      </w:r>
      <w:r w:rsidRPr="008B193B">
        <w:rPr>
          <w:rFonts w:ascii="Times New Roman" w:hAnsi="Times New Roman"/>
          <w:i/>
          <w:sz w:val="20"/>
        </w:rPr>
        <w:t>между „Пасифик Инвест” 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14.01.2014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050/14.01.2014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8 700 000.00 евро, с левова равностойност по официалния курс на БНБ – 17 015 721.00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с титуляр „Пасифик Инвест“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8 700 000.00 евро, с левова равностойност по официалния курс за деня на БНБ – 17 015 721.00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2E196E" w:rsidRPr="008B193B" w:rsidRDefault="002E196E" w:rsidP="002E196E">
      <w:pPr>
        <w:ind w:right="-2" w:firstLine="708"/>
        <w:jc w:val="both"/>
        <w:rPr>
          <w:rFonts w:ascii="Times New Roman" w:hAnsi="Times New Roman"/>
          <w:b/>
          <w:sz w:val="20"/>
          <w:lang w:val="ru-RU"/>
        </w:rPr>
      </w:pPr>
    </w:p>
    <w:p w:rsidR="002E196E" w:rsidRPr="008B193B" w:rsidRDefault="002E196E" w:rsidP="002E196E">
      <w:pPr>
        <w:ind w:right="-2" w:firstLine="709"/>
        <w:jc w:val="both"/>
        <w:rPr>
          <w:rFonts w:ascii="Times New Roman" w:hAnsi="Times New Roman"/>
          <w:sz w:val="20"/>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 w:val="24"/>
          <w:szCs w:val="24"/>
        </w:rPr>
        <w:t xml:space="preserve"> </w:t>
      </w:r>
      <w:r w:rsidRPr="008B193B">
        <w:rPr>
          <w:rFonts w:ascii="Times New Roman" w:hAnsi="Times New Roman"/>
          <w:b/>
          <w:bCs/>
          <w:sz w:val="20"/>
        </w:rPr>
        <w:t xml:space="preserve">в периода от </w:t>
      </w:r>
      <w:r w:rsidRPr="008B193B">
        <w:rPr>
          <w:rFonts w:ascii="Times New Roman" w:hAnsi="Times New Roman"/>
          <w:b/>
          <w:bCs/>
          <w:sz w:val="20"/>
          <w:lang w:val="ru-RU"/>
        </w:rPr>
        <w:t>19</w:t>
      </w:r>
      <w:r w:rsidRPr="008B193B">
        <w:rPr>
          <w:rFonts w:ascii="Times New Roman" w:hAnsi="Times New Roman"/>
          <w:b/>
          <w:bCs/>
          <w:sz w:val="20"/>
        </w:rPr>
        <w:t xml:space="preserve">.11.2013 г. до </w:t>
      </w:r>
      <w:r w:rsidRPr="008B193B">
        <w:rPr>
          <w:rFonts w:ascii="Times New Roman" w:hAnsi="Times New Roman"/>
          <w:b/>
          <w:bCs/>
          <w:sz w:val="20"/>
          <w:lang w:val="ru-RU"/>
        </w:rPr>
        <w:t>14.01.2014</w:t>
      </w:r>
      <w:r w:rsidRPr="008B193B">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Началник Управление „Кредитиране“ при ЦУ на КТБ АД</w:t>
      </w:r>
      <w:r w:rsidRPr="008B193B">
        <w:rPr>
          <w:rFonts w:ascii="Times New Roman" w:hAnsi="Times New Roman"/>
          <w:i/>
          <w:iCs/>
          <w:sz w:val="20"/>
        </w:rPr>
        <w:t xml:space="preserve"> -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при условията на продължавано престъпление /</w:t>
      </w:r>
      <w:r w:rsidRPr="008B193B">
        <w:rPr>
          <w:rFonts w:ascii="Times New Roman" w:hAnsi="Times New Roman"/>
          <w:i/>
          <w:iCs/>
          <w:sz w:val="20"/>
        </w:rPr>
        <w:t xml:space="preserve">с повече от две </w:t>
      </w:r>
      <w:r w:rsidRPr="008B193B">
        <w:rPr>
          <w:rFonts w:ascii="Times New Roman" w:hAnsi="Times New Roman"/>
          <w:i/>
          <w:iCs/>
          <w:sz w:val="20"/>
          <w:lang w:val="ru-RU"/>
        </w:rPr>
        <w:t xml:space="preserve">деяния, които осъществяват поотделно един състав на едно и също престъпление, </w:t>
      </w:r>
      <w:r w:rsidRPr="008B193B">
        <w:rPr>
          <w:rFonts w:ascii="Times New Roman" w:hAnsi="Times New Roman"/>
          <w:i/>
          <w:iCs/>
          <w:sz w:val="20"/>
        </w:rPr>
        <w:t xml:space="preserve">са </w:t>
      </w:r>
      <w:r w:rsidRPr="008B193B">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w:t>
      </w:r>
      <w:r w:rsidRPr="008B193B">
        <w:rPr>
          <w:rFonts w:ascii="Times New Roman" w:hAnsi="Times New Roman"/>
          <w:i/>
          <w:sz w:val="20"/>
        </w:rPr>
        <w:lastRenderedPageBreak/>
        <w:t xml:space="preserve">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в сила от 31.12.2010 г./, съответно с писмо за ангажимент от  08.11.2013 година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Десислава </w:t>
      </w:r>
      <w:r w:rsidR="009D014A">
        <w:rPr>
          <w:rFonts w:ascii="Times New Roman" w:hAnsi="Times New Roman"/>
          <w:b/>
          <w:bCs/>
          <w:sz w:val="20"/>
        </w:rPr>
        <w:t>******</w:t>
      </w:r>
      <w:r w:rsidRPr="008B193B">
        <w:rPr>
          <w:rFonts w:ascii="Times New Roman" w:hAnsi="Times New Roman"/>
          <w:b/>
          <w:bCs/>
          <w:sz w:val="20"/>
        </w:rPr>
        <w:t xml:space="preserve"> Борисова, Мирела </w:t>
      </w:r>
      <w:r w:rsidR="009D014A">
        <w:rPr>
          <w:rFonts w:ascii="Times New Roman" w:hAnsi="Times New Roman"/>
          <w:b/>
          <w:bCs/>
          <w:sz w:val="20"/>
        </w:rPr>
        <w:t>******</w:t>
      </w:r>
      <w:r w:rsidRPr="008B193B">
        <w:rPr>
          <w:rFonts w:ascii="Times New Roman" w:hAnsi="Times New Roman"/>
          <w:b/>
          <w:bCs/>
          <w:sz w:val="20"/>
        </w:rPr>
        <w:t xml:space="preserve"> Мицева, Людмила </w:t>
      </w:r>
      <w:r w:rsidR="009D014A">
        <w:rPr>
          <w:rFonts w:ascii="Times New Roman" w:hAnsi="Times New Roman"/>
          <w:b/>
          <w:bCs/>
          <w:sz w:val="20"/>
        </w:rPr>
        <w:t>******</w:t>
      </w:r>
      <w:r w:rsidRPr="008B193B">
        <w:rPr>
          <w:rFonts w:ascii="Times New Roman" w:hAnsi="Times New Roman"/>
          <w:b/>
          <w:bCs/>
          <w:sz w:val="20"/>
        </w:rPr>
        <w:t xml:space="preserve"> Божилова, Емилия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Велинова и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31 972 250.00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62 532 285.72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като одобрил с нареждания, изпратени до касиер счетоводител</w:t>
      </w:r>
      <w:r w:rsidRPr="008B193B">
        <w:rPr>
          <w:rFonts w:ascii="Times New Roman" w:hAnsi="Times New Roman"/>
          <w:bCs/>
          <w:i/>
          <w:sz w:val="20"/>
        </w:rPr>
        <w:t xml:space="preserve">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31 972 250.00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62 532 285.72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Pr="008B193B">
        <w:rPr>
          <w:rFonts w:ascii="Times New Roman" w:hAnsi="Times New Roman"/>
          <w:i/>
          <w:sz w:val="20"/>
          <w:lang w:val="ru-RU"/>
        </w:rPr>
        <w:t xml:space="preserve"> </w:t>
      </w:r>
      <w:r w:rsidR="009D014A">
        <w:rPr>
          <w:rFonts w:ascii="Times New Roman" w:hAnsi="Times New Roman"/>
          <w:i/>
          <w:sz w:val="20"/>
        </w:rPr>
        <w:t>******</w:t>
      </w:r>
      <w:r w:rsidRPr="008B193B">
        <w:rPr>
          <w:rFonts w:ascii="Times New Roman" w:hAnsi="Times New Roman"/>
          <w:i/>
          <w:sz w:val="20"/>
        </w:rPr>
        <w:t xml:space="preserve"> 82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9727 01</w:t>
      </w:r>
      <w:r w:rsidRPr="008B193B">
        <w:rPr>
          <w:rFonts w:ascii="Times New Roman" w:hAnsi="Times New Roman"/>
          <w:i/>
          <w:sz w:val="20"/>
          <w:lang w:val="ru-RU"/>
        </w:rPr>
        <w:t>,</w:t>
      </w:r>
      <w:r w:rsidRPr="008B193B">
        <w:rPr>
          <w:rFonts w:ascii="Times New Roman" w:hAnsi="Times New Roman"/>
          <w:i/>
          <w:sz w:val="20"/>
        </w:rPr>
        <w:t xml:space="preserve"> с титуляр „Пасифик Инвест“ АД  с посочено в исканията основание – Договор за банков кредит от 19.11.2013 г. между „Пасифик Инвест“ АД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lang w:val="ru-RU"/>
        </w:rPr>
        <w:t xml:space="preserve"> </w:t>
      </w:r>
      <w:r w:rsidRPr="008B193B">
        <w:rPr>
          <w:rFonts w:ascii="Times New Roman" w:hAnsi="Times New Roman"/>
          <w:b/>
          <w:sz w:val="20"/>
        </w:rPr>
        <w:t>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i/>
          <w:sz w:val="20"/>
        </w:rPr>
        <w:t>актуален към момента на сключване на кредитната сделка</w:t>
      </w:r>
      <w:r w:rsidRPr="008B193B">
        <w:rPr>
          <w:rFonts w:ascii="Times New Roman" w:hAnsi="Times New Roman"/>
          <w:b/>
          <w:sz w:val="20"/>
        </w:rPr>
        <w:t xml:space="preserve">, </w:t>
      </w:r>
      <w:r w:rsidRPr="008B193B">
        <w:rPr>
          <w:rFonts w:ascii="Times New Roman" w:hAnsi="Times New Roman"/>
          <w:b/>
          <w:i/>
          <w:sz w:val="20"/>
        </w:rPr>
        <w:t>а именно: 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 36, ал. 3</w:t>
      </w:r>
      <w:r w:rsidRPr="008B193B">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8B193B">
        <w:rPr>
          <w:rFonts w:ascii="Times New Roman" w:hAnsi="Times New Roman"/>
          <w:i/>
          <w:sz w:val="20"/>
          <w:lang w:val="ru-RU"/>
        </w:rPr>
        <w:t xml:space="preserve">; </w:t>
      </w:r>
      <w:r w:rsidRPr="008B193B">
        <w:rPr>
          <w:rFonts w:ascii="Times New Roman" w:hAnsi="Times New Roman"/>
          <w:i/>
          <w:sz w:val="20"/>
        </w:rPr>
        <w:t>в случай, че клиентът е подал искане за отпускане на кредит в чуждестранна валута</w:t>
      </w:r>
      <w:r w:rsidRPr="008B193B">
        <w:rPr>
          <w:rFonts w:ascii="Times New Roman" w:hAnsi="Times New Roman"/>
          <w:b/>
          <w:i/>
          <w:sz w:val="20"/>
        </w:rPr>
        <w:t xml:space="preserve"> </w:t>
      </w:r>
      <w:r w:rsidRPr="008B193B">
        <w:rPr>
          <w:rFonts w:ascii="Times New Roman" w:hAnsi="Times New Roman"/>
          <w:i/>
          <w:sz w:val="20"/>
          <w:lang w:val="ru-RU"/>
        </w:rPr>
        <w:t>(</w:t>
      </w:r>
      <w:r w:rsidRPr="008B193B">
        <w:rPr>
          <w:rFonts w:ascii="Times New Roman" w:hAnsi="Times New Roman"/>
          <w:i/>
          <w:sz w:val="20"/>
        </w:rPr>
        <w:t>Приложение № 3</w:t>
      </w:r>
      <w:r w:rsidRPr="008B193B">
        <w:rPr>
          <w:rFonts w:ascii="Times New Roman" w:hAnsi="Times New Roman"/>
          <w:i/>
          <w:sz w:val="20"/>
          <w:lang w:val="ru-RU"/>
        </w:rPr>
        <w:t>)</w:t>
      </w:r>
      <w:r w:rsidRPr="008B193B">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8B193B">
        <w:rPr>
          <w:rFonts w:ascii="Times New Roman" w:hAnsi="Times New Roman"/>
          <w:b/>
          <w:i/>
          <w:sz w:val="20"/>
        </w:rPr>
        <w:t>чл. 36, ал. 4 – „</w:t>
      </w:r>
      <w:r w:rsidRPr="008B193B">
        <w:rPr>
          <w:rFonts w:ascii="Times New Roman" w:hAnsi="Times New Roman"/>
          <w:i/>
          <w:sz w:val="20"/>
        </w:rPr>
        <w:t xml:space="preserve">За резултатите от анализа по ал. 3, служителят изготвя писмено становище.”,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w:t>
      </w:r>
      <w:r w:rsidRPr="008B193B">
        <w:rPr>
          <w:rFonts w:ascii="Times New Roman" w:hAnsi="Times New Roman"/>
          <w:i/>
          <w:sz w:val="20"/>
        </w:rPr>
        <w:lastRenderedPageBreak/>
        <w:t xml:space="preserve">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bCs/>
          <w:sz w:val="20"/>
        </w:rPr>
        <w:t>и в нарушение на задълженията си съгласно длъжностна характеристика от 01.08.2013 г</w:t>
      </w:r>
      <w:r w:rsidRPr="008B193B">
        <w:rPr>
          <w:rFonts w:ascii="Times New Roman" w:hAnsi="Times New Roman"/>
          <w:i/>
          <w:iCs/>
          <w:sz w:val="20"/>
        </w:rPr>
        <w:t>. /приета на заседание на УС от 11.01.2002 г., с последни изменения с протокол на УС от 10.06.2011г:/: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 xml:space="preserve"> </w:t>
      </w:r>
      <w:r w:rsidRPr="008B193B">
        <w:rPr>
          <w:rFonts w:ascii="Times New Roman" w:hAnsi="Times New Roman"/>
          <w:b/>
          <w:bCs/>
          <w:sz w:val="20"/>
        </w:rPr>
        <w:t>чужди пари</w:t>
      </w:r>
      <w:r w:rsidRPr="008B193B">
        <w:rPr>
          <w:rFonts w:ascii="Times New Roman" w:hAnsi="Times New Roman"/>
          <w:i/>
          <w:sz w:val="20"/>
        </w:rPr>
        <w:t xml:space="preserve"> /собственост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31 972 250.00 евро </w:t>
      </w:r>
      <w:r w:rsidRPr="008B193B">
        <w:rPr>
          <w:rFonts w:ascii="Times New Roman" w:hAnsi="Times New Roman"/>
          <w:b/>
          <w:i/>
          <w:sz w:val="20"/>
        </w:rPr>
        <w:t>/</w:t>
      </w:r>
      <w:r w:rsidRPr="008B193B">
        <w:rPr>
          <w:rFonts w:ascii="Times New Roman" w:hAnsi="Times New Roman"/>
          <w:i/>
          <w:sz w:val="20"/>
        </w:rPr>
        <w:t>тридесет и един милиона деветстотин седемдесет и две хиляди двеста и петдесет евро/</w:t>
      </w:r>
      <w:r w:rsidRPr="008B193B">
        <w:rPr>
          <w:rFonts w:ascii="Times New Roman" w:hAnsi="Times New Roman"/>
          <w:sz w:val="20"/>
          <w:lang w:val="ru-RU"/>
        </w:rPr>
        <w:t xml:space="preserve">, с левова равностойност по официалния курс на БНБ – 62 532 285.72 </w:t>
      </w:r>
      <w:r w:rsidRPr="008B193B">
        <w:rPr>
          <w:rFonts w:ascii="Times New Roman" w:hAnsi="Times New Roman"/>
          <w:sz w:val="20"/>
        </w:rPr>
        <w:t>лева /</w:t>
      </w:r>
      <w:r w:rsidRPr="008B193B">
        <w:rPr>
          <w:rFonts w:ascii="Times New Roman" w:hAnsi="Times New Roman"/>
          <w:i/>
          <w:sz w:val="20"/>
        </w:rPr>
        <w:t xml:space="preserve">шейсет и два милиона петстотин тридесет и две хиляди двеста осемдесет и пет лева и седемдесет и две стотинки/, </w:t>
      </w:r>
      <w:r w:rsidRPr="008B193B">
        <w:rPr>
          <w:rFonts w:ascii="Times New Roman" w:hAnsi="Times New Roman"/>
          <w:b/>
          <w:bCs/>
          <w:sz w:val="20"/>
        </w:rPr>
        <w:t>поверени му да ги пази и управлява</w:t>
      </w:r>
      <w:r w:rsidRPr="008B193B">
        <w:rPr>
          <w:rFonts w:ascii="Times New Roman" w:hAnsi="Times New Roman"/>
          <w:bCs/>
          <w:sz w:val="20"/>
        </w:rPr>
        <w:t>, както следва</w:t>
      </w:r>
      <w:r w:rsidRPr="008B193B">
        <w:rPr>
          <w:rFonts w:ascii="Times New Roman" w:hAnsi="Times New Roman"/>
          <w:sz w:val="20"/>
        </w:rPr>
        <w:t>:</w:t>
      </w:r>
    </w:p>
    <w:p w:rsidR="002E196E" w:rsidRPr="008B193B" w:rsidRDefault="002E196E" w:rsidP="002E196E">
      <w:pPr>
        <w:pStyle w:val="a8"/>
        <w:spacing w:after="0" w:line="240" w:lineRule="auto"/>
        <w:ind w:left="0" w:right="-2" w:firstLine="708"/>
        <w:jc w:val="both"/>
        <w:rPr>
          <w:rFonts w:ascii="Times New Roman" w:hAnsi="Times New Roman" w:cs="Times New Roman"/>
          <w:i/>
          <w:iCs/>
          <w:sz w:val="20"/>
          <w:szCs w:val="20"/>
        </w:rPr>
      </w:pPr>
      <w:r w:rsidRPr="008B193B">
        <w:rPr>
          <w:rFonts w:ascii="Times New Roman" w:hAnsi="Times New Roman" w:cs="Times New Roman"/>
          <w:b/>
          <w:bCs/>
          <w:sz w:val="20"/>
          <w:szCs w:val="20"/>
        </w:rPr>
        <w:t>1</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19.11.2013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Началник Управление „Кредитиране“</w:t>
      </w:r>
      <w:r w:rsidRPr="008B193B">
        <w:rPr>
          <w:rFonts w:ascii="Times New Roman" w:hAnsi="Times New Roman" w:cs="Times New Roman"/>
          <w:sz w:val="20"/>
          <w:szCs w:val="20"/>
        </w:rPr>
        <w:t xml:space="preserve"> при ЦУ на КТБ АД,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Десислава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Борисова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19.11.2013 г. сумата от 12 500 000.00 евро, с левова равностойност по официалния курс на БНБ – 24 447 875.00 лева, посочена в искане за усвояване на парични средства с вх.№ 1417/19.11.2013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Десислава Борисова по електронна поща на 19.11.2013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1417/19.11.2013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12 500 000.00 евро, с левова равностойност по официалния курс на БНБ – 24 447 875.00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 </w:t>
      </w:r>
      <w:r w:rsidRPr="008B193B">
        <w:rPr>
          <w:rFonts w:ascii="Times New Roman" w:hAnsi="Times New Roman" w:cs="Times New Roman"/>
          <w:i/>
          <w:sz w:val="20"/>
          <w:szCs w:val="20"/>
          <w:lang w:val="ru-RU" w:eastAsia="bg-BG"/>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82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w:t>
      </w:r>
      <w:r w:rsidR="00807D98">
        <w:rPr>
          <w:rFonts w:ascii="Times New Roman" w:hAnsi="Times New Roman" w:cs="Times New Roman"/>
          <w:i/>
          <w:sz w:val="20"/>
          <w:szCs w:val="20"/>
        </w:rPr>
        <w:t>********</w:t>
      </w:r>
      <w:r w:rsidRPr="008B193B">
        <w:rPr>
          <w:rFonts w:ascii="Times New Roman" w:hAnsi="Times New Roman" w:cs="Times New Roman"/>
          <w:i/>
          <w:sz w:val="20"/>
          <w:szCs w:val="20"/>
        </w:rPr>
        <w:t xml:space="preserve"> 9727 01</w:t>
      </w:r>
      <w:r w:rsidRPr="008B193B">
        <w:rPr>
          <w:rFonts w:ascii="Times New Roman" w:hAnsi="Times New Roman" w:cs="Times New Roman"/>
          <w:i/>
          <w:sz w:val="20"/>
          <w:szCs w:val="20"/>
          <w:lang w:val="ru-RU" w:eastAsia="bg-BG"/>
        </w:rPr>
        <w:t>,</w:t>
      </w:r>
      <w:r w:rsidRPr="008B193B">
        <w:rPr>
          <w:rFonts w:ascii="Times New Roman" w:hAnsi="Times New Roman" w:cs="Times New Roman"/>
          <w:i/>
          <w:sz w:val="20"/>
          <w:szCs w:val="20"/>
        </w:rPr>
        <w:t xml:space="preserve"> с титуляр „Пасифик Инвест“ АД, с посочено в искането основание - Договор за банков кредит от 19.11.2013 г. между „Пасифик Инвест“ АД и КТБ</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12 500 000.00 евро, с левова равностойност по официалния курс за деня на БНБ – 24 447 875.00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2E196E" w:rsidRPr="008B193B" w:rsidRDefault="002E196E" w:rsidP="002E196E">
      <w:pPr>
        <w:pStyle w:val="a8"/>
        <w:spacing w:after="0" w:line="240" w:lineRule="auto"/>
        <w:ind w:left="0" w:right="-2" w:firstLine="708"/>
        <w:jc w:val="both"/>
        <w:rPr>
          <w:rFonts w:ascii="Times New Roman" w:hAnsi="Times New Roman" w:cs="Times New Roman"/>
          <w:i/>
          <w:iCs/>
          <w:sz w:val="20"/>
          <w:szCs w:val="20"/>
        </w:rPr>
      </w:pPr>
      <w:r w:rsidRPr="008B193B">
        <w:rPr>
          <w:rFonts w:ascii="Times New Roman" w:hAnsi="Times New Roman" w:cs="Times New Roman"/>
          <w:b/>
          <w:sz w:val="20"/>
          <w:szCs w:val="20"/>
        </w:rPr>
        <w:t>2</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21.11.2013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Началник Управление „Кредитиране“</w:t>
      </w:r>
      <w:r w:rsidRPr="008B193B">
        <w:rPr>
          <w:rFonts w:ascii="Times New Roman" w:hAnsi="Times New Roman" w:cs="Times New Roman"/>
          <w:sz w:val="20"/>
          <w:szCs w:val="20"/>
        </w:rPr>
        <w:t xml:space="preserve"> при ЦУ на КТБ АД,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Десислава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Борисова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21.11.2013 г. сумата от 3 500 000.00 евро, с левова равностойност по официалния курс на БНБ – 6 845 405.00 лева, посочена в искане за усвояване на парични средства с вх.№ 1423/21.11.2013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Десислава Борисова по електронна поща на 21.11.2013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1423/21.11.2013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3 500 000.00 евро, с левова равностойност по официалния курс на БНБ – 6 845 405.00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 </w:t>
      </w:r>
      <w:r w:rsidRPr="008B193B">
        <w:rPr>
          <w:rFonts w:ascii="Times New Roman" w:hAnsi="Times New Roman" w:cs="Times New Roman"/>
          <w:i/>
          <w:sz w:val="20"/>
          <w:szCs w:val="20"/>
          <w:lang w:val="ru-RU" w:eastAsia="bg-BG"/>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82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w:t>
      </w:r>
      <w:r w:rsidR="00807D98">
        <w:rPr>
          <w:rFonts w:ascii="Times New Roman" w:hAnsi="Times New Roman" w:cs="Times New Roman"/>
          <w:i/>
          <w:sz w:val="20"/>
          <w:szCs w:val="20"/>
        </w:rPr>
        <w:t>********</w:t>
      </w:r>
      <w:r w:rsidRPr="008B193B">
        <w:rPr>
          <w:rFonts w:ascii="Times New Roman" w:hAnsi="Times New Roman" w:cs="Times New Roman"/>
          <w:i/>
          <w:sz w:val="20"/>
          <w:szCs w:val="20"/>
        </w:rPr>
        <w:t xml:space="preserve"> 9727 01</w:t>
      </w:r>
      <w:r w:rsidRPr="008B193B">
        <w:rPr>
          <w:rFonts w:ascii="Times New Roman" w:hAnsi="Times New Roman" w:cs="Times New Roman"/>
          <w:i/>
          <w:sz w:val="20"/>
          <w:szCs w:val="20"/>
          <w:lang w:val="ru-RU" w:eastAsia="bg-BG"/>
        </w:rPr>
        <w:t>,</w:t>
      </w:r>
      <w:r w:rsidRPr="008B193B">
        <w:rPr>
          <w:rFonts w:ascii="Times New Roman" w:hAnsi="Times New Roman" w:cs="Times New Roman"/>
          <w:i/>
          <w:sz w:val="20"/>
          <w:szCs w:val="20"/>
        </w:rPr>
        <w:t xml:space="preserve"> с титуляр „Пасифик Инвест“ АД, с посочено в искането основание - Договор за банков кредит от 19.11.2013 г. между „Пасифик Инвест“ АД и КТБ</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3 500 000.00 евро, с левова равностойност по официалния курс за деня на БНБ – 6 845 405.00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2E196E" w:rsidRPr="008B193B" w:rsidRDefault="002E196E" w:rsidP="002E196E">
      <w:pPr>
        <w:pStyle w:val="a8"/>
        <w:spacing w:after="0" w:line="240" w:lineRule="auto"/>
        <w:ind w:left="0" w:right="-2" w:firstLine="708"/>
        <w:jc w:val="both"/>
        <w:rPr>
          <w:rFonts w:ascii="Times New Roman" w:hAnsi="Times New Roman" w:cs="Times New Roman"/>
          <w:i/>
          <w:iCs/>
          <w:sz w:val="20"/>
          <w:szCs w:val="20"/>
        </w:rPr>
      </w:pPr>
      <w:r w:rsidRPr="008B193B">
        <w:rPr>
          <w:rFonts w:ascii="Times New Roman" w:hAnsi="Times New Roman" w:cs="Times New Roman"/>
          <w:b/>
          <w:sz w:val="20"/>
          <w:szCs w:val="20"/>
          <w:lang w:eastAsia="bg-BG"/>
        </w:rPr>
        <w:t>3</w:t>
      </w:r>
      <w:r w:rsidRPr="008B193B">
        <w:rPr>
          <w:rFonts w:ascii="Times New Roman" w:hAnsi="Times New Roman" w:cs="Times New Roman"/>
          <w:b/>
          <w:bCs/>
          <w:sz w:val="20"/>
          <w:szCs w:val="20"/>
        </w:rPr>
        <w:t>. На 25.11.2013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Началник Управление „Кредитиране“</w:t>
      </w:r>
      <w:r w:rsidRPr="008B193B">
        <w:rPr>
          <w:rFonts w:ascii="Times New Roman" w:hAnsi="Times New Roman" w:cs="Times New Roman"/>
          <w:sz w:val="20"/>
          <w:szCs w:val="20"/>
        </w:rPr>
        <w:t xml:space="preserve"> при ЦУ на КТБ АД,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Мирела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Мицева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 xml:space="preserve">осъществила плащането и осчетоводила на 25.11.2013 г. сумата от 22 250.00 евро, с левова равностойност по официалния курс на БНБ – 43 517.22 лева, посочена в искане за усвояване на парични </w:t>
      </w:r>
      <w:r w:rsidRPr="008B193B">
        <w:rPr>
          <w:rFonts w:ascii="Times New Roman" w:hAnsi="Times New Roman" w:cs="Times New Roman"/>
          <w:i/>
          <w:iCs/>
          <w:sz w:val="20"/>
          <w:szCs w:val="20"/>
        </w:rPr>
        <w:lastRenderedPageBreak/>
        <w:t>средства с вх.№ 1441/25.11.2013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Мирела Мицева по електронна поща на 25.11.2013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1441/25.11.2013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22 250.00 евро, с левова равностойност по официалния курс на БНБ – 43 517.22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 </w:t>
      </w:r>
      <w:r w:rsidRPr="008B193B">
        <w:rPr>
          <w:rFonts w:ascii="Times New Roman" w:hAnsi="Times New Roman" w:cs="Times New Roman"/>
          <w:i/>
          <w:sz w:val="20"/>
          <w:szCs w:val="20"/>
          <w:lang w:val="ru-RU" w:eastAsia="bg-BG"/>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82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w:t>
      </w:r>
      <w:r w:rsidR="00807D98">
        <w:rPr>
          <w:rFonts w:ascii="Times New Roman" w:hAnsi="Times New Roman" w:cs="Times New Roman"/>
          <w:i/>
          <w:sz w:val="20"/>
          <w:szCs w:val="20"/>
        </w:rPr>
        <w:t>********</w:t>
      </w:r>
      <w:r w:rsidRPr="008B193B">
        <w:rPr>
          <w:rFonts w:ascii="Times New Roman" w:hAnsi="Times New Roman" w:cs="Times New Roman"/>
          <w:i/>
          <w:sz w:val="20"/>
          <w:szCs w:val="20"/>
        </w:rPr>
        <w:t xml:space="preserve"> 9727 01</w:t>
      </w:r>
      <w:r w:rsidRPr="008B193B">
        <w:rPr>
          <w:rFonts w:ascii="Times New Roman" w:hAnsi="Times New Roman" w:cs="Times New Roman"/>
          <w:i/>
          <w:sz w:val="20"/>
          <w:szCs w:val="20"/>
          <w:lang w:val="ru-RU" w:eastAsia="bg-BG"/>
        </w:rPr>
        <w:t>,</w:t>
      </w:r>
      <w:r w:rsidRPr="008B193B">
        <w:rPr>
          <w:rFonts w:ascii="Times New Roman" w:hAnsi="Times New Roman" w:cs="Times New Roman"/>
          <w:i/>
          <w:sz w:val="20"/>
          <w:szCs w:val="20"/>
        </w:rPr>
        <w:t xml:space="preserve"> с титуляр „Пасифик Инвест“ АД, с посочено в искането основание - Договор за банков кредит от 19.11.2013 г. между „Пасифик Инвест“ АД и КТБ</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22 250.00 евро, с левова равностойност по официалния курс за деня на БНБ – 43 517.22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2E196E" w:rsidRPr="008B193B" w:rsidRDefault="002E196E" w:rsidP="002E196E">
      <w:pPr>
        <w:pStyle w:val="a8"/>
        <w:spacing w:after="0" w:line="240" w:lineRule="auto"/>
        <w:ind w:left="0" w:right="-2" w:firstLine="708"/>
        <w:jc w:val="both"/>
        <w:rPr>
          <w:rFonts w:ascii="Times New Roman" w:hAnsi="Times New Roman" w:cs="Times New Roman"/>
          <w:sz w:val="20"/>
          <w:szCs w:val="20"/>
        </w:rPr>
      </w:pPr>
      <w:r w:rsidRPr="008B193B">
        <w:rPr>
          <w:rFonts w:ascii="Times New Roman" w:hAnsi="Times New Roman" w:cs="Times New Roman"/>
          <w:b/>
          <w:sz w:val="20"/>
          <w:szCs w:val="20"/>
          <w:lang w:eastAsia="bg-BG"/>
        </w:rPr>
        <w:t>4</w:t>
      </w:r>
      <w:r w:rsidRPr="008B193B">
        <w:rPr>
          <w:rFonts w:ascii="Times New Roman" w:hAnsi="Times New Roman" w:cs="Times New Roman"/>
          <w:b/>
          <w:bCs/>
          <w:sz w:val="20"/>
          <w:szCs w:val="20"/>
        </w:rPr>
        <w:t>. На 17.12.2013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Началник Управление „Кредитиране“</w:t>
      </w:r>
      <w:r w:rsidRPr="008B193B">
        <w:rPr>
          <w:rFonts w:ascii="Times New Roman" w:hAnsi="Times New Roman" w:cs="Times New Roman"/>
          <w:sz w:val="20"/>
          <w:szCs w:val="20"/>
        </w:rPr>
        <w:t xml:space="preserve"> при ЦУ на КТБ АД,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Людмила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Божилова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17.12.2013 г. сумата от 250 000.00 евро, с левова равностойност по официалния курс на БНБ – 488 957.50 лева, посочена в искане за усвояване на парични средства с вх.№ 1591/17.12.2013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Людмила Божилова по електронна поща на 17.12.2013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1591/17.12.2013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250 000.00 евро, с левова равностойност по официалния курс на БНБ – 488 957.50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 </w:t>
      </w:r>
      <w:r w:rsidRPr="008B193B">
        <w:rPr>
          <w:rFonts w:ascii="Times New Roman" w:hAnsi="Times New Roman" w:cs="Times New Roman"/>
          <w:i/>
          <w:sz w:val="20"/>
          <w:szCs w:val="20"/>
          <w:lang w:val="ru-RU" w:eastAsia="bg-BG"/>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82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w:t>
      </w:r>
      <w:r w:rsidR="00807D98">
        <w:rPr>
          <w:rFonts w:ascii="Times New Roman" w:hAnsi="Times New Roman" w:cs="Times New Roman"/>
          <w:i/>
          <w:sz w:val="20"/>
          <w:szCs w:val="20"/>
        </w:rPr>
        <w:t>********</w:t>
      </w:r>
      <w:r w:rsidRPr="008B193B">
        <w:rPr>
          <w:rFonts w:ascii="Times New Roman" w:hAnsi="Times New Roman" w:cs="Times New Roman"/>
          <w:i/>
          <w:sz w:val="20"/>
          <w:szCs w:val="20"/>
        </w:rPr>
        <w:t xml:space="preserve"> 9727 01</w:t>
      </w:r>
      <w:r w:rsidRPr="008B193B">
        <w:rPr>
          <w:rFonts w:ascii="Times New Roman" w:hAnsi="Times New Roman" w:cs="Times New Roman"/>
          <w:i/>
          <w:sz w:val="20"/>
          <w:szCs w:val="20"/>
          <w:lang w:val="ru-RU" w:eastAsia="bg-BG"/>
        </w:rPr>
        <w:t>,</w:t>
      </w:r>
      <w:r w:rsidRPr="008B193B">
        <w:rPr>
          <w:rFonts w:ascii="Times New Roman" w:hAnsi="Times New Roman" w:cs="Times New Roman"/>
          <w:i/>
          <w:sz w:val="20"/>
          <w:szCs w:val="20"/>
        </w:rPr>
        <w:t xml:space="preserve"> с титуляр „Пасифик Инвест“ АД, с посочено в искането основание - Договор за банков кредит от 19.11.2013 г. между „Пасифик Инвест“ АД и КТБ</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250 000.00 евро, с левова равностойност по официалния курс за деня на БНБ – 488 957.50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2E196E" w:rsidRPr="008B193B" w:rsidRDefault="002E196E" w:rsidP="002E196E">
      <w:pPr>
        <w:pStyle w:val="a8"/>
        <w:spacing w:after="0" w:line="240" w:lineRule="auto"/>
        <w:ind w:left="0" w:right="-2" w:firstLine="708"/>
        <w:jc w:val="both"/>
        <w:rPr>
          <w:rFonts w:ascii="Times New Roman" w:hAnsi="Times New Roman" w:cs="Times New Roman"/>
          <w:i/>
          <w:iCs/>
          <w:sz w:val="20"/>
          <w:szCs w:val="20"/>
        </w:rPr>
      </w:pPr>
      <w:r w:rsidRPr="008B193B">
        <w:rPr>
          <w:rFonts w:ascii="Times New Roman" w:hAnsi="Times New Roman" w:cs="Times New Roman"/>
          <w:b/>
          <w:sz w:val="20"/>
          <w:szCs w:val="20"/>
          <w:lang w:eastAsia="bg-BG"/>
        </w:rPr>
        <w:t>5</w:t>
      </w:r>
      <w:r w:rsidRPr="008B193B">
        <w:rPr>
          <w:rFonts w:ascii="Times New Roman" w:hAnsi="Times New Roman" w:cs="Times New Roman"/>
          <w:b/>
          <w:bCs/>
          <w:sz w:val="20"/>
          <w:szCs w:val="20"/>
        </w:rPr>
        <w:t>. На 10.01.2014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Началник Управление „Кредитиране“</w:t>
      </w:r>
      <w:r w:rsidRPr="008B193B">
        <w:rPr>
          <w:rFonts w:ascii="Times New Roman" w:hAnsi="Times New Roman" w:cs="Times New Roman"/>
          <w:sz w:val="20"/>
          <w:szCs w:val="20"/>
        </w:rPr>
        <w:t xml:space="preserve"> при ЦУ на КТБ АД,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Емилия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 Велинова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10.01.2014 г. сумата от 7 000 000.00 евро, с левова равностойност по официалния курс на БНБ – 13 690 810.00 лева, посочена в искане за усвояване на парични средства с вх.№ 033/10.01.2014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Емилия </w:t>
      </w:r>
      <w:r w:rsidR="009D014A">
        <w:rPr>
          <w:rFonts w:ascii="Times New Roman" w:hAnsi="Times New Roman" w:cs="Times New Roman"/>
          <w:bCs/>
          <w:i/>
          <w:sz w:val="20"/>
          <w:szCs w:val="20"/>
        </w:rPr>
        <w:t>******</w:t>
      </w:r>
      <w:r w:rsidRPr="008B193B">
        <w:rPr>
          <w:rFonts w:ascii="Times New Roman" w:hAnsi="Times New Roman" w:cs="Times New Roman"/>
          <w:bCs/>
          <w:i/>
          <w:sz w:val="20"/>
          <w:szCs w:val="20"/>
        </w:rPr>
        <w:t xml:space="preserve"> - Велинова по електронна поща на 10.01.2014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033/10.01.2014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7 000 000.00 евро, с левова равностойност по официалния курс на БНБ – 13 690 810.00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 </w:t>
      </w:r>
      <w:r w:rsidRPr="008B193B">
        <w:rPr>
          <w:rFonts w:ascii="Times New Roman" w:hAnsi="Times New Roman" w:cs="Times New Roman"/>
          <w:i/>
          <w:sz w:val="20"/>
          <w:szCs w:val="20"/>
          <w:lang w:val="ru-RU" w:eastAsia="bg-BG"/>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82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w:t>
      </w:r>
      <w:r w:rsidR="00807D98">
        <w:rPr>
          <w:rFonts w:ascii="Times New Roman" w:hAnsi="Times New Roman" w:cs="Times New Roman"/>
          <w:i/>
          <w:sz w:val="20"/>
          <w:szCs w:val="20"/>
        </w:rPr>
        <w:t>********</w:t>
      </w:r>
      <w:r w:rsidRPr="008B193B">
        <w:rPr>
          <w:rFonts w:ascii="Times New Roman" w:hAnsi="Times New Roman" w:cs="Times New Roman"/>
          <w:i/>
          <w:sz w:val="20"/>
          <w:szCs w:val="20"/>
        </w:rPr>
        <w:t xml:space="preserve"> 9727 01</w:t>
      </w:r>
      <w:r w:rsidRPr="008B193B">
        <w:rPr>
          <w:rFonts w:ascii="Times New Roman" w:hAnsi="Times New Roman" w:cs="Times New Roman"/>
          <w:i/>
          <w:sz w:val="20"/>
          <w:szCs w:val="20"/>
          <w:lang w:val="ru-RU" w:eastAsia="bg-BG"/>
        </w:rPr>
        <w:t>,</w:t>
      </w:r>
      <w:r w:rsidRPr="008B193B">
        <w:rPr>
          <w:rFonts w:ascii="Times New Roman" w:hAnsi="Times New Roman" w:cs="Times New Roman"/>
          <w:i/>
          <w:sz w:val="20"/>
          <w:szCs w:val="20"/>
        </w:rPr>
        <w:t xml:space="preserve"> с титуляр „Пасифик Инвест“ АД, с посочено в искането основание - Договор за банков кредит от 19.11.2013 г. между „Пасифик Инвест“ АД и КТБ</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7 000 000.00 евро, с левова равностойност по официалния курс за деня на БНБ – 13 690 810.00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2E196E" w:rsidRPr="008B193B" w:rsidRDefault="002E196E" w:rsidP="00536F62">
      <w:pPr>
        <w:pStyle w:val="a8"/>
        <w:spacing w:after="0" w:line="240" w:lineRule="auto"/>
        <w:ind w:left="0" w:right="-2" w:firstLine="708"/>
        <w:jc w:val="both"/>
        <w:rPr>
          <w:rFonts w:ascii="Times New Roman" w:hAnsi="Times New Roman" w:cs="Times New Roman"/>
          <w:b/>
          <w:bCs/>
          <w:sz w:val="20"/>
          <w:szCs w:val="20"/>
        </w:rPr>
      </w:pPr>
      <w:r w:rsidRPr="008B193B">
        <w:rPr>
          <w:rFonts w:ascii="Times New Roman" w:hAnsi="Times New Roman" w:cs="Times New Roman"/>
          <w:b/>
          <w:sz w:val="20"/>
          <w:szCs w:val="20"/>
          <w:lang w:eastAsia="bg-BG"/>
        </w:rPr>
        <w:t>6</w:t>
      </w:r>
      <w:r w:rsidRPr="008B193B">
        <w:rPr>
          <w:rFonts w:ascii="Times New Roman" w:hAnsi="Times New Roman" w:cs="Times New Roman"/>
          <w:b/>
          <w:bCs/>
          <w:sz w:val="20"/>
          <w:szCs w:val="20"/>
        </w:rPr>
        <w:t>. На 14.01.2014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Началник Управление „Кредитиране“</w:t>
      </w:r>
      <w:r w:rsidRPr="008B193B">
        <w:rPr>
          <w:rFonts w:ascii="Times New Roman" w:hAnsi="Times New Roman" w:cs="Times New Roman"/>
          <w:sz w:val="20"/>
          <w:szCs w:val="20"/>
        </w:rPr>
        <w:t xml:space="preserve"> при ЦУ на КТБ АД,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Милена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w:t>
      </w:r>
      <w:r w:rsidR="009D014A">
        <w:rPr>
          <w:rFonts w:ascii="Times New Roman" w:hAnsi="Times New Roman" w:cs="Times New Roman"/>
          <w:b/>
          <w:bCs/>
          <w:sz w:val="20"/>
          <w:szCs w:val="20"/>
        </w:rPr>
        <w:t>******</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14.01.2014 г. сумата от 8 700 000.00 евро, с левова равностойност по официалния курс на БНБ – 17 015 721.00 лева, посочена в искане за усвояване на парични средства с вх.№ 050/14.01.2014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Милена </w:t>
      </w:r>
      <w:r w:rsidR="009D014A">
        <w:rPr>
          <w:rFonts w:ascii="Times New Roman" w:hAnsi="Times New Roman" w:cs="Times New Roman"/>
          <w:bCs/>
          <w:i/>
          <w:sz w:val="20"/>
          <w:szCs w:val="20"/>
        </w:rPr>
        <w:t>******</w:t>
      </w:r>
      <w:r w:rsidRPr="008B193B">
        <w:rPr>
          <w:rFonts w:ascii="Times New Roman" w:hAnsi="Times New Roman" w:cs="Times New Roman"/>
          <w:bCs/>
          <w:i/>
          <w:sz w:val="20"/>
          <w:szCs w:val="20"/>
        </w:rPr>
        <w:t xml:space="preserve"> по електронна поща на 14.01.2014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050/14.01.2014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8 700 000.00 евро, с левова равностойност по официалния курс на БНБ – 17 015 721.00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 </w:t>
      </w:r>
      <w:r w:rsidRPr="008B193B">
        <w:rPr>
          <w:rFonts w:ascii="Times New Roman" w:hAnsi="Times New Roman" w:cs="Times New Roman"/>
          <w:i/>
          <w:sz w:val="20"/>
          <w:szCs w:val="20"/>
          <w:lang w:val="ru-RU" w:eastAsia="bg-BG"/>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82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rPr>
        <w:t xml:space="preserve"> </w:t>
      </w:r>
      <w:r w:rsidR="00807D98">
        <w:rPr>
          <w:rFonts w:ascii="Times New Roman" w:hAnsi="Times New Roman" w:cs="Times New Roman"/>
          <w:i/>
          <w:sz w:val="20"/>
          <w:szCs w:val="20"/>
        </w:rPr>
        <w:t>********</w:t>
      </w:r>
      <w:r w:rsidRPr="008B193B">
        <w:rPr>
          <w:rFonts w:ascii="Times New Roman" w:hAnsi="Times New Roman" w:cs="Times New Roman"/>
          <w:i/>
          <w:sz w:val="20"/>
          <w:szCs w:val="20"/>
        </w:rPr>
        <w:t xml:space="preserve"> 9727 01</w:t>
      </w:r>
      <w:r w:rsidRPr="008B193B">
        <w:rPr>
          <w:rFonts w:ascii="Times New Roman" w:hAnsi="Times New Roman" w:cs="Times New Roman"/>
          <w:i/>
          <w:sz w:val="20"/>
          <w:szCs w:val="20"/>
          <w:lang w:val="ru-RU" w:eastAsia="bg-BG"/>
        </w:rPr>
        <w:t>,</w:t>
      </w:r>
      <w:r w:rsidRPr="008B193B">
        <w:rPr>
          <w:rFonts w:ascii="Times New Roman" w:hAnsi="Times New Roman" w:cs="Times New Roman"/>
          <w:i/>
          <w:sz w:val="20"/>
          <w:szCs w:val="20"/>
        </w:rPr>
        <w:t xml:space="preserve"> с титуляр „Пасифик Инвест“ АД, с посочено в искането основание - Договор за банков кредит от 19.11.2013 г. между „Пасифик Инвест“ АД и КТБ</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8 700 000.00 евро, с левова равностойност по официалния курс за деня на БНБ – 17 015 721.00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lang w:val="en-US" w:eastAsia="bg-BG"/>
        </w:rPr>
        <w:t xml:space="preserve"> </w:t>
      </w:r>
      <w:r w:rsidRPr="008B193B">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8B193B">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cs="Times New Roman"/>
          <w:b/>
          <w:bCs/>
          <w:sz w:val="20"/>
          <w:szCs w:val="20"/>
        </w:rPr>
        <w:t xml:space="preserve"> </w:t>
      </w:r>
      <w:r w:rsidRPr="008B193B">
        <w:rPr>
          <w:rFonts w:ascii="Times New Roman" w:hAnsi="Times New Roman" w:cs="Times New Roman"/>
          <w:sz w:val="20"/>
          <w:szCs w:val="20"/>
        </w:rPr>
        <w:t xml:space="preserve">застрашаване на стабилността на банковата система и финансовата сигурност в РБ, както и спад в </w:t>
      </w:r>
      <w:r w:rsidRPr="008B193B">
        <w:rPr>
          <w:rFonts w:ascii="Times New Roman" w:hAnsi="Times New Roman" w:cs="Times New Roman"/>
          <w:sz w:val="20"/>
          <w:szCs w:val="20"/>
        </w:rPr>
        <w:lastRenderedPageBreak/>
        <w:t>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536F62" w:rsidRPr="008B193B">
        <w:rPr>
          <w:rFonts w:ascii="Times New Roman" w:hAnsi="Times New Roman" w:cs="Times New Roman"/>
          <w:b/>
          <w:bCs/>
          <w:sz w:val="20"/>
          <w:szCs w:val="20"/>
        </w:rPr>
        <w:t>/.</w:t>
      </w:r>
    </w:p>
    <w:p w:rsidR="002E196E" w:rsidRPr="008B193B" w:rsidRDefault="002E196E" w:rsidP="002E196E">
      <w:pPr>
        <w:ind w:right="-2"/>
        <w:jc w:val="both"/>
        <w:rPr>
          <w:rFonts w:ascii="Times New Roman" w:hAnsi="Times New Roman"/>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w:t>
      </w:r>
      <w:r w:rsidRPr="008B193B">
        <w:rPr>
          <w:rFonts w:ascii="Times New Roman" w:hAnsi="Times New Roman"/>
          <w:b/>
          <w:bCs/>
          <w:i/>
          <w:iCs/>
          <w:szCs w:val="28"/>
        </w:rPr>
        <w:t>, вр. чл. 26, ал. 1, вр. чл. 20, ал. 4, вр. ал. 1</w:t>
      </w:r>
      <w:r w:rsidRPr="008B193B">
        <w:rPr>
          <w:rFonts w:ascii="Times New Roman" w:hAnsi="Times New Roman"/>
          <w:b/>
          <w:bCs/>
          <w:i/>
          <w:iCs/>
          <w:szCs w:val="28"/>
          <w:lang w:val="ru-RU"/>
        </w:rPr>
        <w:t xml:space="preserve"> от НК</w:t>
      </w:r>
      <w:r w:rsidRPr="008B193B">
        <w:rPr>
          <w:rFonts w:ascii="Times New Roman" w:hAnsi="Times New Roman"/>
          <w:b/>
          <w:bCs/>
          <w:i/>
          <w:iCs/>
          <w:szCs w:val="28"/>
        </w:rPr>
        <w:t>.</w:t>
      </w:r>
      <w:r w:rsidRPr="008B193B">
        <w:rPr>
          <w:rFonts w:ascii="Times New Roman" w:hAnsi="Times New Roman"/>
          <w:szCs w:val="28"/>
        </w:rPr>
        <w:t xml:space="preserve">  </w:t>
      </w:r>
    </w:p>
    <w:p w:rsidR="00666352" w:rsidRPr="008B193B" w:rsidRDefault="00666352" w:rsidP="002E196E">
      <w:pPr>
        <w:ind w:right="-2"/>
        <w:jc w:val="both"/>
        <w:rPr>
          <w:rFonts w:ascii="Times New Roman" w:hAnsi="Times New Roman"/>
          <w:sz w:val="20"/>
        </w:rPr>
      </w:pPr>
    </w:p>
    <w:p w:rsidR="008C690D" w:rsidRPr="008B193B" w:rsidRDefault="00666352" w:rsidP="00536F62">
      <w:pPr>
        <w:ind w:right="-2"/>
        <w:jc w:val="both"/>
        <w:rPr>
          <w:rFonts w:ascii="Times New Roman" w:hAnsi="Times New Roman"/>
          <w:b/>
          <w:bCs/>
          <w:szCs w:val="28"/>
        </w:rPr>
      </w:pPr>
      <w:r w:rsidRPr="008B193B">
        <w:rPr>
          <w:rFonts w:ascii="Times New Roman" w:hAnsi="Times New Roman"/>
          <w:b/>
          <w:bCs/>
          <w:szCs w:val="28"/>
          <w:u w:val="single"/>
        </w:rPr>
        <w:t>69К</w:t>
      </w:r>
    </w:p>
    <w:p w:rsidR="00666352" w:rsidRPr="008B193B" w:rsidRDefault="008C690D" w:rsidP="00666352">
      <w:pPr>
        <w:ind w:right="-2" w:firstLine="708"/>
        <w:jc w:val="both"/>
        <w:rPr>
          <w:rFonts w:ascii="Times New Roman" w:hAnsi="Times New Roman"/>
          <w:b/>
          <w:bCs/>
          <w:sz w:val="20"/>
        </w:rPr>
      </w:pPr>
      <w:r w:rsidRPr="008B193B">
        <w:rPr>
          <w:rFonts w:ascii="Times New Roman" w:hAnsi="Times New Roman"/>
          <w:b/>
          <w:bCs/>
          <w:szCs w:val="28"/>
        </w:rPr>
        <w:t>XCIII.</w:t>
      </w:r>
      <w:r w:rsidR="00666352" w:rsidRPr="008B193B">
        <w:rPr>
          <w:rFonts w:ascii="Times New Roman" w:hAnsi="Times New Roman"/>
          <w:b/>
          <w:bCs/>
          <w:szCs w:val="28"/>
        </w:rPr>
        <w:t>На неустановени дати в периода от 01.01.2009 г. до 04.04.2012 г., в гр.София, Централно управление /ЦУ/ на Корпоративна търговска банка /КТБ/ АД, ул. „Граф Игнатиев“ №10</w:t>
      </w:r>
      <w:r w:rsidR="00666352" w:rsidRPr="008B193B">
        <w:rPr>
          <w:rFonts w:ascii="Times New Roman" w:hAnsi="Times New Roman"/>
          <w:szCs w:val="28"/>
        </w:rPr>
        <w:t xml:space="preserve">, </w:t>
      </w:r>
      <w:r w:rsidR="00666352" w:rsidRPr="008B193B">
        <w:rPr>
          <w:rFonts w:ascii="Times New Roman" w:hAnsi="Times New Roman"/>
          <w:b/>
          <w:bCs/>
          <w:szCs w:val="28"/>
        </w:rPr>
        <w:t>в качеството си на длъжностно лице /</w:t>
      </w:r>
      <w:r w:rsidR="00666352" w:rsidRPr="008B193B">
        <w:rPr>
          <w:rFonts w:ascii="Times New Roman" w:hAnsi="Times New Roman"/>
          <w:i/>
          <w:iCs/>
          <w:sz w:val="24"/>
          <w:szCs w:val="24"/>
        </w:rPr>
        <w:t>по смисъла на чл. 93, т. 1, б. „б” НК</w:t>
      </w:r>
      <w:r w:rsidR="00666352" w:rsidRPr="008B193B">
        <w:rPr>
          <w:rFonts w:ascii="Times New Roman" w:hAnsi="Times New Roman"/>
          <w:b/>
          <w:bCs/>
          <w:szCs w:val="28"/>
        </w:rPr>
        <w:t>/ -</w:t>
      </w:r>
      <w:r w:rsidR="00666352" w:rsidRPr="008B193B">
        <w:rPr>
          <w:rFonts w:ascii="Times New Roman" w:hAnsi="Times New Roman"/>
          <w:i/>
          <w:iCs/>
          <w:sz w:val="24"/>
          <w:szCs w:val="24"/>
        </w:rPr>
        <w:t xml:space="preserve"> </w:t>
      </w:r>
      <w:r w:rsidR="00536F62" w:rsidRPr="008B193B">
        <w:rPr>
          <w:rFonts w:ascii="Times New Roman" w:hAnsi="Times New Roman"/>
          <w:iCs/>
          <w:szCs w:val="28"/>
        </w:rPr>
        <w:t xml:space="preserve">Ръководител на „Специализирана служба за вътрешен контрол“ на КТБ АД – </w:t>
      </w:r>
      <w:r w:rsidR="00536F62"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66352" w:rsidRPr="008B193B">
        <w:rPr>
          <w:rFonts w:ascii="Times New Roman" w:hAnsi="Times New Roman"/>
          <w:b/>
          <w:bCs/>
          <w:szCs w:val="28"/>
        </w:rPr>
        <w:t xml:space="preserve">, в съучастие като помагач с Александър </w:t>
      </w:r>
      <w:r w:rsidR="009D014A">
        <w:rPr>
          <w:rFonts w:ascii="Times New Roman" w:hAnsi="Times New Roman"/>
          <w:b/>
          <w:bCs/>
          <w:szCs w:val="28"/>
        </w:rPr>
        <w:t>******</w:t>
      </w:r>
      <w:r w:rsidR="00666352" w:rsidRPr="008B193B">
        <w:rPr>
          <w:rFonts w:ascii="Times New Roman" w:hAnsi="Times New Roman"/>
          <w:b/>
          <w:bCs/>
          <w:szCs w:val="28"/>
        </w:rPr>
        <w:t xml:space="preserve"> Панталеев</w:t>
      </w:r>
      <w:r w:rsidR="00666352" w:rsidRPr="008B193B">
        <w:rPr>
          <w:rFonts w:ascii="Times New Roman" w:hAnsi="Times New Roman"/>
          <w:szCs w:val="28"/>
        </w:rPr>
        <w:t xml:space="preserve"> – </w:t>
      </w:r>
      <w:r w:rsidR="00666352" w:rsidRPr="008B193B">
        <w:rPr>
          <w:rFonts w:ascii="Times New Roman" w:hAnsi="Times New Roman"/>
          <w:b/>
          <w:bCs/>
          <w:szCs w:val="28"/>
        </w:rPr>
        <w:t xml:space="preserve">извършител </w:t>
      </w:r>
      <w:r w:rsidR="00666352" w:rsidRPr="008B193B">
        <w:rPr>
          <w:rFonts w:ascii="Times New Roman" w:hAnsi="Times New Roman"/>
          <w:szCs w:val="28"/>
        </w:rPr>
        <w:t>/</w:t>
      </w:r>
      <w:r w:rsidR="00666352" w:rsidRPr="008B193B">
        <w:rPr>
          <w:rFonts w:ascii="Times New Roman" w:hAnsi="Times New Roman"/>
          <w:i/>
          <w:iCs/>
          <w:sz w:val="24"/>
          <w:szCs w:val="24"/>
        </w:rPr>
        <w:t>длъжностно лице</w:t>
      </w:r>
      <w:r w:rsidR="00666352" w:rsidRPr="008B193B">
        <w:rPr>
          <w:rFonts w:ascii="Times New Roman" w:hAnsi="Times New Roman"/>
          <w:sz w:val="24"/>
          <w:szCs w:val="24"/>
        </w:rPr>
        <w:t xml:space="preserve"> </w:t>
      </w:r>
      <w:r w:rsidR="00666352" w:rsidRPr="008B193B">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536F62" w:rsidRPr="008B193B">
        <w:rPr>
          <w:rFonts w:ascii="Times New Roman" w:hAnsi="Times New Roman"/>
          <w:i/>
          <w:iCs/>
          <w:sz w:val="24"/>
          <w:szCs w:val="24"/>
          <w:lang w:val="bg-BG"/>
        </w:rPr>
        <w:t xml:space="preserve"> </w:t>
      </w:r>
      <w:r w:rsidR="00666352"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666352" w:rsidRPr="008B193B">
        <w:rPr>
          <w:rFonts w:ascii="Times New Roman" w:hAnsi="Times New Roman"/>
          <w:sz w:val="24"/>
          <w:szCs w:val="24"/>
        </w:rPr>
        <w:t xml:space="preserve"> </w:t>
      </w:r>
      <w:r w:rsidR="00666352"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66352" w:rsidRPr="008B193B">
        <w:rPr>
          <w:rFonts w:ascii="Times New Roman" w:hAnsi="Times New Roman"/>
          <w:sz w:val="24"/>
          <w:szCs w:val="24"/>
        </w:rPr>
        <w:t>.</w:t>
      </w:r>
      <w:r w:rsidR="00666352" w:rsidRPr="008B193B">
        <w:rPr>
          <w:rFonts w:ascii="Times New Roman" w:hAnsi="Times New Roman"/>
          <w:i/>
          <w:iCs/>
        </w:rPr>
        <w:t>/</w:t>
      </w:r>
      <w:r w:rsidR="00666352" w:rsidRPr="008B193B">
        <w:rPr>
          <w:rFonts w:ascii="Times New Roman" w:hAnsi="Times New Roman"/>
        </w:rPr>
        <w:t>,</w:t>
      </w:r>
      <w:r w:rsidR="00666352" w:rsidRPr="008B193B">
        <w:rPr>
          <w:rFonts w:ascii="Times New Roman" w:hAnsi="Times New Roman"/>
          <w:i/>
          <w:iCs/>
          <w:sz w:val="24"/>
          <w:szCs w:val="24"/>
        </w:rPr>
        <w:t xml:space="preserve"> </w:t>
      </w:r>
      <w:r w:rsidR="00666352" w:rsidRPr="008B193B">
        <w:rPr>
          <w:rFonts w:ascii="Times New Roman" w:hAnsi="Times New Roman"/>
          <w:b/>
          <w:bCs/>
          <w:szCs w:val="28"/>
        </w:rPr>
        <w:t>с</w:t>
      </w:r>
      <w:r w:rsidR="00666352" w:rsidRPr="008B193B">
        <w:rPr>
          <w:rFonts w:ascii="Times New Roman" w:hAnsi="Times New Roman"/>
          <w:szCs w:val="28"/>
        </w:rPr>
        <w:t xml:space="preserve"> </w:t>
      </w:r>
      <w:r w:rsidR="00666352" w:rsidRPr="008B193B">
        <w:rPr>
          <w:rFonts w:ascii="Times New Roman" w:hAnsi="Times New Roman"/>
          <w:b/>
          <w:bCs/>
          <w:szCs w:val="28"/>
        </w:rPr>
        <w:t xml:space="preserve">Георги </w:t>
      </w:r>
      <w:r w:rsidR="009D014A">
        <w:rPr>
          <w:rFonts w:ascii="Times New Roman" w:hAnsi="Times New Roman"/>
          <w:b/>
          <w:bCs/>
          <w:szCs w:val="28"/>
        </w:rPr>
        <w:t>******</w:t>
      </w:r>
      <w:r w:rsidR="00666352" w:rsidRPr="008B193B">
        <w:rPr>
          <w:rFonts w:ascii="Times New Roman" w:hAnsi="Times New Roman"/>
          <w:b/>
          <w:bCs/>
          <w:szCs w:val="28"/>
        </w:rPr>
        <w:t xml:space="preserve"> Христов - извършител</w:t>
      </w:r>
      <w:r w:rsidR="00666352" w:rsidRPr="008B193B">
        <w:rPr>
          <w:rFonts w:ascii="Times New Roman" w:hAnsi="Times New Roman"/>
          <w:b/>
          <w:bCs/>
          <w:i/>
          <w:iCs/>
          <w:szCs w:val="28"/>
        </w:rPr>
        <w:t xml:space="preserve"> /</w:t>
      </w:r>
      <w:r w:rsidR="00666352" w:rsidRPr="008B193B">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66352" w:rsidRPr="008B193B">
        <w:rPr>
          <w:rFonts w:ascii="Times New Roman" w:hAnsi="Times New Roman"/>
          <w:b/>
          <w:bCs/>
          <w:i/>
          <w:iCs/>
          <w:sz w:val="24"/>
          <w:szCs w:val="24"/>
        </w:rPr>
        <w:t>.</w:t>
      </w:r>
      <w:r w:rsidR="00666352" w:rsidRPr="008B193B">
        <w:rPr>
          <w:rFonts w:ascii="Times New Roman" w:hAnsi="Times New Roman"/>
          <w:i/>
          <w:iCs/>
          <w:sz w:val="24"/>
          <w:szCs w:val="24"/>
        </w:rPr>
        <w:t>/</w:t>
      </w:r>
      <w:r w:rsidR="00666352" w:rsidRPr="008B193B">
        <w:rPr>
          <w:rFonts w:ascii="Times New Roman" w:hAnsi="Times New Roman"/>
          <w:sz w:val="24"/>
          <w:szCs w:val="24"/>
        </w:rPr>
        <w:t>,</w:t>
      </w:r>
      <w:r w:rsidR="00666352" w:rsidRPr="008B193B">
        <w:rPr>
          <w:rFonts w:ascii="Times New Roman" w:hAnsi="Times New Roman"/>
          <w:szCs w:val="28"/>
        </w:rPr>
        <w:t xml:space="preserve"> </w:t>
      </w:r>
      <w:r w:rsidR="00666352" w:rsidRPr="008B193B">
        <w:rPr>
          <w:rFonts w:ascii="Times New Roman" w:hAnsi="Times New Roman"/>
          <w:b/>
          <w:bCs/>
          <w:szCs w:val="28"/>
        </w:rPr>
        <w:t xml:space="preserve">с Георги </w:t>
      </w:r>
      <w:r w:rsidR="009D014A">
        <w:rPr>
          <w:rFonts w:ascii="Times New Roman" w:hAnsi="Times New Roman"/>
          <w:b/>
          <w:bCs/>
          <w:szCs w:val="28"/>
        </w:rPr>
        <w:t>******</w:t>
      </w:r>
      <w:r w:rsidR="00666352" w:rsidRPr="008B193B">
        <w:rPr>
          <w:rFonts w:ascii="Times New Roman" w:hAnsi="Times New Roman"/>
          <w:b/>
          <w:bCs/>
          <w:szCs w:val="28"/>
        </w:rPr>
        <w:t xml:space="preserve"> Зяпков</w:t>
      </w:r>
      <w:r w:rsidR="00666352" w:rsidRPr="008B193B">
        <w:rPr>
          <w:rFonts w:ascii="Times New Roman" w:hAnsi="Times New Roman"/>
          <w:szCs w:val="28"/>
        </w:rPr>
        <w:t xml:space="preserve"> – </w:t>
      </w:r>
      <w:r w:rsidR="00666352" w:rsidRPr="008B193B">
        <w:rPr>
          <w:rFonts w:ascii="Times New Roman" w:hAnsi="Times New Roman"/>
          <w:b/>
          <w:bCs/>
          <w:szCs w:val="28"/>
        </w:rPr>
        <w:t>извършител</w:t>
      </w:r>
      <w:r w:rsidR="00666352" w:rsidRPr="008B193B">
        <w:rPr>
          <w:rFonts w:ascii="Times New Roman" w:hAnsi="Times New Roman"/>
          <w:szCs w:val="28"/>
        </w:rPr>
        <w:t xml:space="preserve"> /</w:t>
      </w:r>
      <w:r w:rsidR="00666352" w:rsidRPr="008B193B">
        <w:rPr>
          <w:rFonts w:ascii="Times New Roman" w:hAnsi="Times New Roman"/>
          <w:i/>
          <w:sz w:val="24"/>
          <w:szCs w:val="24"/>
        </w:rPr>
        <w:t>длъжностно лице</w:t>
      </w:r>
      <w:r w:rsidR="00666352" w:rsidRPr="008B193B">
        <w:rPr>
          <w:rFonts w:ascii="Times New Roman" w:hAnsi="Times New Roman"/>
          <w:sz w:val="24"/>
          <w:szCs w:val="24"/>
        </w:rPr>
        <w:t xml:space="preserve"> </w:t>
      </w:r>
      <w:r w:rsidR="00666352"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536F62" w:rsidRPr="008B193B">
        <w:rPr>
          <w:rFonts w:ascii="Times New Roman" w:hAnsi="Times New Roman"/>
          <w:i/>
          <w:sz w:val="24"/>
          <w:szCs w:val="24"/>
          <w:lang w:val="bg-BG"/>
        </w:rPr>
        <w:t xml:space="preserve"> </w:t>
      </w:r>
      <w:r w:rsidR="00666352" w:rsidRPr="008B193B">
        <w:rPr>
          <w:rFonts w:ascii="Times New Roman" w:hAnsi="Times New Roman"/>
          <w:i/>
          <w:sz w:val="24"/>
          <w:szCs w:val="24"/>
        </w:rPr>
        <w:t>г., считано от 01.08.2013</w:t>
      </w:r>
      <w:r w:rsidR="00536F62" w:rsidRPr="008B193B">
        <w:rPr>
          <w:rFonts w:ascii="Times New Roman" w:hAnsi="Times New Roman"/>
          <w:i/>
          <w:sz w:val="24"/>
          <w:szCs w:val="24"/>
          <w:lang w:val="bg-BG"/>
        </w:rPr>
        <w:t xml:space="preserve"> </w:t>
      </w:r>
      <w:r w:rsidR="00666352"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666352" w:rsidRPr="008B193B">
        <w:rPr>
          <w:rFonts w:ascii="Times New Roman" w:hAnsi="Times New Roman"/>
          <w:szCs w:val="28"/>
        </w:rPr>
        <w:t xml:space="preserve">/, </w:t>
      </w:r>
      <w:r w:rsidR="00666352" w:rsidRPr="008B193B">
        <w:rPr>
          <w:rFonts w:ascii="Times New Roman" w:hAnsi="Times New Roman"/>
          <w:b/>
          <w:szCs w:val="28"/>
        </w:rPr>
        <w:t>с</w:t>
      </w:r>
      <w:r w:rsidR="00666352" w:rsidRPr="008B193B">
        <w:rPr>
          <w:rFonts w:ascii="Times New Roman" w:hAnsi="Times New Roman"/>
          <w:szCs w:val="28"/>
        </w:rPr>
        <w:t xml:space="preserve"> </w:t>
      </w:r>
      <w:r w:rsidR="00666352" w:rsidRPr="008B193B">
        <w:rPr>
          <w:rFonts w:ascii="Times New Roman" w:hAnsi="Times New Roman"/>
          <w:b/>
          <w:bCs/>
          <w:szCs w:val="28"/>
        </w:rPr>
        <w:t xml:space="preserve">Цветан </w:t>
      </w:r>
      <w:r w:rsidR="009D014A">
        <w:rPr>
          <w:rFonts w:ascii="Times New Roman" w:hAnsi="Times New Roman"/>
          <w:b/>
          <w:bCs/>
          <w:szCs w:val="28"/>
        </w:rPr>
        <w:t>******</w:t>
      </w:r>
      <w:r w:rsidR="00666352" w:rsidRPr="008B193B">
        <w:rPr>
          <w:rFonts w:ascii="Times New Roman" w:hAnsi="Times New Roman"/>
          <w:b/>
          <w:bCs/>
          <w:szCs w:val="28"/>
        </w:rPr>
        <w:t xml:space="preserve"> Василев</w:t>
      </w:r>
      <w:r w:rsidR="00666352" w:rsidRPr="008B193B">
        <w:rPr>
          <w:rFonts w:ascii="Times New Roman" w:hAnsi="Times New Roman"/>
          <w:szCs w:val="28"/>
        </w:rPr>
        <w:t xml:space="preserve"> – </w:t>
      </w:r>
      <w:r w:rsidR="00666352" w:rsidRPr="008B193B">
        <w:rPr>
          <w:rFonts w:ascii="Times New Roman" w:hAnsi="Times New Roman"/>
          <w:b/>
          <w:bCs/>
          <w:szCs w:val="28"/>
        </w:rPr>
        <w:t>подбудител и помагач</w:t>
      </w:r>
      <w:r w:rsidR="00666352" w:rsidRPr="008B193B">
        <w:rPr>
          <w:rFonts w:ascii="Times New Roman" w:hAnsi="Times New Roman"/>
          <w:szCs w:val="28"/>
        </w:rPr>
        <w:t xml:space="preserve"> /</w:t>
      </w:r>
      <w:r w:rsidR="00666352"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666352" w:rsidRPr="008B193B">
        <w:rPr>
          <w:rFonts w:ascii="Times New Roman" w:hAnsi="Times New Roman"/>
          <w:szCs w:val="28"/>
        </w:rPr>
        <w:t>/,</w:t>
      </w:r>
      <w:r w:rsidR="00666352" w:rsidRPr="008B193B">
        <w:rPr>
          <w:rFonts w:ascii="Times New Roman" w:hAnsi="Times New Roman"/>
          <w:b/>
          <w:bCs/>
          <w:szCs w:val="28"/>
        </w:rPr>
        <w:t xml:space="preserve"> с</w:t>
      </w:r>
      <w:r w:rsidR="00666352" w:rsidRPr="008B193B">
        <w:rPr>
          <w:rFonts w:ascii="Times New Roman" w:hAnsi="Times New Roman"/>
          <w:szCs w:val="28"/>
        </w:rPr>
        <w:t xml:space="preserve"> </w:t>
      </w:r>
      <w:r w:rsidR="00666352" w:rsidRPr="008B193B">
        <w:rPr>
          <w:rFonts w:ascii="Times New Roman" w:hAnsi="Times New Roman"/>
          <w:b/>
          <w:bCs/>
          <w:szCs w:val="28"/>
        </w:rPr>
        <w:t xml:space="preserve">Красимир </w:t>
      </w:r>
      <w:r w:rsidR="009D014A">
        <w:rPr>
          <w:rFonts w:ascii="Times New Roman" w:hAnsi="Times New Roman"/>
          <w:b/>
          <w:bCs/>
          <w:szCs w:val="28"/>
        </w:rPr>
        <w:t>******</w:t>
      </w:r>
      <w:r w:rsidR="00666352" w:rsidRPr="008B193B">
        <w:rPr>
          <w:rFonts w:ascii="Times New Roman" w:hAnsi="Times New Roman"/>
          <w:b/>
          <w:bCs/>
          <w:szCs w:val="28"/>
        </w:rPr>
        <w:t xml:space="preserve"> Хаджидинев</w:t>
      </w:r>
      <w:r w:rsidR="00666352" w:rsidRPr="008B193B">
        <w:rPr>
          <w:rFonts w:ascii="Times New Roman" w:hAnsi="Times New Roman"/>
          <w:szCs w:val="28"/>
        </w:rPr>
        <w:t xml:space="preserve"> – </w:t>
      </w:r>
      <w:r w:rsidR="00666352" w:rsidRPr="008B193B">
        <w:rPr>
          <w:rFonts w:ascii="Times New Roman" w:hAnsi="Times New Roman"/>
          <w:b/>
          <w:bCs/>
          <w:szCs w:val="28"/>
        </w:rPr>
        <w:t xml:space="preserve">помагач </w:t>
      </w:r>
      <w:r w:rsidR="00666352" w:rsidRPr="008B193B">
        <w:rPr>
          <w:rFonts w:ascii="Times New Roman" w:hAnsi="Times New Roman"/>
          <w:szCs w:val="28"/>
        </w:rPr>
        <w:t>(</w:t>
      </w:r>
      <w:r w:rsidR="00666352"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w:t>
      </w:r>
      <w:r w:rsidR="00666352" w:rsidRPr="008B193B">
        <w:rPr>
          <w:rFonts w:ascii="Times New Roman" w:hAnsi="Times New Roman"/>
          <w:i/>
          <w:iCs/>
          <w:sz w:val="24"/>
          <w:szCs w:val="24"/>
        </w:rPr>
        <w:lastRenderedPageBreak/>
        <w:t>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666352" w:rsidRPr="008B193B">
        <w:rPr>
          <w:rFonts w:ascii="Times New Roman" w:hAnsi="Times New Roman"/>
          <w:i/>
          <w:sz w:val="24"/>
          <w:szCs w:val="24"/>
        </w:rPr>
        <w:t xml:space="preserve"> с писмо за ангажимент от 22.11.2011 година</w:t>
      </w:r>
      <w:r w:rsidR="00666352" w:rsidRPr="008B193B">
        <w:rPr>
          <w:rFonts w:ascii="Times New Roman" w:hAnsi="Times New Roman"/>
          <w:szCs w:val="28"/>
        </w:rPr>
        <w:t xml:space="preserve">), </w:t>
      </w:r>
      <w:r w:rsidR="00666352"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666352" w:rsidRPr="008B193B">
        <w:rPr>
          <w:rFonts w:ascii="Times New Roman" w:hAnsi="Times New Roman"/>
          <w:szCs w:val="28"/>
        </w:rPr>
        <w:t>/</w:t>
      </w:r>
      <w:r w:rsidR="00666352" w:rsidRPr="008B193B">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w:t>
      </w:r>
      <w:r w:rsidR="00666352" w:rsidRPr="008B193B">
        <w:rPr>
          <w:rFonts w:ascii="Times New Roman" w:hAnsi="Times New Roman"/>
          <w:i/>
          <w:iCs/>
        </w:rPr>
        <w:t xml:space="preserve"> </w:t>
      </w:r>
      <w:r w:rsidR="00666352"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666352" w:rsidRPr="008B193B">
        <w:rPr>
          <w:rFonts w:ascii="Times New Roman" w:hAnsi="Times New Roman"/>
          <w:sz w:val="24"/>
          <w:szCs w:val="24"/>
        </w:rPr>
        <w:t>/</w:t>
      </w:r>
      <w:r w:rsidR="00666352" w:rsidRPr="008B193B">
        <w:rPr>
          <w:rFonts w:ascii="Times New Roman" w:hAnsi="Times New Roman"/>
          <w:szCs w:val="28"/>
        </w:rPr>
        <w:t>,</w:t>
      </w:r>
      <w:r w:rsidR="00666352" w:rsidRPr="008B193B">
        <w:rPr>
          <w:rFonts w:ascii="Times New Roman" w:hAnsi="Times New Roman"/>
          <w:i/>
          <w:iCs/>
          <w:szCs w:val="28"/>
        </w:rPr>
        <w:t xml:space="preserve"> </w:t>
      </w:r>
      <w:r w:rsidR="00666352" w:rsidRPr="008B193B">
        <w:rPr>
          <w:rFonts w:ascii="Times New Roman" w:hAnsi="Times New Roman"/>
          <w:b/>
          <w:bCs/>
          <w:szCs w:val="28"/>
        </w:rPr>
        <w:t>умишлено улеснила /</w:t>
      </w:r>
      <w:r w:rsidR="00666352" w:rsidRPr="008B193B">
        <w:rPr>
          <w:rFonts w:ascii="Times New Roman" w:hAnsi="Times New Roman"/>
          <w:b/>
          <w:bCs/>
          <w:sz w:val="20"/>
        </w:rPr>
        <w:t>като:</w:t>
      </w:r>
    </w:p>
    <w:p w:rsidR="00666352" w:rsidRPr="008B193B" w:rsidRDefault="00666352" w:rsidP="00536F62">
      <w:pPr>
        <w:tabs>
          <w:tab w:val="left" w:pos="-900"/>
        </w:tabs>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666352" w:rsidRPr="008B193B" w:rsidRDefault="00666352" w:rsidP="00536F62">
      <w:pPr>
        <w:ind w:right="-2" w:firstLine="709"/>
        <w:jc w:val="both"/>
        <w:rPr>
          <w:rFonts w:ascii="Times New Roman" w:hAnsi="Times New Roman"/>
          <w:b/>
          <w:bCs/>
          <w:szCs w:val="28"/>
        </w:rPr>
      </w:pPr>
      <w:r w:rsidRPr="008B193B">
        <w:rPr>
          <w:rFonts w:ascii="Times New Roman" w:hAnsi="Times New Roman"/>
          <w:sz w:val="20"/>
        </w:rPr>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w:t>
      </w:r>
      <w:r w:rsidRPr="008B193B">
        <w:rPr>
          <w:rFonts w:ascii="Times New Roman" w:hAnsi="Times New Roman"/>
          <w:sz w:val="20"/>
        </w:rPr>
        <w:lastRenderedPageBreak/>
        <w:t xml:space="preserve">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8B193B">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w:t>
      </w:r>
      <w:r w:rsidRPr="008B193B">
        <w:rPr>
          <w:rFonts w:ascii="Times New Roman" w:hAnsi="Times New Roman"/>
          <w:szCs w:val="28"/>
        </w:rPr>
        <w:t xml:space="preserve"> </w:t>
      </w:r>
      <w:r w:rsidRPr="008B193B">
        <w:rPr>
          <w:rFonts w:ascii="Times New Roman" w:hAnsi="Times New Roman"/>
          <w:b/>
          <w:bCs/>
          <w:szCs w:val="28"/>
        </w:rPr>
        <w:t xml:space="preserve">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666352" w:rsidRPr="008B193B" w:rsidRDefault="00666352" w:rsidP="00666352">
      <w:pPr>
        <w:tabs>
          <w:tab w:val="left" w:pos="9781"/>
        </w:tabs>
        <w:ind w:right="-2"/>
        <w:jc w:val="both"/>
        <w:rPr>
          <w:rFonts w:ascii="Times New Roman" w:hAnsi="Times New Roman"/>
          <w:b/>
          <w:bCs/>
          <w:sz w:val="20"/>
        </w:rPr>
      </w:pPr>
    </w:p>
    <w:p w:rsidR="00666352" w:rsidRPr="008B193B" w:rsidRDefault="00666352" w:rsidP="00666352">
      <w:pPr>
        <w:ind w:right="-2" w:firstLine="708"/>
        <w:jc w:val="both"/>
        <w:rPr>
          <w:rFonts w:ascii="Times New Roman" w:hAnsi="Times New Roman"/>
          <w:b/>
          <w:bCs/>
        </w:rPr>
      </w:pPr>
      <w:r w:rsidRPr="008B193B">
        <w:rPr>
          <w:rFonts w:ascii="Times New Roman" w:hAnsi="Times New Roman"/>
          <w:b/>
          <w:sz w:val="24"/>
          <w:szCs w:val="24"/>
        </w:rPr>
        <w:t xml:space="preserve">- АЛЕКСАНДЪР </w:t>
      </w:r>
      <w:r w:rsidR="009D014A">
        <w:rPr>
          <w:rFonts w:ascii="Times New Roman" w:hAnsi="Times New Roman"/>
          <w:b/>
          <w:sz w:val="24"/>
          <w:szCs w:val="24"/>
        </w:rPr>
        <w:t>******</w:t>
      </w:r>
      <w:r w:rsidRPr="008B193B">
        <w:rPr>
          <w:rFonts w:ascii="Times New Roman" w:hAnsi="Times New Roman"/>
          <w:b/>
          <w:sz w:val="24"/>
          <w:szCs w:val="24"/>
        </w:rPr>
        <w:t xml:space="preserve"> ПАНТАЛЕЕВ - </w:t>
      </w:r>
      <w:r w:rsidRPr="008B193B">
        <w:rPr>
          <w:rFonts w:ascii="Times New Roman" w:hAnsi="Times New Roman"/>
          <w:b/>
          <w:bCs/>
          <w:sz w:val="20"/>
        </w:rPr>
        <w:t>на 04.04.2012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w:t>
      </w:r>
      <w:r w:rsidRPr="008B193B">
        <w:rPr>
          <w:rFonts w:ascii="Times New Roman" w:hAnsi="Times New Roman"/>
          <w:i/>
          <w:sz w:val="20"/>
        </w:rPr>
        <w:lastRenderedPageBreak/>
        <w:t>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с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22.11.2011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04.04.2012 г. сумата от 30 500 000.00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- 59 652 815.00 </w:t>
      </w:r>
      <w:r w:rsidRPr="008B193B">
        <w:rPr>
          <w:rFonts w:ascii="Times New Roman" w:hAnsi="Times New Roman"/>
          <w:i/>
          <w:iCs/>
          <w:sz w:val="20"/>
        </w:rPr>
        <w:t xml:space="preserve">лева, посочена в искане за усвояване на парични средства с вх.№ 277/04.04.2012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w:t>
      </w:r>
      <w:r w:rsidRPr="008B193B">
        <w:rPr>
          <w:rFonts w:ascii="Times New Roman" w:hAnsi="Times New Roman"/>
          <w:bCs/>
          <w:sz w:val="20"/>
        </w:rPr>
        <w:t xml:space="preserve"> /</w:t>
      </w:r>
      <w:r w:rsidRPr="008B193B">
        <w:rPr>
          <w:rFonts w:ascii="Times New Roman" w:hAnsi="Times New Roman"/>
          <w:i/>
          <w:iCs/>
          <w:sz w:val="20"/>
        </w:rPr>
        <w:t xml:space="preserve">подписал привиден Договор за банков кредит от 04.04.2012 г. между „Порт Инвест Русе” ЕАД и КТБ АД, въз основа на който Георги Зяпков е одобрил с нареждане, изпратено до касиер счетоводител Мая Александрова по електронна поща на 04.04.2012 г., изпълнение на искане с вх. № 277/04.04.2012 г. за усвояване на парични средства в размер на 30 500 000.00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- 59 652 815.00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14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1433 6011 01, с титуляр „Порт Инвест Русе” ЕАД,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отчет за прогнозните парични потоци; анализ на финансовото състояние на кредитополучателя от страна на банката, експертна оценка от лицензиран оценител,</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w:t>
      </w:r>
      <w:r w:rsidRPr="008B193B">
        <w:rPr>
          <w:rFonts w:ascii="Times New Roman" w:hAnsi="Times New Roman"/>
          <w:b/>
          <w:bCs/>
          <w:iCs/>
          <w:sz w:val="20"/>
        </w:rPr>
        <w:t>, съгласно</w:t>
      </w:r>
      <w:r w:rsidRPr="008B193B">
        <w:rPr>
          <w:rFonts w:ascii="Times New Roman" w:hAnsi="Times New Roman"/>
          <w:b/>
          <w:sz w:val="20"/>
        </w:rPr>
        <w:t xml:space="preserve"> </w:t>
      </w:r>
      <w:r w:rsidRPr="008B193B">
        <w:rPr>
          <w:rFonts w:ascii="Times New Roman" w:hAnsi="Times New Roman"/>
          <w:b/>
          <w:iCs/>
          <w:sz w:val="20"/>
        </w:rPr>
        <w:t>Договор за търговско управление от 03.12.2009 г.</w:t>
      </w:r>
      <w:r w:rsidRPr="008B193B">
        <w:rPr>
          <w:rFonts w:ascii="Times New Roman" w:hAnsi="Times New Roman"/>
          <w:b/>
          <w:i/>
          <w:iCs/>
          <w:sz w:val="20"/>
        </w:rPr>
        <w:t xml:space="preserve"> </w:t>
      </w:r>
      <w:r w:rsidRPr="008B193B">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30 500 000.00 евро</w:t>
      </w:r>
      <w:r w:rsidRPr="008B193B">
        <w:rPr>
          <w:rFonts w:ascii="Times New Roman" w:hAnsi="Times New Roman"/>
          <w:sz w:val="20"/>
          <w:lang w:val="ru-RU"/>
        </w:rPr>
        <w:t xml:space="preserve"> </w:t>
      </w:r>
      <w:r w:rsidRPr="008B193B">
        <w:rPr>
          <w:rFonts w:ascii="Times New Roman" w:hAnsi="Times New Roman"/>
          <w:b/>
          <w:i/>
          <w:sz w:val="20"/>
        </w:rPr>
        <w:t>/</w:t>
      </w:r>
      <w:r w:rsidRPr="008B193B">
        <w:rPr>
          <w:rFonts w:ascii="Times New Roman" w:hAnsi="Times New Roman"/>
          <w:i/>
          <w:sz w:val="20"/>
        </w:rPr>
        <w:t>тридесет милиона и петстотин хиляди евро/</w:t>
      </w:r>
      <w:r w:rsidRPr="008B193B">
        <w:rPr>
          <w:rFonts w:ascii="Times New Roman" w:hAnsi="Times New Roman"/>
          <w:sz w:val="20"/>
          <w:lang w:val="ru-RU"/>
        </w:rPr>
        <w:t xml:space="preserve">, с левова равностойност по официалния курс за деня на БНБ - 59 652 815.00 </w:t>
      </w:r>
      <w:r w:rsidRPr="008B193B">
        <w:rPr>
          <w:rFonts w:ascii="Times New Roman" w:hAnsi="Times New Roman"/>
          <w:sz w:val="20"/>
        </w:rPr>
        <w:t>лева /</w:t>
      </w:r>
      <w:r w:rsidRPr="008B193B">
        <w:rPr>
          <w:rFonts w:ascii="Times New Roman" w:hAnsi="Times New Roman"/>
          <w:i/>
          <w:sz w:val="20"/>
        </w:rPr>
        <w:t>петдесет и девет милиона шестстотин петдесет и две хиляди осемстотин и петнадесет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 xml:space="preserve">застрашаване на стабилността на банковата система и финансовата сигурност в РБ, </w:t>
      </w:r>
      <w:r w:rsidRPr="008B193B">
        <w:rPr>
          <w:rFonts w:ascii="Times New Roman" w:hAnsi="Times New Roman"/>
          <w:sz w:val="20"/>
        </w:rPr>
        <w:lastRenderedPageBreak/>
        <w:t>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666352" w:rsidRPr="008B193B" w:rsidRDefault="00666352" w:rsidP="00666352">
      <w:pPr>
        <w:ind w:right="-2"/>
        <w:jc w:val="both"/>
        <w:rPr>
          <w:rFonts w:ascii="Times New Roman" w:hAnsi="Times New Roman"/>
          <w:b/>
          <w:sz w:val="20"/>
        </w:rPr>
      </w:pPr>
    </w:p>
    <w:p w:rsidR="00666352" w:rsidRPr="008B193B" w:rsidRDefault="00666352" w:rsidP="00666352">
      <w:pPr>
        <w:ind w:right="-2" w:firstLine="708"/>
        <w:jc w:val="both"/>
        <w:rPr>
          <w:rFonts w:ascii="Times New Roman" w:hAnsi="Times New Roman"/>
          <w:b/>
          <w:bCs/>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 w:val="20"/>
        </w:rPr>
        <w:t xml:space="preserve"> на 04.04.2012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w:t>
      </w:r>
      <w:r w:rsidRPr="008B193B">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22.11.2011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04.04.2012 г. сумата от 30 500 000.00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- 59 652 815.00 </w:t>
      </w:r>
      <w:r w:rsidRPr="008B193B">
        <w:rPr>
          <w:rFonts w:ascii="Times New Roman" w:hAnsi="Times New Roman"/>
          <w:i/>
          <w:iCs/>
          <w:sz w:val="20"/>
        </w:rPr>
        <w:t xml:space="preserve">лева, посочена в искане за усвояване на парични средства с вх.№ 277/04.04.2012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w:t>
      </w:r>
      <w:r w:rsidRPr="008B193B">
        <w:rPr>
          <w:rFonts w:ascii="Times New Roman" w:hAnsi="Times New Roman"/>
          <w:bCs/>
          <w:sz w:val="20"/>
        </w:rPr>
        <w:t xml:space="preserve"> /</w:t>
      </w:r>
      <w:r w:rsidRPr="008B193B">
        <w:rPr>
          <w:rFonts w:ascii="Times New Roman" w:hAnsi="Times New Roman"/>
          <w:i/>
          <w:iCs/>
          <w:sz w:val="20"/>
        </w:rPr>
        <w:t xml:space="preserve">подписал привиден Договор за банков кредит от 04.04.2012 г. между „Порт Инвест Русе” ЕАД и КТБ АД, въз основа на който Георги Зяпков е одобрил с нареждане, изпратено до касиер счетоводител Мая Александрова по електронна поща на 04.04.2012 г., изпълнение на искане с вх. № 277/04.04.2012 г. за усвояване на парични средства в размер на 30 500 000.00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- 59 652 815.00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14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1433 6011 01, с титуляр „Порт Инвест Русе” ЕАД,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отчет за прогнозните парични потоци; анализ на финансовото състояние на кредитополучателя от страна на банката, експертна оценка от лицензиран оценител,</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w:t>
      </w:r>
      <w:r w:rsidRPr="008B193B">
        <w:rPr>
          <w:rFonts w:ascii="Times New Roman" w:hAnsi="Times New Roman"/>
          <w:i/>
          <w:sz w:val="20"/>
        </w:rPr>
        <w:lastRenderedPageBreak/>
        <w:t xml:space="preserve">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i/>
          <w:iCs/>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Cs/>
          <w:sz w:val="20"/>
        </w:rPr>
        <w:t xml:space="preserve"> </w:t>
      </w:r>
      <w:r w:rsidRPr="008B193B">
        <w:rPr>
          <w:rFonts w:ascii="Times New Roman" w:hAnsi="Times New Roman"/>
          <w:i/>
          <w:iCs/>
          <w:sz w:val="20"/>
        </w:rPr>
        <w:t xml:space="preserve">–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30 500 000.00 евро</w:t>
      </w:r>
      <w:r w:rsidRPr="008B193B">
        <w:rPr>
          <w:rFonts w:ascii="Times New Roman" w:hAnsi="Times New Roman"/>
          <w:sz w:val="20"/>
          <w:lang w:val="ru-RU"/>
        </w:rPr>
        <w:t xml:space="preserve"> </w:t>
      </w:r>
      <w:r w:rsidRPr="008B193B">
        <w:rPr>
          <w:rFonts w:ascii="Times New Roman" w:hAnsi="Times New Roman"/>
          <w:b/>
          <w:i/>
          <w:sz w:val="20"/>
        </w:rPr>
        <w:t>/</w:t>
      </w:r>
      <w:r w:rsidRPr="008B193B">
        <w:rPr>
          <w:rFonts w:ascii="Times New Roman" w:hAnsi="Times New Roman"/>
          <w:i/>
          <w:sz w:val="20"/>
        </w:rPr>
        <w:t>тридесет милиона и петстотин хиляди евро/</w:t>
      </w:r>
      <w:r w:rsidRPr="008B193B">
        <w:rPr>
          <w:rFonts w:ascii="Times New Roman" w:hAnsi="Times New Roman"/>
          <w:sz w:val="20"/>
          <w:lang w:val="ru-RU"/>
        </w:rPr>
        <w:t xml:space="preserve">, с левова равностойност по официалния курс за деня на БНБ - 59 652 815.00 </w:t>
      </w:r>
      <w:r w:rsidRPr="008B193B">
        <w:rPr>
          <w:rFonts w:ascii="Times New Roman" w:hAnsi="Times New Roman"/>
          <w:sz w:val="20"/>
        </w:rPr>
        <w:t>лева /</w:t>
      </w:r>
      <w:r w:rsidRPr="008B193B">
        <w:rPr>
          <w:rFonts w:ascii="Times New Roman" w:hAnsi="Times New Roman"/>
          <w:i/>
          <w:sz w:val="20"/>
        </w:rPr>
        <w:t>петдесет и девет милиона шестстотин петдесет и две хиляди осемстотин и петнадесет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666352" w:rsidRPr="008B193B" w:rsidRDefault="00666352" w:rsidP="00666352">
      <w:pPr>
        <w:ind w:right="-2" w:firstLine="708"/>
        <w:jc w:val="both"/>
        <w:rPr>
          <w:rFonts w:ascii="Times New Roman" w:hAnsi="Times New Roman"/>
          <w:b/>
          <w:sz w:val="20"/>
        </w:rPr>
      </w:pPr>
    </w:p>
    <w:p w:rsidR="00666352" w:rsidRPr="008B193B" w:rsidRDefault="00666352" w:rsidP="00536F62">
      <w:pPr>
        <w:ind w:right="-2" w:firstLine="708"/>
        <w:jc w:val="both"/>
        <w:rPr>
          <w:rFonts w:ascii="Times New Roman" w:hAnsi="Times New Roman"/>
          <w:i/>
          <w:iCs/>
          <w:sz w:val="24"/>
          <w:szCs w:val="24"/>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Cs w:val="28"/>
        </w:rPr>
        <w:t xml:space="preserve"> </w:t>
      </w:r>
      <w:r w:rsidRPr="008B193B">
        <w:rPr>
          <w:rFonts w:ascii="Times New Roman" w:hAnsi="Times New Roman"/>
          <w:b/>
          <w:bCs/>
          <w:sz w:val="20"/>
        </w:rPr>
        <w:t>на 04.04.2012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лице </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w:t>
      </w:r>
      <w:r w:rsidRPr="008B193B">
        <w:rPr>
          <w:rFonts w:ascii="Times New Roman" w:hAnsi="Times New Roman"/>
          <w:i/>
          <w:iCs/>
          <w:sz w:val="20"/>
        </w:rPr>
        <w:lastRenderedPageBreak/>
        <w:t>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22.11.2011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сам и 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04.04.2012 г. сумата от 30 500 000.00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- 59 652 815.00 </w:t>
      </w:r>
      <w:r w:rsidRPr="008B193B">
        <w:rPr>
          <w:rFonts w:ascii="Times New Roman" w:hAnsi="Times New Roman"/>
          <w:i/>
          <w:iCs/>
          <w:sz w:val="20"/>
        </w:rPr>
        <w:t xml:space="preserve">лева, посочена в искане за усвояване на парични средства с вх.№ 277/04.04.2012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04.04.2012 г., изпълнение на искане с вх. № 277/04.04.2012 г. за усвояване на парични средства в размер на </w:t>
      </w:r>
      <w:r w:rsidRPr="008B193B">
        <w:rPr>
          <w:rFonts w:ascii="Times New Roman" w:hAnsi="Times New Roman"/>
          <w:i/>
          <w:sz w:val="20"/>
        </w:rPr>
        <w:t xml:space="preserve">- </w:t>
      </w:r>
      <w:r w:rsidRPr="008B193B">
        <w:rPr>
          <w:rFonts w:ascii="Times New Roman" w:hAnsi="Times New Roman"/>
          <w:i/>
          <w:iCs/>
          <w:sz w:val="20"/>
        </w:rPr>
        <w:t xml:space="preserve">30 500 000.00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- 59 652 815.00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14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1433 6011 01, с титуляр „Порт Инвест Русе” ЕАД, с посочено в искането основание – Договор за банков кредит от 04.04.2012 г. между „Порт Инвест Русе” ЕАД и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отчет за прогнозните парични потоци; анализ на финансовото състояние на кредитополучателя от страна на банката, експертна оценка от лицензиран оценител,</w:t>
      </w:r>
      <w:r w:rsidRPr="008B193B">
        <w:rPr>
          <w:rFonts w:ascii="Times New Roman" w:hAnsi="Times New Roman"/>
          <w:b/>
          <w:bCs/>
          <w:sz w:val="20"/>
        </w:rPr>
        <w:t xml:space="preserve"> 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bCs/>
          <w:sz w:val="20"/>
        </w:rPr>
        <w:t>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8B193B">
        <w:rPr>
          <w:rFonts w:ascii="Times New Roman" w:hAnsi="Times New Roman"/>
          <w:sz w:val="20"/>
        </w:rPr>
        <w:t xml:space="preserve">, </w:t>
      </w:r>
      <w:r w:rsidRPr="008B193B">
        <w:rPr>
          <w:rFonts w:ascii="Times New Roman" w:hAnsi="Times New Roman"/>
          <w:b/>
          <w:i/>
          <w:iCs/>
          <w:sz w:val="20"/>
        </w:rPr>
        <w:t>а именно:</w:t>
      </w:r>
      <w:r w:rsidRPr="008B193B">
        <w:rPr>
          <w:rFonts w:ascii="Times New Roman" w:hAnsi="Times New Roman"/>
          <w:i/>
          <w:iCs/>
          <w:sz w:val="20"/>
        </w:rPr>
        <w:t xml:space="preserve"> </w:t>
      </w:r>
      <w:r w:rsidRPr="008B193B">
        <w:rPr>
          <w:rFonts w:ascii="Times New Roman" w:hAnsi="Times New Roman"/>
          <w:b/>
          <w:i/>
          <w:sz w:val="20"/>
        </w:rPr>
        <w:t>чл. 36, ал. 1 – „</w:t>
      </w:r>
      <w:r w:rsidRPr="008B193B">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чл.36, ал.2</w:t>
      </w:r>
      <w:r w:rsidRPr="008B193B">
        <w:rPr>
          <w:rFonts w:ascii="Times New Roman" w:hAnsi="Times New Roman"/>
          <w:i/>
          <w:sz w:val="20"/>
        </w:rPr>
        <w:t xml:space="preserve"> – „За резултатите от анализа по ал.1, кредитният специалист изготвя писмено становище.”, </w:t>
      </w:r>
      <w:r w:rsidRPr="008B193B">
        <w:rPr>
          <w:rFonts w:ascii="Times New Roman" w:hAnsi="Times New Roman"/>
          <w:b/>
          <w:i/>
          <w:sz w:val="20"/>
        </w:rPr>
        <w:t xml:space="preserve">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8B193B">
        <w:rPr>
          <w:rFonts w:ascii="Times New Roman" w:hAnsi="Times New Roman"/>
          <w:b/>
          <w:i/>
          <w:sz w:val="20"/>
        </w:rPr>
        <w:t>чл. 39, ал.2 –</w:t>
      </w:r>
      <w:r w:rsidRPr="008B193B">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 </w:t>
      </w:r>
      <w:r w:rsidRPr="008B193B">
        <w:rPr>
          <w:rFonts w:ascii="Times New Roman" w:hAnsi="Times New Roman"/>
          <w:b/>
          <w:i/>
          <w:sz w:val="20"/>
        </w:rPr>
        <w:t>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8B193B">
        <w:rPr>
          <w:rFonts w:ascii="Times New Roman" w:hAnsi="Times New Roman"/>
          <w:b/>
          <w:bCs/>
          <w:i/>
          <w:iCs/>
          <w:sz w:val="20"/>
        </w:rPr>
        <w:t xml:space="preserve">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 xml:space="preserve">26.10.2009 </w:t>
      </w:r>
      <w:r w:rsidRPr="008B193B">
        <w:rPr>
          <w:rFonts w:ascii="Times New Roman" w:hAnsi="Times New Roman"/>
          <w:i/>
          <w:iCs/>
          <w:sz w:val="20"/>
        </w:rPr>
        <w:t>г:/:</w:t>
      </w:r>
      <w:r w:rsidRPr="008B193B">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w:t>
      </w:r>
      <w:r w:rsidRPr="008B193B">
        <w:rPr>
          <w:rFonts w:ascii="Times New Roman" w:hAnsi="Times New Roman"/>
          <w:i/>
          <w:iCs/>
          <w:sz w:val="20"/>
        </w:rPr>
        <w:lastRenderedPageBreak/>
        <w:t>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сумата от 30 500 000.00</w:t>
      </w:r>
      <w:r w:rsidRPr="008B193B">
        <w:rPr>
          <w:rFonts w:ascii="Times New Roman" w:hAnsi="Times New Roman"/>
          <w:sz w:val="20"/>
          <w:lang w:val="ru-RU"/>
        </w:rPr>
        <w:t xml:space="preserve"> евро </w:t>
      </w:r>
      <w:r w:rsidRPr="008B193B">
        <w:rPr>
          <w:rFonts w:ascii="Times New Roman" w:hAnsi="Times New Roman"/>
          <w:b/>
          <w:i/>
          <w:sz w:val="20"/>
        </w:rPr>
        <w:t>/</w:t>
      </w:r>
      <w:r w:rsidRPr="008B193B">
        <w:rPr>
          <w:rFonts w:ascii="Times New Roman" w:hAnsi="Times New Roman"/>
          <w:i/>
          <w:sz w:val="20"/>
        </w:rPr>
        <w:t>тридесет милиона и петстотин хиляди евро/</w:t>
      </w:r>
      <w:r w:rsidRPr="008B193B">
        <w:rPr>
          <w:rFonts w:ascii="Times New Roman" w:hAnsi="Times New Roman"/>
          <w:sz w:val="20"/>
          <w:lang w:val="ru-RU"/>
        </w:rPr>
        <w:t xml:space="preserve">, с левова равностойност по официалния курс за деня на БНБ - 59 652 815.00 </w:t>
      </w:r>
      <w:r w:rsidRPr="008B193B">
        <w:rPr>
          <w:rFonts w:ascii="Times New Roman" w:hAnsi="Times New Roman"/>
          <w:sz w:val="20"/>
        </w:rPr>
        <w:t>лева /</w:t>
      </w:r>
      <w:r w:rsidRPr="008B193B">
        <w:rPr>
          <w:rFonts w:ascii="Times New Roman" w:hAnsi="Times New Roman"/>
          <w:i/>
          <w:sz w:val="20"/>
        </w:rPr>
        <w:t>петдесет и девет милиона шестстотин петдесет и две хиляди осемстотин и петнадесет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b/>
          <w:bCs/>
          <w:sz w:val="20"/>
        </w:rPr>
        <w:t xml:space="preserve">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666352" w:rsidRPr="008B193B" w:rsidRDefault="00666352" w:rsidP="00666352">
      <w:pPr>
        <w:ind w:right="-2"/>
        <w:jc w:val="both"/>
        <w:rPr>
          <w:rFonts w:ascii="Times New Roman" w:hAnsi="Times New Roman"/>
          <w:b/>
          <w:bCs/>
          <w:i/>
          <w:iCs/>
          <w:szCs w:val="28"/>
        </w:rPr>
      </w:pPr>
      <w:r w:rsidRPr="008B193B">
        <w:rPr>
          <w:rFonts w:ascii="Times New Roman" w:hAnsi="Times New Roman"/>
          <w:b/>
          <w:bCs/>
          <w:i/>
          <w:iCs/>
          <w:szCs w:val="28"/>
        </w:rPr>
        <w:t>Престъпление по чл. 203, ал.1, вр. чл. 201, вр. чл. 20, ал. 4, вр. ал. 1 от НК.</w:t>
      </w:r>
    </w:p>
    <w:p w:rsidR="00537C2B" w:rsidRPr="008B193B" w:rsidRDefault="00537C2B" w:rsidP="00666352">
      <w:pPr>
        <w:ind w:right="-2"/>
        <w:jc w:val="both"/>
        <w:rPr>
          <w:rFonts w:ascii="Times New Roman" w:hAnsi="Times New Roman"/>
          <w:b/>
          <w:bCs/>
          <w:i/>
          <w:iCs/>
          <w:sz w:val="20"/>
        </w:rPr>
      </w:pPr>
    </w:p>
    <w:p w:rsidR="00E072B6" w:rsidRPr="008B193B" w:rsidRDefault="00874D9E" w:rsidP="00536F62">
      <w:pPr>
        <w:ind w:right="-2"/>
        <w:jc w:val="both"/>
        <w:rPr>
          <w:rFonts w:ascii="Times New Roman" w:hAnsi="Times New Roman"/>
          <w:b/>
          <w:bCs/>
          <w:szCs w:val="28"/>
        </w:rPr>
      </w:pPr>
      <w:r w:rsidRPr="008B193B">
        <w:rPr>
          <w:rFonts w:ascii="Times New Roman" w:hAnsi="Times New Roman"/>
          <w:b/>
          <w:bCs/>
          <w:szCs w:val="28"/>
          <w:u w:val="single"/>
        </w:rPr>
        <w:t>70К</w:t>
      </w:r>
    </w:p>
    <w:p w:rsidR="00874D9E" w:rsidRPr="008B193B" w:rsidRDefault="00E072B6" w:rsidP="00874D9E">
      <w:pPr>
        <w:ind w:right="-2" w:firstLine="708"/>
        <w:jc w:val="both"/>
        <w:rPr>
          <w:rFonts w:ascii="Times New Roman" w:hAnsi="Times New Roman"/>
          <w:b/>
          <w:bCs/>
          <w:sz w:val="20"/>
        </w:rPr>
      </w:pPr>
      <w:r w:rsidRPr="008B193B">
        <w:rPr>
          <w:rFonts w:ascii="Times New Roman" w:hAnsi="Times New Roman"/>
          <w:b/>
          <w:bCs/>
          <w:szCs w:val="28"/>
        </w:rPr>
        <w:t xml:space="preserve">XCIV. </w:t>
      </w:r>
      <w:r w:rsidR="00874D9E" w:rsidRPr="008B193B">
        <w:rPr>
          <w:rFonts w:ascii="Times New Roman" w:hAnsi="Times New Roman"/>
          <w:b/>
          <w:bCs/>
          <w:szCs w:val="28"/>
        </w:rPr>
        <w:t>На неустановени дати в</w:t>
      </w:r>
      <w:r w:rsidR="00874D9E" w:rsidRPr="008B193B">
        <w:rPr>
          <w:rFonts w:ascii="Times New Roman" w:hAnsi="Times New Roman"/>
          <w:b/>
          <w:bCs/>
          <w:szCs w:val="28"/>
          <w:lang w:val="ru-RU"/>
        </w:rPr>
        <w:t xml:space="preserve"> периода от </w:t>
      </w:r>
      <w:r w:rsidR="00874D9E" w:rsidRPr="008B193B">
        <w:rPr>
          <w:rFonts w:ascii="Times New Roman" w:hAnsi="Times New Roman"/>
          <w:b/>
          <w:bCs/>
          <w:szCs w:val="28"/>
        </w:rPr>
        <w:t xml:space="preserve">01.01.2009 </w:t>
      </w:r>
      <w:r w:rsidR="00874D9E" w:rsidRPr="008B193B">
        <w:rPr>
          <w:rFonts w:ascii="Times New Roman" w:hAnsi="Times New Roman"/>
          <w:b/>
          <w:bCs/>
          <w:szCs w:val="28"/>
          <w:lang w:val="ru-RU"/>
        </w:rPr>
        <w:t>г</w:t>
      </w:r>
      <w:r w:rsidR="00874D9E" w:rsidRPr="008B193B">
        <w:rPr>
          <w:rFonts w:ascii="Times New Roman" w:hAnsi="Times New Roman"/>
          <w:b/>
          <w:bCs/>
          <w:szCs w:val="28"/>
        </w:rPr>
        <w:t>.</w:t>
      </w:r>
      <w:r w:rsidR="00874D9E" w:rsidRPr="008B193B">
        <w:rPr>
          <w:rFonts w:ascii="Times New Roman" w:hAnsi="Times New Roman"/>
          <w:b/>
          <w:bCs/>
          <w:szCs w:val="28"/>
          <w:lang w:val="ru-RU"/>
        </w:rPr>
        <w:t xml:space="preserve"> до 14</w:t>
      </w:r>
      <w:r w:rsidR="00874D9E" w:rsidRPr="008B193B">
        <w:rPr>
          <w:rFonts w:ascii="Times New Roman" w:hAnsi="Times New Roman"/>
          <w:b/>
          <w:bCs/>
          <w:szCs w:val="28"/>
        </w:rPr>
        <w:t>.02.2013</w:t>
      </w:r>
      <w:r w:rsidR="00874D9E" w:rsidRPr="008B193B">
        <w:rPr>
          <w:rFonts w:ascii="Times New Roman" w:hAnsi="Times New Roman"/>
          <w:b/>
          <w:bCs/>
          <w:szCs w:val="28"/>
          <w:lang w:val="ru-RU"/>
        </w:rPr>
        <w:t xml:space="preserve"> г.,</w:t>
      </w:r>
      <w:r w:rsidR="00874D9E" w:rsidRPr="008B193B">
        <w:rPr>
          <w:rFonts w:ascii="Times New Roman" w:hAnsi="Times New Roman"/>
          <w:b/>
          <w:bCs/>
          <w:szCs w:val="28"/>
        </w:rPr>
        <w:t xml:space="preserve"> </w:t>
      </w:r>
      <w:r w:rsidR="00874D9E" w:rsidRPr="008B193B">
        <w:rPr>
          <w:rFonts w:ascii="Times New Roman" w:hAnsi="Times New Roman"/>
          <w:b/>
          <w:bCs/>
          <w:szCs w:val="28"/>
          <w:lang w:val="ru-RU"/>
        </w:rPr>
        <w:t xml:space="preserve">в гр.София, </w:t>
      </w:r>
      <w:r w:rsidR="00874D9E" w:rsidRPr="008B193B">
        <w:rPr>
          <w:rFonts w:ascii="Times New Roman" w:hAnsi="Times New Roman"/>
          <w:b/>
          <w:bCs/>
          <w:szCs w:val="28"/>
        </w:rPr>
        <w:t>Централно управление /</w:t>
      </w:r>
      <w:r w:rsidR="00874D9E" w:rsidRPr="008B193B">
        <w:rPr>
          <w:rFonts w:ascii="Times New Roman" w:hAnsi="Times New Roman"/>
          <w:b/>
          <w:bCs/>
          <w:szCs w:val="28"/>
          <w:lang w:val="ru-RU"/>
        </w:rPr>
        <w:t>ЦУ</w:t>
      </w:r>
      <w:r w:rsidR="00874D9E" w:rsidRPr="008B193B">
        <w:rPr>
          <w:rFonts w:ascii="Times New Roman" w:hAnsi="Times New Roman"/>
          <w:b/>
          <w:bCs/>
          <w:szCs w:val="28"/>
        </w:rPr>
        <w:t>/</w:t>
      </w:r>
      <w:r w:rsidR="00874D9E" w:rsidRPr="008B193B">
        <w:rPr>
          <w:rFonts w:ascii="Times New Roman" w:hAnsi="Times New Roman"/>
          <w:b/>
          <w:bCs/>
          <w:szCs w:val="28"/>
          <w:lang w:val="ru-RU"/>
        </w:rPr>
        <w:t xml:space="preserve"> на </w:t>
      </w:r>
      <w:r w:rsidR="00874D9E" w:rsidRPr="008B193B">
        <w:rPr>
          <w:rFonts w:ascii="Times New Roman" w:hAnsi="Times New Roman"/>
          <w:b/>
          <w:bCs/>
          <w:szCs w:val="28"/>
        </w:rPr>
        <w:t>Корпоративна търговска банка /</w:t>
      </w:r>
      <w:r w:rsidR="00874D9E" w:rsidRPr="008B193B">
        <w:rPr>
          <w:rFonts w:ascii="Times New Roman" w:hAnsi="Times New Roman"/>
          <w:b/>
          <w:bCs/>
          <w:szCs w:val="28"/>
          <w:lang w:val="ru-RU"/>
        </w:rPr>
        <w:t>КТБ</w:t>
      </w:r>
      <w:r w:rsidR="00874D9E" w:rsidRPr="008B193B">
        <w:rPr>
          <w:rFonts w:ascii="Times New Roman" w:hAnsi="Times New Roman"/>
          <w:b/>
          <w:bCs/>
          <w:szCs w:val="28"/>
        </w:rPr>
        <w:t>/</w:t>
      </w:r>
      <w:r w:rsidR="00874D9E" w:rsidRPr="008B193B">
        <w:rPr>
          <w:rFonts w:ascii="Times New Roman" w:hAnsi="Times New Roman"/>
          <w:b/>
          <w:bCs/>
          <w:szCs w:val="28"/>
          <w:lang w:val="ru-RU"/>
        </w:rPr>
        <w:t xml:space="preserve"> АД, ул.</w:t>
      </w:r>
      <w:r w:rsidR="00874D9E" w:rsidRPr="008B193B">
        <w:rPr>
          <w:rFonts w:ascii="Times New Roman" w:hAnsi="Times New Roman"/>
          <w:b/>
          <w:bCs/>
          <w:szCs w:val="28"/>
        </w:rPr>
        <w:t xml:space="preserve"> „</w:t>
      </w:r>
      <w:r w:rsidR="00874D9E" w:rsidRPr="008B193B">
        <w:rPr>
          <w:rFonts w:ascii="Times New Roman" w:hAnsi="Times New Roman"/>
          <w:b/>
          <w:bCs/>
          <w:szCs w:val="28"/>
          <w:lang w:val="ru-RU"/>
        </w:rPr>
        <w:t>Граф Игнатиев</w:t>
      </w:r>
      <w:r w:rsidR="00874D9E" w:rsidRPr="008B193B">
        <w:rPr>
          <w:rFonts w:ascii="Times New Roman" w:hAnsi="Times New Roman"/>
          <w:b/>
          <w:bCs/>
          <w:szCs w:val="28"/>
        </w:rPr>
        <w:t>“</w:t>
      </w:r>
      <w:r w:rsidR="00874D9E" w:rsidRPr="008B193B">
        <w:rPr>
          <w:rFonts w:ascii="Times New Roman" w:hAnsi="Times New Roman"/>
          <w:b/>
          <w:bCs/>
          <w:szCs w:val="28"/>
          <w:lang w:val="ru-RU"/>
        </w:rPr>
        <w:t xml:space="preserve"> №10</w:t>
      </w:r>
      <w:r w:rsidR="00874D9E" w:rsidRPr="008B193B">
        <w:rPr>
          <w:rFonts w:ascii="Times New Roman" w:hAnsi="Times New Roman"/>
          <w:szCs w:val="28"/>
          <w:lang w:val="ru-RU"/>
        </w:rPr>
        <w:t xml:space="preserve">, </w:t>
      </w:r>
      <w:r w:rsidR="00874D9E" w:rsidRPr="008B193B">
        <w:rPr>
          <w:rFonts w:ascii="Times New Roman" w:hAnsi="Times New Roman"/>
          <w:b/>
          <w:bCs/>
          <w:szCs w:val="28"/>
          <w:lang w:val="ru-RU"/>
        </w:rPr>
        <w:t xml:space="preserve">в качеството си на длъжностно лице </w:t>
      </w:r>
      <w:r w:rsidR="00874D9E" w:rsidRPr="008B193B">
        <w:rPr>
          <w:rFonts w:ascii="Times New Roman" w:hAnsi="Times New Roman"/>
          <w:b/>
          <w:bCs/>
          <w:szCs w:val="28"/>
        </w:rPr>
        <w:t>/</w:t>
      </w:r>
      <w:r w:rsidR="00874D9E" w:rsidRPr="008B193B">
        <w:rPr>
          <w:rFonts w:ascii="Times New Roman" w:hAnsi="Times New Roman"/>
          <w:i/>
          <w:iCs/>
          <w:sz w:val="24"/>
          <w:szCs w:val="24"/>
        </w:rPr>
        <w:t>по смисъла на чл. 93, т. 1, б. „б” НК</w:t>
      </w:r>
      <w:r w:rsidR="00874D9E" w:rsidRPr="008B193B">
        <w:rPr>
          <w:rFonts w:ascii="Times New Roman" w:hAnsi="Times New Roman"/>
          <w:b/>
          <w:bCs/>
          <w:szCs w:val="28"/>
        </w:rPr>
        <w:t>/</w:t>
      </w:r>
      <w:r w:rsidR="00874D9E" w:rsidRPr="008B193B">
        <w:rPr>
          <w:rFonts w:ascii="Times New Roman" w:hAnsi="Times New Roman"/>
          <w:i/>
          <w:iCs/>
          <w:sz w:val="24"/>
          <w:szCs w:val="24"/>
        </w:rPr>
        <w:t xml:space="preserve"> </w:t>
      </w:r>
      <w:r w:rsidR="00874D9E" w:rsidRPr="008B193B">
        <w:rPr>
          <w:rFonts w:ascii="Times New Roman" w:hAnsi="Times New Roman"/>
          <w:b/>
          <w:bCs/>
          <w:szCs w:val="28"/>
        </w:rPr>
        <w:t>-</w:t>
      </w:r>
      <w:r w:rsidR="00874D9E" w:rsidRPr="008B193B">
        <w:rPr>
          <w:rFonts w:ascii="Times New Roman" w:hAnsi="Times New Roman"/>
          <w:i/>
          <w:iCs/>
          <w:sz w:val="24"/>
          <w:szCs w:val="24"/>
        </w:rPr>
        <w:t xml:space="preserve"> </w:t>
      </w:r>
      <w:r w:rsidR="00874D9E" w:rsidRPr="008B193B">
        <w:rPr>
          <w:rFonts w:ascii="Times New Roman" w:hAnsi="Times New Roman"/>
          <w:iCs/>
          <w:szCs w:val="28"/>
        </w:rPr>
        <w:t xml:space="preserve">Ръководител на „Специализирана служба за вътрешен контрол“ на КТБ АД – </w:t>
      </w:r>
      <w:r w:rsidR="00874D9E"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74D9E" w:rsidRPr="008B193B">
        <w:rPr>
          <w:rFonts w:ascii="Times New Roman" w:hAnsi="Times New Roman"/>
          <w:b/>
          <w:bCs/>
          <w:szCs w:val="28"/>
        </w:rPr>
        <w:t xml:space="preserve">, </w:t>
      </w:r>
      <w:r w:rsidR="00874D9E" w:rsidRPr="008B193B">
        <w:rPr>
          <w:rFonts w:ascii="Times New Roman" w:hAnsi="Times New Roman"/>
          <w:b/>
          <w:bCs/>
          <w:szCs w:val="28"/>
          <w:lang w:val="ru-RU"/>
        </w:rPr>
        <w:t>в съучастие</w:t>
      </w:r>
      <w:r w:rsidR="00874D9E" w:rsidRPr="008B193B">
        <w:rPr>
          <w:rFonts w:ascii="Times New Roman" w:hAnsi="Times New Roman"/>
          <w:b/>
          <w:bCs/>
          <w:szCs w:val="28"/>
        </w:rPr>
        <w:t xml:space="preserve"> като помагач </w:t>
      </w:r>
      <w:r w:rsidR="00874D9E" w:rsidRPr="008B193B">
        <w:rPr>
          <w:rFonts w:ascii="Times New Roman" w:hAnsi="Times New Roman"/>
          <w:b/>
          <w:bCs/>
          <w:szCs w:val="28"/>
          <w:lang w:val="ru-RU"/>
        </w:rPr>
        <w:t xml:space="preserve">с </w:t>
      </w:r>
      <w:r w:rsidR="00874D9E" w:rsidRPr="008B193B">
        <w:rPr>
          <w:rFonts w:ascii="Times New Roman" w:hAnsi="Times New Roman"/>
          <w:b/>
          <w:bCs/>
          <w:szCs w:val="28"/>
        </w:rPr>
        <w:t xml:space="preserve">Александър </w:t>
      </w:r>
      <w:r w:rsidR="009D014A">
        <w:rPr>
          <w:rFonts w:ascii="Times New Roman" w:hAnsi="Times New Roman"/>
          <w:b/>
          <w:bCs/>
          <w:szCs w:val="28"/>
        </w:rPr>
        <w:t>******</w:t>
      </w:r>
      <w:r w:rsidR="00874D9E" w:rsidRPr="008B193B">
        <w:rPr>
          <w:rFonts w:ascii="Times New Roman" w:hAnsi="Times New Roman"/>
          <w:b/>
          <w:bCs/>
          <w:szCs w:val="28"/>
        </w:rPr>
        <w:t xml:space="preserve"> Панталеев </w:t>
      </w:r>
      <w:r w:rsidR="00874D9E" w:rsidRPr="008B193B">
        <w:rPr>
          <w:rFonts w:ascii="Times New Roman" w:hAnsi="Times New Roman"/>
          <w:szCs w:val="28"/>
        </w:rPr>
        <w:t xml:space="preserve">– </w:t>
      </w:r>
      <w:r w:rsidR="00874D9E" w:rsidRPr="008B193B">
        <w:rPr>
          <w:rFonts w:ascii="Times New Roman" w:hAnsi="Times New Roman"/>
          <w:b/>
          <w:bCs/>
          <w:szCs w:val="28"/>
        </w:rPr>
        <w:t>извършител</w:t>
      </w:r>
      <w:r w:rsidR="00874D9E" w:rsidRPr="008B193B">
        <w:rPr>
          <w:rFonts w:ascii="Times New Roman" w:hAnsi="Times New Roman"/>
          <w:szCs w:val="28"/>
        </w:rPr>
        <w:t xml:space="preserve"> /</w:t>
      </w:r>
      <w:r w:rsidR="00874D9E" w:rsidRPr="008B193B">
        <w:rPr>
          <w:rFonts w:ascii="Times New Roman" w:hAnsi="Times New Roman"/>
          <w:i/>
          <w:iCs/>
          <w:sz w:val="24"/>
          <w:szCs w:val="24"/>
        </w:rPr>
        <w:t>длъжностно лице по смисъла на чл. 93, т. 1, б. „б” НК</w:t>
      </w:r>
      <w:r w:rsidR="00874D9E" w:rsidRPr="008B193B">
        <w:rPr>
          <w:rFonts w:ascii="Times New Roman" w:hAnsi="Times New Roman"/>
          <w:sz w:val="24"/>
          <w:szCs w:val="24"/>
        </w:rPr>
        <w:t xml:space="preserve"> – </w:t>
      </w:r>
      <w:r w:rsidR="00874D9E" w:rsidRPr="008B193B">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w:t>
      </w:r>
      <w:r w:rsidR="00536F62" w:rsidRPr="008B193B">
        <w:rPr>
          <w:rFonts w:ascii="Times New Roman" w:hAnsi="Times New Roman"/>
          <w:i/>
          <w:iCs/>
          <w:sz w:val="24"/>
          <w:szCs w:val="24"/>
        </w:rPr>
        <w:t xml:space="preserve">2003 г. на длъжност „Началник“ </w:t>
      </w:r>
      <w:r w:rsidR="00874D9E" w:rsidRPr="008B193B">
        <w:rPr>
          <w:rFonts w:ascii="Times New Roman" w:hAnsi="Times New Roman"/>
          <w:i/>
          <w:iCs/>
          <w:sz w:val="24"/>
          <w:szCs w:val="24"/>
        </w:rPr>
        <w:t>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874D9E" w:rsidRPr="008B193B">
        <w:rPr>
          <w:rFonts w:ascii="Times New Roman" w:hAnsi="Times New Roman"/>
          <w:sz w:val="24"/>
          <w:szCs w:val="24"/>
        </w:rPr>
        <w:t xml:space="preserve"> </w:t>
      </w:r>
      <w:r w:rsidR="00874D9E"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74D9E" w:rsidRPr="008B193B">
        <w:rPr>
          <w:rFonts w:ascii="Times New Roman" w:hAnsi="Times New Roman"/>
          <w:sz w:val="24"/>
          <w:szCs w:val="24"/>
        </w:rPr>
        <w:t>.</w:t>
      </w:r>
      <w:r w:rsidR="00874D9E" w:rsidRPr="008B193B">
        <w:rPr>
          <w:rFonts w:ascii="Times New Roman" w:hAnsi="Times New Roman"/>
          <w:i/>
          <w:iCs/>
          <w:sz w:val="24"/>
          <w:szCs w:val="24"/>
        </w:rPr>
        <w:t>/</w:t>
      </w:r>
      <w:r w:rsidR="00874D9E" w:rsidRPr="008B193B">
        <w:rPr>
          <w:rFonts w:ascii="Times New Roman" w:hAnsi="Times New Roman"/>
          <w:sz w:val="24"/>
          <w:szCs w:val="24"/>
        </w:rPr>
        <w:t xml:space="preserve">, </w:t>
      </w:r>
      <w:r w:rsidR="00874D9E" w:rsidRPr="008B193B">
        <w:rPr>
          <w:rFonts w:ascii="Times New Roman" w:hAnsi="Times New Roman"/>
          <w:b/>
          <w:szCs w:val="28"/>
        </w:rPr>
        <w:t xml:space="preserve">с </w:t>
      </w:r>
      <w:r w:rsidR="00874D9E" w:rsidRPr="008B193B">
        <w:rPr>
          <w:rFonts w:ascii="Times New Roman" w:hAnsi="Times New Roman"/>
          <w:b/>
          <w:bCs/>
          <w:szCs w:val="28"/>
        </w:rPr>
        <w:t xml:space="preserve">Илиан </w:t>
      </w:r>
      <w:r w:rsidR="009D014A">
        <w:rPr>
          <w:rFonts w:ascii="Times New Roman" w:hAnsi="Times New Roman"/>
          <w:b/>
          <w:bCs/>
          <w:szCs w:val="28"/>
        </w:rPr>
        <w:t>******</w:t>
      </w:r>
      <w:r w:rsidR="00874D9E" w:rsidRPr="008B193B">
        <w:rPr>
          <w:rFonts w:ascii="Times New Roman" w:hAnsi="Times New Roman"/>
          <w:b/>
          <w:bCs/>
          <w:szCs w:val="28"/>
        </w:rPr>
        <w:t xml:space="preserve"> Зафиров</w:t>
      </w:r>
      <w:r w:rsidR="00874D9E" w:rsidRPr="008B193B">
        <w:rPr>
          <w:rFonts w:ascii="Times New Roman" w:hAnsi="Times New Roman"/>
          <w:szCs w:val="28"/>
        </w:rPr>
        <w:t xml:space="preserve"> – </w:t>
      </w:r>
      <w:r w:rsidR="00874D9E" w:rsidRPr="008B193B">
        <w:rPr>
          <w:rFonts w:ascii="Times New Roman" w:hAnsi="Times New Roman"/>
          <w:b/>
          <w:bCs/>
          <w:szCs w:val="28"/>
        </w:rPr>
        <w:t>извършител</w:t>
      </w:r>
      <w:r w:rsidR="00874D9E" w:rsidRPr="008B193B">
        <w:rPr>
          <w:rFonts w:ascii="Times New Roman" w:hAnsi="Times New Roman"/>
          <w:i/>
          <w:iCs/>
          <w:szCs w:val="28"/>
        </w:rPr>
        <w:t xml:space="preserve"> /</w:t>
      </w:r>
      <w:r w:rsidR="00874D9E" w:rsidRPr="008B193B">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874D9E" w:rsidRPr="008B193B">
        <w:rPr>
          <w:rFonts w:ascii="Times New Roman" w:hAnsi="Times New Roman"/>
          <w:i/>
          <w:iCs/>
          <w:sz w:val="24"/>
          <w:szCs w:val="24"/>
          <w:u w:val="single"/>
        </w:rPr>
        <w:t xml:space="preserve"> </w:t>
      </w:r>
      <w:r w:rsidR="00874D9E" w:rsidRPr="008B193B">
        <w:rPr>
          <w:rFonts w:ascii="Times New Roman" w:hAnsi="Times New Roman"/>
          <w:i/>
          <w:iCs/>
          <w:sz w:val="24"/>
          <w:szCs w:val="24"/>
        </w:rPr>
        <w:t>Договор за управление от 21.07.2003 г., с Решение на Надзорния съвет от 30.06.2003 г. и от 21.07.2003 г.</w:t>
      </w:r>
      <w:r w:rsidR="00874D9E" w:rsidRPr="008B193B">
        <w:rPr>
          <w:rFonts w:ascii="Times New Roman" w:hAnsi="Times New Roman"/>
          <w:i/>
          <w:iCs/>
          <w:szCs w:val="28"/>
        </w:rPr>
        <w:t>/</w:t>
      </w:r>
      <w:r w:rsidR="00874D9E" w:rsidRPr="008B193B">
        <w:rPr>
          <w:rFonts w:ascii="Times New Roman" w:hAnsi="Times New Roman"/>
          <w:szCs w:val="28"/>
        </w:rPr>
        <w:t xml:space="preserve">, </w:t>
      </w:r>
      <w:r w:rsidR="00874D9E" w:rsidRPr="008B193B">
        <w:rPr>
          <w:rFonts w:ascii="Times New Roman" w:hAnsi="Times New Roman"/>
          <w:b/>
          <w:szCs w:val="28"/>
        </w:rPr>
        <w:t>с</w:t>
      </w:r>
      <w:r w:rsidR="00874D9E" w:rsidRPr="008B193B">
        <w:rPr>
          <w:rFonts w:ascii="Times New Roman" w:hAnsi="Times New Roman"/>
          <w:szCs w:val="28"/>
        </w:rPr>
        <w:t xml:space="preserve"> </w:t>
      </w:r>
      <w:r w:rsidR="00874D9E" w:rsidRPr="008B193B">
        <w:rPr>
          <w:rFonts w:ascii="Times New Roman" w:hAnsi="Times New Roman"/>
          <w:b/>
          <w:bCs/>
          <w:szCs w:val="28"/>
          <w:lang w:val="ru-RU"/>
        </w:rPr>
        <w:t xml:space="preserve">Георги </w:t>
      </w:r>
      <w:r w:rsidR="009D014A">
        <w:rPr>
          <w:rFonts w:ascii="Times New Roman" w:hAnsi="Times New Roman"/>
          <w:b/>
          <w:bCs/>
          <w:szCs w:val="28"/>
          <w:lang w:val="ru-RU"/>
        </w:rPr>
        <w:t>******</w:t>
      </w:r>
      <w:r w:rsidR="00874D9E" w:rsidRPr="008B193B">
        <w:rPr>
          <w:rFonts w:ascii="Times New Roman" w:hAnsi="Times New Roman"/>
          <w:b/>
          <w:bCs/>
          <w:szCs w:val="28"/>
          <w:lang w:val="ru-RU"/>
        </w:rPr>
        <w:t xml:space="preserve"> Зяпков</w:t>
      </w:r>
      <w:r w:rsidR="00874D9E" w:rsidRPr="008B193B">
        <w:rPr>
          <w:rFonts w:ascii="Times New Roman" w:hAnsi="Times New Roman"/>
          <w:szCs w:val="28"/>
          <w:lang w:val="ru-RU"/>
        </w:rPr>
        <w:t xml:space="preserve"> </w:t>
      </w:r>
      <w:r w:rsidR="00874D9E" w:rsidRPr="008B193B">
        <w:rPr>
          <w:rFonts w:ascii="Times New Roman" w:hAnsi="Times New Roman"/>
          <w:szCs w:val="28"/>
        </w:rPr>
        <w:t xml:space="preserve">– </w:t>
      </w:r>
      <w:r w:rsidR="00874D9E" w:rsidRPr="008B193B">
        <w:rPr>
          <w:rFonts w:ascii="Times New Roman" w:hAnsi="Times New Roman"/>
          <w:b/>
          <w:bCs/>
          <w:szCs w:val="28"/>
        </w:rPr>
        <w:t>извършител</w:t>
      </w:r>
      <w:r w:rsidR="00874D9E" w:rsidRPr="008B193B">
        <w:rPr>
          <w:rFonts w:ascii="Times New Roman" w:hAnsi="Times New Roman"/>
          <w:szCs w:val="28"/>
        </w:rPr>
        <w:t xml:space="preserve"> /</w:t>
      </w:r>
      <w:r w:rsidR="00874D9E" w:rsidRPr="008B193B">
        <w:rPr>
          <w:rFonts w:ascii="Times New Roman" w:hAnsi="Times New Roman"/>
          <w:i/>
          <w:iCs/>
          <w:sz w:val="24"/>
          <w:szCs w:val="24"/>
        </w:rPr>
        <w:t>длъжностно лице</w:t>
      </w:r>
      <w:r w:rsidR="00874D9E" w:rsidRPr="008B193B">
        <w:rPr>
          <w:rFonts w:ascii="Times New Roman" w:hAnsi="Times New Roman"/>
          <w:sz w:val="24"/>
          <w:szCs w:val="24"/>
        </w:rPr>
        <w:t xml:space="preserve"> </w:t>
      </w:r>
      <w:r w:rsidR="00874D9E" w:rsidRPr="008B193B">
        <w:rPr>
          <w:rFonts w:ascii="Times New Roman" w:hAnsi="Times New Roman"/>
          <w:i/>
          <w:iCs/>
          <w:sz w:val="24"/>
          <w:szCs w:val="24"/>
          <w:lang w:val="ru-RU"/>
        </w:rPr>
        <w:t xml:space="preserve">по смисъла на чл.93, т.1, б.“б“ от НК - </w:t>
      </w:r>
      <w:r w:rsidR="00874D9E" w:rsidRPr="008B193B">
        <w:rPr>
          <w:rFonts w:ascii="Times New Roman" w:hAnsi="Times New Roman"/>
          <w:i/>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w:t>
      </w:r>
      <w:r w:rsidR="00874D9E" w:rsidRPr="008B193B">
        <w:rPr>
          <w:rFonts w:ascii="Times New Roman" w:hAnsi="Times New Roman"/>
          <w:i/>
          <w:sz w:val="24"/>
          <w:szCs w:val="24"/>
        </w:rPr>
        <w:lastRenderedPageBreak/>
        <w:t>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874D9E" w:rsidRPr="008B193B">
        <w:rPr>
          <w:rFonts w:ascii="Times New Roman" w:hAnsi="Times New Roman"/>
          <w:szCs w:val="28"/>
          <w:lang w:val="ru-RU"/>
        </w:rPr>
        <w:t>/</w:t>
      </w:r>
      <w:r w:rsidR="00874D9E" w:rsidRPr="008B193B">
        <w:rPr>
          <w:rFonts w:ascii="Times New Roman" w:hAnsi="Times New Roman"/>
          <w:szCs w:val="28"/>
        </w:rPr>
        <w:t xml:space="preserve">, </w:t>
      </w:r>
      <w:r w:rsidR="00874D9E" w:rsidRPr="008B193B">
        <w:rPr>
          <w:rFonts w:ascii="Times New Roman" w:hAnsi="Times New Roman"/>
          <w:b/>
          <w:szCs w:val="28"/>
        </w:rPr>
        <w:t>с</w:t>
      </w:r>
      <w:r w:rsidR="00874D9E" w:rsidRPr="008B193B">
        <w:rPr>
          <w:rFonts w:ascii="Times New Roman" w:hAnsi="Times New Roman"/>
          <w:szCs w:val="28"/>
        </w:rPr>
        <w:t xml:space="preserve"> </w:t>
      </w:r>
      <w:r w:rsidR="00874D9E" w:rsidRPr="008B193B">
        <w:rPr>
          <w:rFonts w:ascii="Times New Roman" w:hAnsi="Times New Roman"/>
          <w:b/>
          <w:bCs/>
          <w:szCs w:val="28"/>
          <w:lang w:val="ru-RU"/>
        </w:rPr>
        <w:t xml:space="preserve">Цветан </w:t>
      </w:r>
      <w:r w:rsidR="009D014A">
        <w:rPr>
          <w:rFonts w:ascii="Times New Roman" w:hAnsi="Times New Roman"/>
          <w:b/>
          <w:bCs/>
          <w:szCs w:val="28"/>
          <w:lang w:val="ru-RU"/>
        </w:rPr>
        <w:t>******</w:t>
      </w:r>
      <w:r w:rsidR="00874D9E" w:rsidRPr="008B193B">
        <w:rPr>
          <w:rFonts w:ascii="Times New Roman" w:hAnsi="Times New Roman"/>
          <w:b/>
          <w:bCs/>
          <w:szCs w:val="28"/>
          <w:lang w:val="ru-RU"/>
        </w:rPr>
        <w:t xml:space="preserve"> Василев</w:t>
      </w:r>
      <w:r w:rsidR="00874D9E" w:rsidRPr="008B193B">
        <w:rPr>
          <w:rFonts w:ascii="Times New Roman" w:hAnsi="Times New Roman"/>
          <w:szCs w:val="28"/>
          <w:lang w:val="ru-RU"/>
        </w:rPr>
        <w:t xml:space="preserve"> </w:t>
      </w:r>
      <w:r w:rsidR="00874D9E" w:rsidRPr="008B193B">
        <w:rPr>
          <w:rFonts w:ascii="Times New Roman" w:hAnsi="Times New Roman"/>
          <w:szCs w:val="28"/>
        </w:rPr>
        <w:t>–</w:t>
      </w:r>
      <w:r w:rsidR="00874D9E" w:rsidRPr="008B193B">
        <w:rPr>
          <w:rFonts w:ascii="Times New Roman" w:hAnsi="Times New Roman"/>
          <w:szCs w:val="28"/>
          <w:lang w:val="ru-RU"/>
        </w:rPr>
        <w:t xml:space="preserve"> </w:t>
      </w:r>
      <w:r w:rsidR="00874D9E" w:rsidRPr="008B193B">
        <w:rPr>
          <w:rFonts w:ascii="Times New Roman" w:hAnsi="Times New Roman"/>
          <w:b/>
          <w:bCs/>
          <w:szCs w:val="28"/>
          <w:lang w:val="ru-RU"/>
        </w:rPr>
        <w:t>подбудител и помагач</w:t>
      </w:r>
      <w:r w:rsidR="00874D9E" w:rsidRPr="008B193B">
        <w:rPr>
          <w:rFonts w:ascii="Times New Roman" w:hAnsi="Times New Roman"/>
          <w:szCs w:val="28"/>
          <w:lang w:val="ru-RU"/>
        </w:rPr>
        <w:t xml:space="preserve"> </w:t>
      </w:r>
      <w:r w:rsidR="00874D9E" w:rsidRPr="008B193B">
        <w:rPr>
          <w:rFonts w:ascii="Times New Roman" w:hAnsi="Times New Roman"/>
          <w:i/>
          <w:iCs/>
          <w:szCs w:val="28"/>
        </w:rPr>
        <w:t>/</w:t>
      </w:r>
      <w:r w:rsidR="00874D9E" w:rsidRPr="008B193B">
        <w:rPr>
          <w:rFonts w:ascii="Times New Roman" w:hAnsi="Times New Roman"/>
          <w:i/>
          <w:iCs/>
          <w:sz w:val="24"/>
          <w:szCs w:val="24"/>
        </w:rPr>
        <w:t>Председател на Надзорния Съвет на КТБ АД, избран от Надзорния съвет на КТБ АД на 21.07.2003г,</w:t>
      </w:r>
      <w:r w:rsidR="00874D9E" w:rsidRPr="008B193B">
        <w:rPr>
          <w:rFonts w:ascii="Times New Roman" w:hAnsi="Times New Roman"/>
          <w:b/>
          <w:bCs/>
          <w:szCs w:val="28"/>
        </w:rPr>
        <w:t xml:space="preserve"> с </w:t>
      </w:r>
      <w:r w:rsidR="00874D9E" w:rsidRPr="008B193B">
        <w:rPr>
          <w:rFonts w:ascii="Times New Roman" w:hAnsi="Times New Roman"/>
          <w:b/>
          <w:szCs w:val="28"/>
        </w:rPr>
        <w:t xml:space="preserve">Красимир </w:t>
      </w:r>
      <w:r w:rsidR="009D014A">
        <w:rPr>
          <w:rFonts w:ascii="Times New Roman" w:hAnsi="Times New Roman"/>
          <w:b/>
          <w:szCs w:val="28"/>
        </w:rPr>
        <w:t>******</w:t>
      </w:r>
      <w:r w:rsidR="00874D9E" w:rsidRPr="008B193B">
        <w:rPr>
          <w:rFonts w:ascii="Times New Roman" w:hAnsi="Times New Roman"/>
          <w:b/>
          <w:szCs w:val="28"/>
        </w:rPr>
        <w:t xml:space="preserve"> Хаджидинев</w:t>
      </w:r>
      <w:r w:rsidR="00874D9E" w:rsidRPr="008B193B">
        <w:rPr>
          <w:rFonts w:ascii="Times New Roman" w:hAnsi="Times New Roman"/>
          <w:szCs w:val="28"/>
        </w:rPr>
        <w:t xml:space="preserve"> –</w:t>
      </w:r>
      <w:r w:rsidR="00874D9E" w:rsidRPr="008B193B">
        <w:rPr>
          <w:rFonts w:ascii="Times New Roman" w:hAnsi="Times New Roman"/>
          <w:b/>
          <w:bCs/>
          <w:szCs w:val="28"/>
        </w:rPr>
        <w:t xml:space="preserve"> помагач </w:t>
      </w:r>
      <w:r w:rsidR="00874D9E" w:rsidRPr="008B193B">
        <w:rPr>
          <w:rFonts w:ascii="Times New Roman" w:hAnsi="Times New Roman"/>
          <w:szCs w:val="28"/>
        </w:rPr>
        <w:t>(</w:t>
      </w:r>
      <w:r w:rsidR="00874D9E"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874D9E" w:rsidRPr="008B193B">
        <w:rPr>
          <w:rFonts w:ascii="Times New Roman" w:hAnsi="Times New Roman"/>
          <w:i/>
          <w:sz w:val="24"/>
          <w:szCs w:val="24"/>
        </w:rPr>
        <w:t>за 2011 година</w:t>
      </w:r>
      <w:r w:rsidR="00874D9E" w:rsidRPr="008B193B">
        <w:rPr>
          <w:rFonts w:ascii="Times New Roman" w:hAnsi="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00874D9E" w:rsidRPr="008B193B">
        <w:rPr>
          <w:rFonts w:ascii="Times New Roman" w:hAnsi="Times New Roman"/>
          <w:i/>
          <w:sz w:val="24"/>
          <w:szCs w:val="24"/>
        </w:rPr>
        <w:t>с писма за ангажимент от 22.11.2011 година, 08.11.2012 година, 14.03.2012 година и от 02.03.2012 година),</w:t>
      </w:r>
      <w:r w:rsidR="00874D9E" w:rsidRPr="008B193B">
        <w:rPr>
          <w:rFonts w:ascii="Times New Roman" w:hAnsi="Times New Roman"/>
          <w:i/>
          <w:iCs/>
          <w:szCs w:val="28"/>
        </w:rPr>
        <w:t xml:space="preserve"> </w:t>
      </w:r>
      <w:r w:rsidR="00874D9E" w:rsidRPr="008B193B">
        <w:rPr>
          <w:rFonts w:ascii="Times New Roman" w:hAnsi="Times New Roman"/>
          <w:b/>
          <w:bCs/>
          <w:szCs w:val="28"/>
        </w:rPr>
        <w:t xml:space="preserve">като ръководител на ССВО на КТБ АД, </w:t>
      </w:r>
      <w:r w:rsidR="00874D9E" w:rsidRPr="008B193B">
        <w:rPr>
          <w:rFonts w:ascii="Times New Roman" w:hAnsi="Times New Roman"/>
          <w:b/>
          <w:bCs/>
          <w:szCs w:val="28"/>
          <w:lang w:val="ru-RU"/>
        </w:rPr>
        <w:t>осигурява</w:t>
      </w:r>
      <w:r w:rsidR="00874D9E" w:rsidRPr="008B193B">
        <w:rPr>
          <w:rFonts w:ascii="Times New Roman" w:hAnsi="Times New Roman"/>
          <w:b/>
          <w:bCs/>
          <w:szCs w:val="28"/>
        </w:rPr>
        <w:t>щ</w:t>
      </w:r>
      <w:r w:rsidR="00874D9E" w:rsidRPr="008B193B">
        <w:rPr>
          <w:rFonts w:ascii="Times New Roman" w:hAnsi="Times New Roman"/>
          <w:b/>
          <w:bCs/>
          <w:szCs w:val="28"/>
          <w:lang w:val="ru-RU"/>
        </w:rPr>
        <w:t xml:space="preserve"> и отговаря</w:t>
      </w:r>
      <w:r w:rsidR="00874D9E" w:rsidRPr="008B193B">
        <w:rPr>
          <w:rFonts w:ascii="Times New Roman" w:hAnsi="Times New Roman"/>
          <w:b/>
          <w:bCs/>
          <w:szCs w:val="28"/>
        </w:rPr>
        <w:t>щ</w:t>
      </w:r>
      <w:r w:rsidR="00874D9E" w:rsidRPr="008B193B">
        <w:rPr>
          <w:rFonts w:ascii="Times New Roman" w:hAnsi="Times New Roman"/>
          <w:b/>
          <w:bCs/>
          <w:szCs w:val="28"/>
          <w:lang w:val="ru-RU"/>
        </w:rPr>
        <w:t xml:space="preserve"> за </w:t>
      </w:r>
      <w:r w:rsidR="00874D9E" w:rsidRPr="008B193B">
        <w:rPr>
          <w:rFonts w:ascii="Times New Roman" w:hAnsi="Times New Roman"/>
          <w:b/>
          <w:bCs/>
          <w:szCs w:val="28"/>
        </w:rPr>
        <w:t xml:space="preserve">цялостната дейност на ССВО на КТБ АД, включително и за </w:t>
      </w:r>
      <w:r w:rsidR="00874D9E" w:rsidRPr="008B193B">
        <w:rPr>
          <w:rFonts w:ascii="Times New Roman" w:hAnsi="Times New Roman"/>
          <w:b/>
          <w:bCs/>
          <w:szCs w:val="28"/>
          <w:lang w:val="ru-RU"/>
        </w:rPr>
        <w:t xml:space="preserve">спазването на </w:t>
      </w:r>
      <w:r w:rsidR="00874D9E" w:rsidRPr="008B193B">
        <w:rPr>
          <w:rFonts w:ascii="Times New Roman" w:hAnsi="Times New Roman"/>
          <w:b/>
          <w:bCs/>
          <w:szCs w:val="28"/>
        </w:rPr>
        <w:t>Д</w:t>
      </w:r>
      <w:r w:rsidR="00874D9E" w:rsidRPr="008B193B">
        <w:rPr>
          <w:rFonts w:ascii="Times New Roman" w:hAnsi="Times New Roman"/>
          <w:b/>
          <w:bCs/>
          <w:szCs w:val="28"/>
          <w:lang w:val="ru-RU"/>
        </w:rPr>
        <w:t>ефиницията за вътрешен одит, Етичния кодекс</w:t>
      </w:r>
      <w:r w:rsidR="00874D9E" w:rsidRPr="008B193B">
        <w:rPr>
          <w:rFonts w:ascii="Times New Roman" w:hAnsi="Times New Roman"/>
          <w:b/>
          <w:bCs/>
          <w:szCs w:val="28"/>
        </w:rPr>
        <w:t xml:space="preserve"> и</w:t>
      </w:r>
      <w:r w:rsidR="00874D9E"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874D9E" w:rsidRPr="008B193B">
        <w:rPr>
          <w:rFonts w:ascii="Times New Roman" w:hAnsi="Times New Roman"/>
          <w:szCs w:val="28"/>
        </w:rPr>
        <w:t>/</w:t>
      </w:r>
      <w:r w:rsidR="00874D9E" w:rsidRPr="008B193B">
        <w:rPr>
          <w:rFonts w:ascii="Times New Roman" w:hAnsi="Times New Roman"/>
          <w:i/>
          <w:iCs/>
          <w:sz w:val="24"/>
          <w:szCs w:val="24"/>
        </w:rPr>
        <w:t xml:space="preserve">съгласно </w:t>
      </w:r>
      <w:r w:rsidR="00874D9E" w:rsidRPr="008B193B">
        <w:rPr>
          <w:rFonts w:ascii="Times New Roman" w:hAnsi="Times New Roman"/>
          <w:i/>
          <w:iCs/>
          <w:sz w:val="24"/>
          <w:szCs w:val="24"/>
          <w:lang w:val="ru-RU"/>
        </w:rPr>
        <w:t>чл.16 , ал.3</w:t>
      </w:r>
      <w:r w:rsidR="00874D9E" w:rsidRPr="008B193B">
        <w:rPr>
          <w:rFonts w:ascii="Times New Roman" w:hAnsi="Times New Roman"/>
          <w:i/>
          <w:iCs/>
          <w:sz w:val="24"/>
          <w:szCs w:val="24"/>
        </w:rPr>
        <w:t xml:space="preserve"> от</w:t>
      </w:r>
      <w:r w:rsidR="00874D9E" w:rsidRPr="008B193B">
        <w:rPr>
          <w:rFonts w:ascii="Times New Roman" w:hAnsi="Times New Roman"/>
          <w:i/>
          <w:iCs/>
          <w:sz w:val="24"/>
          <w:szCs w:val="24"/>
          <w:lang w:val="ru-RU"/>
        </w:rPr>
        <w:t xml:space="preserve"> Н</w:t>
      </w:r>
      <w:r w:rsidR="00874D9E" w:rsidRPr="008B193B">
        <w:rPr>
          <w:rFonts w:ascii="Times New Roman" w:hAnsi="Times New Roman"/>
          <w:i/>
          <w:iCs/>
          <w:sz w:val="24"/>
          <w:szCs w:val="24"/>
        </w:rPr>
        <w:t>аредба</w:t>
      </w:r>
      <w:r w:rsidR="00874D9E" w:rsidRPr="008B193B">
        <w:rPr>
          <w:rFonts w:ascii="Times New Roman" w:hAnsi="Times New Roman"/>
          <w:i/>
          <w:iCs/>
          <w:sz w:val="24"/>
          <w:szCs w:val="24"/>
          <w:lang w:val="ru-RU"/>
        </w:rPr>
        <w:t xml:space="preserve"> № 10 от 26.11.2003 г. за вътрешния контрол в банките</w:t>
      </w:r>
      <w:r w:rsidR="00874D9E" w:rsidRPr="008B193B">
        <w:rPr>
          <w:rFonts w:ascii="Times New Roman" w:hAnsi="Times New Roman"/>
          <w:i/>
          <w:iCs/>
          <w:sz w:val="24"/>
          <w:szCs w:val="24"/>
        </w:rPr>
        <w:t xml:space="preserve"> о</w:t>
      </w:r>
      <w:r w:rsidR="00874D9E" w:rsidRPr="008B193B">
        <w:rPr>
          <w:rFonts w:ascii="Times New Roman" w:hAnsi="Times New Roman"/>
          <w:i/>
          <w:iCs/>
          <w:sz w:val="24"/>
          <w:szCs w:val="24"/>
          <w:lang w:val="ru-RU"/>
        </w:rPr>
        <w:t xml:space="preserve">бн., ДВ, бр. 108 от 12.12.2003 г., изм., бр. 102 от 19.12.2006 г. </w:t>
      </w:r>
      <w:r w:rsidR="00874D9E" w:rsidRPr="008B193B">
        <w:rPr>
          <w:rFonts w:ascii="Times New Roman" w:hAnsi="Times New Roman"/>
          <w:i/>
          <w:iCs/>
          <w:sz w:val="24"/>
          <w:szCs w:val="24"/>
        </w:rPr>
        <w:t>и</w:t>
      </w:r>
      <w:r w:rsidR="00874D9E" w:rsidRPr="008B193B">
        <w:rPr>
          <w:rFonts w:ascii="Times New Roman" w:hAnsi="Times New Roman"/>
          <w:i/>
          <w:iCs/>
          <w:sz w:val="24"/>
          <w:szCs w:val="24"/>
          <w:lang w:val="ru-RU"/>
        </w:rPr>
        <w:t xml:space="preserve"> чл. 5 , </w:t>
      </w:r>
      <w:r w:rsidR="00874D9E" w:rsidRPr="008B193B">
        <w:rPr>
          <w:rFonts w:ascii="Times New Roman" w:hAnsi="Times New Roman"/>
          <w:i/>
          <w:iCs/>
          <w:sz w:val="24"/>
          <w:szCs w:val="24"/>
        </w:rPr>
        <w:t>а</w:t>
      </w:r>
      <w:r w:rsidR="00874D9E" w:rsidRPr="008B193B">
        <w:rPr>
          <w:rFonts w:ascii="Times New Roman" w:hAnsi="Times New Roman"/>
          <w:i/>
          <w:iCs/>
          <w:sz w:val="24"/>
          <w:szCs w:val="24"/>
          <w:lang w:val="ru-RU"/>
        </w:rPr>
        <w:t>л.1</w:t>
      </w:r>
      <w:r w:rsidR="00874D9E" w:rsidRPr="008B193B">
        <w:rPr>
          <w:rFonts w:ascii="Times New Roman" w:hAnsi="Times New Roman"/>
          <w:i/>
          <w:iCs/>
          <w:sz w:val="24"/>
          <w:szCs w:val="24"/>
        </w:rPr>
        <w:t xml:space="preserve"> от</w:t>
      </w:r>
      <w:r w:rsidR="00874D9E"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874D9E" w:rsidRPr="008B193B">
        <w:rPr>
          <w:rFonts w:ascii="Times New Roman" w:hAnsi="Times New Roman"/>
          <w:i/>
          <w:iCs/>
          <w:sz w:val="24"/>
          <w:szCs w:val="24"/>
        </w:rPr>
        <w:t xml:space="preserve"> </w:t>
      </w:r>
      <w:r w:rsidR="00874D9E" w:rsidRPr="008B193B">
        <w:rPr>
          <w:rFonts w:ascii="Times New Roman" w:hAnsi="Times New Roman"/>
          <w:i/>
          <w:iCs/>
          <w:sz w:val="24"/>
          <w:szCs w:val="24"/>
          <w:lang w:val="ru-RU"/>
        </w:rPr>
        <w:t>г. и изменени и допълнени с Протоколи на НС на КТБ АД от 01.09.2008</w:t>
      </w:r>
      <w:r w:rsidR="00874D9E" w:rsidRPr="008B193B">
        <w:rPr>
          <w:rFonts w:ascii="Times New Roman" w:hAnsi="Times New Roman"/>
          <w:i/>
          <w:iCs/>
          <w:sz w:val="24"/>
          <w:szCs w:val="24"/>
        </w:rPr>
        <w:t xml:space="preserve"> </w:t>
      </w:r>
      <w:r w:rsidR="00874D9E" w:rsidRPr="008B193B">
        <w:rPr>
          <w:rFonts w:ascii="Times New Roman" w:hAnsi="Times New Roman"/>
          <w:i/>
          <w:iCs/>
          <w:sz w:val="24"/>
          <w:szCs w:val="24"/>
          <w:lang w:val="ru-RU"/>
        </w:rPr>
        <w:t>г.; 27.02.2009</w:t>
      </w:r>
      <w:r w:rsidR="00874D9E" w:rsidRPr="008B193B">
        <w:rPr>
          <w:rFonts w:ascii="Times New Roman" w:hAnsi="Times New Roman"/>
          <w:i/>
          <w:iCs/>
          <w:sz w:val="24"/>
          <w:szCs w:val="24"/>
        </w:rPr>
        <w:t xml:space="preserve"> </w:t>
      </w:r>
      <w:r w:rsidR="00874D9E" w:rsidRPr="008B193B">
        <w:rPr>
          <w:rFonts w:ascii="Times New Roman" w:hAnsi="Times New Roman"/>
          <w:i/>
          <w:iCs/>
          <w:sz w:val="24"/>
          <w:szCs w:val="24"/>
          <w:lang w:val="ru-RU"/>
        </w:rPr>
        <w:t>г.; 16.12.2010</w:t>
      </w:r>
      <w:r w:rsidR="00874D9E" w:rsidRPr="008B193B">
        <w:rPr>
          <w:rFonts w:ascii="Times New Roman" w:hAnsi="Times New Roman"/>
          <w:i/>
          <w:iCs/>
          <w:sz w:val="24"/>
          <w:szCs w:val="24"/>
        </w:rPr>
        <w:t xml:space="preserve"> </w:t>
      </w:r>
      <w:r w:rsidR="00874D9E" w:rsidRPr="008B193B">
        <w:rPr>
          <w:rFonts w:ascii="Times New Roman" w:hAnsi="Times New Roman"/>
          <w:i/>
          <w:iCs/>
          <w:sz w:val="24"/>
          <w:szCs w:val="24"/>
          <w:lang w:val="ru-RU"/>
        </w:rPr>
        <w:t>г.; 18.12.2013</w:t>
      </w:r>
      <w:r w:rsidR="00874D9E" w:rsidRPr="008B193B">
        <w:rPr>
          <w:rFonts w:ascii="Times New Roman" w:hAnsi="Times New Roman"/>
          <w:i/>
          <w:iCs/>
          <w:sz w:val="24"/>
          <w:szCs w:val="24"/>
        </w:rPr>
        <w:t xml:space="preserve"> </w:t>
      </w:r>
      <w:r w:rsidR="00874D9E" w:rsidRPr="008B193B">
        <w:rPr>
          <w:rFonts w:ascii="Times New Roman" w:hAnsi="Times New Roman"/>
          <w:i/>
          <w:iCs/>
          <w:sz w:val="24"/>
          <w:szCs w:val="24"/>
          <w:lang w:val="ru-RU"/>
        </w:rPr>
        <w:t>г.</w:t>
      </w:r>
      <w:r w:rsidR="00874D9E" w:rsidRPr="008B193B">
        <w:rPr>
          <w:rFonts w:ascii="Times New Roman" w:hAnsi="Times New Roman"/>
          <w:i/>
          <w:iCs/>
          <w:sz w:val="24"/>
          <w:szCs w:val="24"/>
        </w:rPr>
        <w:t xml:space="preserve"> , чл. 75, ал.1, </w:t>
      </w:r>
      <w:r w:rsidR="00536F62" w:rsidRPr="008B193B">
        <w:rPr>
          <w:rFonts w:ascii="Times New Roman" w:hAnsi="Times New Roman"/>
          <w:i/>
          <w:iCs/>
          <w:sz w:val="24"/>
          <w:szCs w:val="24"/>
        </w:rPr>
        <w:t xml:space="preserve">чл. 67, ал.2 от Устава на </w:t>
      </w:r>
      <w:r w:rsidR="00874D9E" w:rsidRPr="008B193B">
        <w:rPr>
          <w:rFonts w:ascii="Times New Roman" w:hAnsi="Times New Roman"/>
          <w:i/>
          <w:iCs/>
          <w:sz w:val="24"/>
          <w:szCs w:val="24"/>
        </w:rPr>
        <w:t>КТБ АД и т.1, 2, 3, 4, 5, 6, 7, 8 и 13 от раздел I - „Основни длъжностни задължения“</w:t>
      </w:r>
      <w:r w:rsidR="00874D9E" w:rsidRPr="008B193B">
        <w:rPr>
          <w:rFonts w:ascii="Times New Roman" w:hAnsi="Times New Roman"/>
          <w:i/>
          <w:iCs/>
          <w:sz w:val="24"/>
          <w:szCs w:val="24"/>
          <w:lang w:val="ru-RU"/>
        </w:rPr>
        <w:t xml:space="preserve"> </w:t>
      </w:r>
      <w:r w:rsidR="00874D9E" w:rsidRPr="008B193B">
        <w:rPr>
          <w:rFonts w:ascii="Times New Roman" w:hAnsi="Times New Roman"/>
          <w:i/>
          <w:iCs/>
          <w:sz w:val="24"/>
          <w:szCs w:val="24"/>
        </w:rPr>
        <w:t xml:space="preserve">на длъжностната </w:t>
      </w:r>
      <w:r w:rsidR="00874D9E" w:rsidRPr="008B193B">
        <w:rPr>
          <w:rFonts w:ascii="Times New Roman" w:hAnsi="Times New Roman"/>
          <w:i/>
          <w:iCs/>
        </w:rPr>
        <w:t xml:space="preserve">й </w:t>
      </w:r>
      <w:r w:rsidR="00874D9E"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874D9E" w:rsidRPr="008B193B">
        <w:rPr>
          <w:rFonts w:ascii="Times New Roman" w:hAnsi="Times New Roman"/>
          <w:sz w:val="24"/>
          <w:szCs w:val="24"/>
        </w:rPr>
        <w:t>/</w:t>
      </w:r>
      <w:r w:rsidR="00874D9E" w:rsidRPr="008B193B">
        <w:rPr>
          <w:rFonts w:ascii="Times New Roman" w:hAnsi="Times New Roman"/>
          <w:szCs w:val="28"/>
        </w:rPr>
        <w:t>,</w:t>
      </w:r>
      <w:r w:rsidR="00874D9E" w:rsidRPr="008B193B">
        <w:rPr>
          <w:rFonts w:ascii="Times New Roman" w:hAnsi="Times New Roman"/>
          <w:i/>
          <w:iCs/>
          <w:szCs w:val="28"/>
          <w:lang w:val="ru-RU"/>
        </w:rPr>
        <w:t xml:space="preserve"> </w:t>
      </w:r>
      <w:r w:rsidR="00874D9E" w:rsidRPr="008B193B">
        <w:rPr>
          <w:rFonts w:ascii="Times New Roman" w:hAnsi="Times New Roman"/>
          <w:b/>
          <w:bCs/>
          <w:szCs w:val="28"/>
        </w:rPr>
        <w:t>умишлено улеснила /</w:t>
      </w:r>
      <w:r w:rsidR="00874D9E" w:rsidRPr="008B193B">
        <w:rPr>
          <w:rFonts w:ascii="Times New Roman" w:hAnsi="Times New Roman"/>
          <w:b/>
          <w:bCs/>
          <w:sz w:val="20"/>
        </w:rPr>
        <w:t>като:</w:t>
      </w:r>
    </w:p>
    <w:p w:rsidR="00874D9E" w:rsidRPr="008B193B" w:rsidRDefault="00874D9E" w:rsidP="00874D9E">
      <w:pPr>
        <w:tabs>
          <w:tab w:val="left" w:pos="-900"/>
        </w:tabs>
        <w:ind w:right="-2" w:firstLine="709"/>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 xml:space="preserve">като по този начин да възпрепятства </w:t>
      </w:r>
      <w:r w:rsidRPr="008B193B">
        <w:rPr>
          <w:rFonts w:ascii="Times New Roman" w:hAnsi="Times New Roman"/>
          <w:sz w:val="20"/>
        </w:rPr>
        <w:lastRenderedPageBreak/>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874D9E" w:rsidRPr="008B193B" w:rsidRDefault="00874D9E" w:rsidP="009B6FA2">
      <w:pPr>
        <w:tabs>
          <w:tab w:val="left" w:pos="9781"/>
        </w:tabs>
        <w:ind w:right="-2" w:firstLine="709"/>
        <w:jc w:val="both"/>
        <w:rPr>
          <w:rFonts w:ascii="Times New Roman" w:hAnsi="Times New Roman"/>
          <w:szCs w:val="28"/>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009B6FA2" w:rsidRPr="008B193B">
        <w:rPr>
          <w:rFonts w:ascii="Times New Roman" w:hAnsi="Times New Roman"/>
          <w:sz w:val="20"/>
          <w:lang w:val="bg-BG"/>
        </w:rPr>
        <w:t xml:space="preserve">, </w:t>
      </w:r>
      <w:r w:rsidRPr="008B193B">
        <w:rPr>
          <w:rFonts w:ascii="Times New Roman" w:hAnsi="Times New Roman"/>
          <w:b/>
          <w:bCs/>
          <w:szCs w:val="28"/>
        </w:rPr>
        <w:t xml:space="preserve">обвиняемите Александър </w:t>
      </w:r>
      <w:r w:rsidR="009D014A">
        <w:rPr>
          <w:rFonts w:ascii="Times New Roman" w:hAnsi="Times New Roman"/>
          <w:b/>
          <w:bCs/>
          <w:szCs w:val="28"/>
        </w:rPr>
        <w:t>******</w:t>
      </w:r>
      <w:r w:rsidRPr="008B193B">
        <w:rPr>
          <w:rFonts w:ascii="Times New Roman" w:hAnsi="Times New Roman"/>
          <w:b/>
          <w:bCs/>
          <w:szCs w:val="28"/>
        </w:rPr>
        <w:t xml:space="preserve"> Панталеев, Илиан </w:t>
      </w:r>
      <w:r w:rsidR="009D014A">
        <w:rPr>
          <w:rFonts w:ascii="Times New Roman" w:hAnsi="Times New Roman"/>
          <w:b/>
          <w:bCs/>
          <w:szCs w:val="28"/>
        </w:rPr>
        <w:t>******</w:t>
      </w:r>
      <w:r w:rsidRPr="008B193B">
        <w:rPr>
          <w:rFonts w:ascii="Times New Roman" w:hAnsi="Times New Roman"/>
          <w:b/>
          <w:bCs/>
          <w:szCs w:val="28"/>
        </w:rPr>
        <w:t xml:space="preserve"> Зафиров и Г</w:t>
      </w:r>
      <w:r w:rsidRPr="008B193B">
        <w:rPr>
          <w:rFonts w:ascii="Times New Roman" w:hAnsi="Times New Roman"/>
          <w:b/>
          <w:bCs/>
          <w:szCs w:val="28"/>
          <w:lang w:val="ru-RU"/>
        </w:rPr>
        <w:t xml:space="preserve">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szCs w:val="28"/>
          <w:lang w:val="ru-RU"/>
        </w:rPr>
        <w:t xml:space="preserve"> </w:t>
      </w:r>
      <w:r w:rsidRPr="008B193B">
        <w:rPr>
          <w:rFonts w:ascii="Times New Roman" w:hAnsi="Times New Roman"/>
          <w:b/>
          <w:bCs/>
          <w:szCs w:val="28"/>
        </w:rPr>
        <w:t xml:space="preserve">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b/>
          <w:bCs/>
          <w:szCs w:val="28"/>
        </w:rPr>
        <w:t>, вр. чл.26, ал.1</w:t>
      </w:r>
      <w:r w:rsidRPr="008B193B">
        <w:rPr>
          <w:rFonts w:ascii="Times New Roman" w:hAnsi="Times New Roman"/>
          <w:b/>
          <w:bCs/>
          <w:szCs w:val="28"/>
          <w:lang w:val="ru-RU"/>
        </w:rPr>
        <w:t xml:space="preserve"> 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
          <w:bCs/>
          <w:szCs w:val="28"/>
        </w:rPr>
        <w:t>:</w:t>
      </w:r>
      <w:r w:rsidRPr="008B193B">
        <w:rPr>
          <w:rFonts w:ascii="Times New Roman" w:hAnsi="Times New Roman"/>
          <w:szCs w:val="28"/>
        </w:rPr>
        <w:t xml:space="preserve"> </w:t>
      </w:r>
    </w:p>
    <w:p w:rsidR="00874D9E" w:rsidRPr="008B193B" w:rsidRDefault="00874D9E" w:rsidP="00874D9E">
      <w:pPr>
        <w:ind w:right="-2" w:firstLine="709"/>
        <w:jc w:val="both"/>
        <w:rPr>
          <w:rFonts w:ascii="Times New Roman" w:eastAsia="MS Mincho" w:hAnsi="Times New Roman"/>
          <w:i/>
          <w:sz w:val="20"/>
        </w:rPr>
      </w:pPr>
    </w:p>
    <w:p w:rsidR="00874D9E" w:rsidRPr="008B193B" w:rsidRDefault="00874D9E" w:rsidP="00874D9E">
      <w:pPr>
        <w:ind w:right="-2" w:firstLine="708"/>
        <w:jc w:val="both"/>
        <w:rPr>
          <w:rFonts w:ascii="Times New Roman" w:hAnsi="Times New Roman"/>
          <w:b/>
          <w:i/>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w:t>
      </w:r>
      <w:r w:rsidRPr="008B193B">
        <w:rPr>
          <w:rFonts w:ascii="Times New Roman" w:hAnsi="Times New Roman"/>
          <w:b/>
          <w:bCs/>
          <w:szCs w:val="28"/>
        </w:rPr>
        <w:t xml:space="preserve"> </w:t>
      </w:r>
      <w:r w:rsidRPr="008B193B">
        <w:rPr>
          <w:rFonts w:ascii="Times New Roman" w:hAnsi="Times New Roman"/>
          <w:b/>
          <w:bCs/>
          <w:sz w:val="20"/>
        </w:rPr>
        <w:t xml:space="preserve">в периода от </w:t>
      </w:r>
      <w:r w:rsidRPr="008B193B">
        <w:rPr>
          <w:rFonts w:ascii="Times New Roman" w:hAnsi="Times New Roman"/>
          <w:b/>
          <w:bCs/>
          <w:sz w:val="20"/>
          <w:lang w:val="ru-RU"/>
        </w:rPr>
        <w:t>28</w:t>
      </w:r>
      <w:r w:rsidRPr="008B193B">
        <w:rPr>
          <w:rFonts w:ascii="Times New Roman" w:hAnsi="Times New Roman"/>
          <w:b/>
          <w:bCs/>
          <w:sz w:val="20"/>
        </w:rPr>
        <w:t xml:space="preserve">.01.2013 г. до </w:t>
      </w:r>
      <w:r w:rsidRPr="008B193B">
        <w:rPr>
          <w:rFonts w:ascii="Times New Roman" w:hAnsi="Times New Roman"/>
          <w:b/>
          <w:bCs/>
          <w:sz w:val="20"/>
          <w:lang w:val="ru-RU"/>
        </w:rPr>
        <w:t>14.02.2013</w:t>
      </w:r>
      <w:r w:rsidRPr="008B193B">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sz w:val="20"/>
        </w:rPr>
        <w:t xml:space="preserve">Изпълнителен директор и член на УС на КТБ АД - назначен с трудов договор №1 от 15.11.2000 г. на длъжност „Експерт“ в </w:t>
      </w:r>
      <w:r w:rsidRPr="008B193B">
        <w:rPr>
          <w:rFonts w:ascii="Times New Roman" w:hAnsi="Times New Roman"/>
          <w:sz w:val="20"/>
        </w:rPr>
        <w:lastRenderedPageBreak/>
        <w:t xml:space="preserve">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
          <w:bCs/>
          <w:sz w:val="20"/>
          <w:lang w:val="ru-RU"/>
        </w:rPr>
        <w:t>/</w:t>
      </w:r>
      <w:r w:rsidRPr="008B193B">
        <w:rPr>
          <w:rFonts w:ascii="Times New Roman" w:hAnsi="Times New Roman"/>
          <w:bCs/>
          <w:i/>
          <w:sz w:val="20"/>
        </w:rPr>
        <w:t xml:space="preserve">с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8B193B">
        <w:rPr>
          <w:rFonts w:ascii="Times New Roman" w:hAnsi="Times New Roman"/>
          <w:i/>
          <w:iCs/>
          <w:sz w:val="20"/>
          <w:u w:val="single"/>
        </w:rPr>
        <w:t xml:space="preserve"> </w:t>
      </w:r>
      <w:r w:rsidRPr="008B193B">
        <w:rPr>
          <w:rFonts w:ascii="Times New Roman" w:hAnsi="Times New Roman"/>
          <w:i/>
          <w:iCs/>
          <w:sz w:val="20"/>
        </w:rPr>
        <w:t>Договор за управление от 21.07.2003 г., с Решение на Надзорния съвет от 30.06.2003 г. и от 21.07.2003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w:t>
      </w:r>
      <w:r w:rsidRPr="008B193B">
        <w:rPr>
          <w:rFonts w:ascii="Times New Roman" w:hAnsi="Times New Roman"/>
          <w:sz w:val="20"/>
        </w:rPr>
        <w:t xml:space="preserve"> </w:t>
      </w:r>
      <w:r w:rsidRPr="008B193B">
        <w:rPr>
          <w:rFonts w:ascii="Times New Roman" w:hAnsi="Times New Roman"/>
          <w:i/>
          <w:iCs/>
          <w:sz w:val="20"/>
        </w:rPr>
        <w:t xml:space="preserve">по смисъла на чл.93, т.1, б.“б“ от НК - </w:t>
      </w:r>
      <w:r w:rsidRPr="008B193B">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 xml:space="preserve">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8B193B">
        <w:rPr>
          <w:rFonts w:ascii="Times New Roman" w:hAnsi="Times New Roman"/>
          <w:i/>
          <w:sz w:val="20"/>
        </w:rPr>
        <w:t>с писма за ангажимент от 22.11.2011 година, 08.11.2012 година, 14.03.2012 година и от 02.03.2012 година)</w:t>
      </w:r>
      <w:r w:rsidRPr="008B193B">
        <w:rPr>
          <w:rFonts w:ascii="Times New Roman" w:hAnsi="Times New Roman"/>
          <w:i/>
          <w:iCs/>
          <w:sz w:val="20"/>
        </w:rPr>
        <w:t xml:space="preserve">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 и Мая </w:t>
      </w:r>
      <w:r w:rsidR="009D014A">
        <w:rPr>
          <w:rFonts w:ascii="Times New Roman" w:hAnsi="Times New Roman"/>
          <w:b/>
          <w:bCs/>
          <w:sz w:val="20"/>
        </w:rPr>
        <w:t>******</w:t>
      </w:r>
      <w:r w:rsidRPr="008B193B">
        <w:rPr>
          <w:rFonts w:ascii="Times New Roman" w:hAnsi="Times New Roman"/>
          <w:b/>
          <w:bCs/>
          <w:sz w:val="20"/>
        </w:rPr>
        <w:t xml:space="preserve"> Александрова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3 675 000.00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7 187 675.25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28.01.2013 г., за сумата от 2 000 000.00 евро, с </w:t>
      </w:r>
      <w:r w:rsidRPr="008B193B">
        <w:rPr>
          <w:rFonts w:ascii="Times New Roman" w:hAnsi="Times New Roman"/>
          <w:i/>
          <w:iCs/>
          <w:sz w:val="20"/>
        </w:rPr>
        <w:t>левова равностойност по официалния курс на БНБ – 3 911 660.00 лева,</w:t>
      </w:r>
      <w:r w:rsidRPr="008B193B">
        <w:rPr>
          <w:rFonts w:ascii="Times New Roman" w:hAnsi="Times New Roman"/>
          <w:i/>
          <w:sz w:val="20"/>
        </w:rPr>
        <w:t xml:space="preserve"> между „Порт Инвест Русе“ ЕАД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rPr>
        <w:t>3 675 000.00</w:t>
      </w:r>
      <w:r w:rsidRPr="008B193B">
        <w:rPr>
          <w:rFonts w:ascii="Times New Roman" w:hAnsi="Times New Roman"/>
          <w:i/>
          <w:sz w:val="20"/>
          <w:lang w:val="ru-RU"/>
        </w:rPr>
        <w:t xml:space="preserve">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7 187 675.25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14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1433 6011 01</w:t>
      </w:r>
      <w:r w:rsidRPr="008B193B">
        <w:rPr>
          <w:rFonts w:ascii="Times New Roman" w:hAnsi="Times New Roman"/>
          <w:i/>
          <w:sz w:val="20"/>
          <w:lang w:val="ru-RU"/>
        </w:rPr>
        <w:t>,</w:t>
      </w:r>
      <w:r w:rsidRPr="008B193B">
        <w:rPr>
          <w:rFonts w:ascii="Times New Roman" w:hAnsi="Times New Roman"/>
          <w:i/>
          <w:sz w:val="20"/>
        </w:rPr>
        <w:t xml:space="preserve"> с титуляр „Порт Инвест Русе“ ЕАД,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подписани общи условия, писмено правно становище, бизнес план, отчет за прогнозните парични потоци, анализ на финансовото състояние на кредитополучателя от страна на банката,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rPr>
        <w:t xml:space="preserve"> </w:t>
      </w:r>
      <w:r w:rsidRPr="008B193B">
        <w:rPr>
          <w:rFonts w:ascii="Times New Roman" w:hAnsi="Times New Roman"/>
          <w:b/>
          <w:sz w:val="20"/>
        </w:rPr>
        <w:t>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w:t>
      </w:r>
      <w:r w:rsidRPr="008B193B">
        <w:rPr>
          <w:rFonts w:ascii="Times New Roman" w:hAnsi="Times New Roman"/>
          <w:i/>
          <w:sz w:val="20"/>
        </w:rPr>
        <w:lastRenderedPageBreak/>
        <w:t xml:space="preserve">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bCs/>
          <w:sz w:val="20"/>
        </w:rPr>
        <w:t xml:space="preserve">и в нарушение на задълженията си съгласно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3 675 000.00 евро </w:t>
      </w:r>
      <w:r w:rsidRPr="008B193B">
        <w:rPr>
          <w:rFonts w:ascii="Times New Roman" w:hAnsi="Times New Roman"/>
          <w:b/>
          <w:i/>
          <w:sz w:val="20"/>
        </w:rPr>
        <w:t>/</w:t>
      </w:r>
      <w:r w:rsidRPr="008B193B">
        <w:rPr>
          <w:rFonts w:ascii="Times New Roman" w:hAnsi="Times New Roman"/>
          <w:i/>
          <w:sz w:val="20"/>
        </w:rPr>
        <w:t>три милиона шестстотин седемдесет и пет хиляди евро/</w:t>
      </w:r>
      <w:r w:rsidRPr="008B193B">
        <w:rPr>
          <w:rFonts w:ascii="Times New Roman" w:hAnsi="Times New Roman"/>
          <w:sz w:val="20"/>
          <w:lang w:val="ru-RU"/>
        </w:rPr>
        <w:t xml:space="preserve">, с левова равностойност по официалния курс на БНБ – 7 187 675.25 </w:t>
      </w:r>
      <w:r w:rsidRPr="008B193B">
        <w:rPr>
          <w:rFonts w:ascii="Times New Roman" w:hAnsi="Times New Roman"/>
          <w:sz w:val="20"/>
        </w:rPr>
        <w:t>лева /</w:t>
      </w:r>
      <w:r w:rsidRPr="008B193B">
        <w:rPr>
          <w:rFonts w:ascii="Times New Roman" w:hAnsi="Times New Roman"/>
          <w:i/>
          <w:sz w:val="20"/>
        </w:rPr>
        <w:t>седем милиона сто осемдесет и седем хиляди шестстотин седемдесет и пет лева и двадесет и пет стотинки/,</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874D9E" w:rsidRPr="008B193B" w:rsidRDefault="00874D9E" w:rsidP="00874D9E">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28.01.2013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28.01.2013 г. сумата от 2 000 000.00 евро, с левова равностойност по официалния курс на БНБ – 3 911 660.00 лева, посочена в искане за усвояване на парични средства с вх.№ 100/28.01.2013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28.01.2013 г.</w:t>
      </w:r>
      <w:r w:rsidRPr="008B193B">
        <w:rPr>
          <w:rFonts w:ascii="Times New Roman" w:hAnsi="Times New Roman"/>
          <w:sz w:val="20"/>
        </w:rPr>
        <w:t xml:space="preserve"> </w:t>
      </w:r>
      <w:r w:rsidRPr="008B193B">
        <w:rPr>
          <w:rFonts w:ascii="Times New Roman" w:hAnsi="Times New Roman"/>
          <w:i/>
          <w:sz w:val="20"/>
        </w:rPr>
        <w:t>между „Порт Инвест Русе” ЕАД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Цветанка Гаврилова по електронна поща на 28.01.2013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100/28.01.2013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2 000 000.00 евро, с левова равностойност по официалния курс на БНБ – 3 911 660.00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14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1433 6011 01, с титуляр „Порт Инвест Русе“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2 000 000.00 евро, с левова равностойност по официалния курс за деня на БНБ – 3 911 660.00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874D9E" w:rsidRPr="008B193B" w:rsidRDefault="00874D9E" w:rsidP="00874D9E">
      <w:pPr>
        <w:ind w:right="-2" w:firstLine="708"/>
        <w:jc w:val="both"/>
        <w:rPr>
          <w:rFonts w:ascii="Times New Roman" w:hAnsi="Times New Roman"/>
          <w:sz w:val="20"/>
          <w:lang w:val="ru-RU"/>
        </w:rPr>
      </w:pPr>
      <w:r w:rsidRPr="008B193B">
        <w:rPr>
          <w:rFonts w:ascii="Times New Roman" w:hAnsi="Times New Roman"/>
          <w:b/>
          <w:bCs/>
          <w:sz w:val="20"/>
        </w:rPr>
        <w:t>2. На 14.02.2013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14.02.2013 г. сумата от 1 675 000.00 евро, с левова равностойност по официалния курс на БНБ – 3 276 015.25 лева, посочена в искане за усвояване на парични средства с вх.№ 169/14.02.2013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28.01.2013 г.</w:t>
      </w:r>
      <w:r w:rsidRPr="008B193B">
        <w:rPr>
          <w:rFonts w:ascii="Times New Roman" w:hAnsi="Times New Roman"/>
          <w:sz w:val="20"/>
        </w:rPr>
        <w:t xml:space="preserve"> </w:t>
      </w:r>
      <w:r w:rsidRPr="008B193B">
        <w:rPr>
          <w:rFonts w:ascii="Times New Roman" w:hAnsi="Times New Roman"/>
          <w:i/>
          <w:sz w:val="20"/>
        </w:rPr>
        <w:t>между „Порт Инвест Русе” ЕАД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14.02.2013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169/14.02.2013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1 675 000.00 евро, с левова равностойност по официалния курс на БНБ – 3 276 015.25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14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1433 6011 01, с титуляр „Порт Инвест Русе“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1 675 000.00 евро, с левова равностойност по официалния курс за деня на БНБ – 3 276 015.25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102506" w:rsidRPr="008B193B">
        <w:rPr>
          <w:rFonts w:ascii="Times New Roman" w:hAnsi="Times New Roman"/>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74D9E" w:rsidRPr="008B193B" w:rsidRDefault="00874D9E" w:rsidP="00874D9E">
      <w:pPr>
        <w:ind w:right="-2" w:firstLine="708"/>
        <w:jc w:val="both"/>
        <w:rPr>
          <w:rFonts w:ascii="Times New Roman" w:hAnsi="Times New Roman"/>
          <w:sz w:val="20"/>
        </w:rPr>
      </w:pPr>
    </w:p>
    <w:p w:rsidR="00874D9E" w:rsidRPr="008B193B" w:rsidRDefault="00874D9E" w:rsidP="00874D9E">
      <w:pPr>
        <w:ind w:right="-2" w:firstLine="708"/>
        <w:jc w:val="both"/>
        <w:rPr>
          <w:rFonts w:ascii="Times New Roman" w:hAnsi="Times New Roman"/>
          <w:b/>
          <w:i/>
          <w:sz w:val="20"/>
        </w:rPr>
      </w:pPr>
      <w:r w:rsidRPr="008B193B">
        <w:rPr>
          <w:rFonts w:ascii="Times New Roman" w:hAnsi="Times New Roman"/>
          <w:b/>
          <w:sz w:val="24"/>
          <w:szCs w:val="24"/>
        </w:rPr>
        <w:t xml:space="preserve">- ИЛИАН </w:t>
      </w:r>
      <w:r w:rsidR="009D014A">
        <w:rPr>
          <w:rFonts w:ascii="Times New Roman" w:hAnsi="Times New Roman"/>
          <w:b/>
          <w:sz w:val="24"/>
          <w:szCs w:val="24"/>
        </w:rPr>
        <w:t>******</w:t>
      </w:r>
      <w:r w:rsidRPr="008B193B">
        <w:rPr>
          <w:rFonts w:ascii="Times New Roman" w:hAnsi="Times New Roman"/>
          <w:b/>
          <w:sz w:val="24"/>
          <w:szCs w:val="24"/>
        </w:rPr>
        <w:t xml:space="preserve"> ЗАФИРОВ –</w:t>
      </w:r>
      <w:r w:rsidRPr="008B193B">
        <w:rPr>
          <w:rFonts w:ascii="Times New Roman" w:hAnsi="Times New Roman"/>
          <w:b/>
          <w:bCs/>
          <w:szCs w:val="28"/>
        </w:rPr>
        <w:t xml:space="preserve"> </w:t>
      </w:r>
      <w:r w:rsidRPr="008B193B">
        <w:rPr>
          <w:rFonts w:ascii="Times New Roman" w:hAnsi="Times New Roman"/>
          <w:b/>
          <w:bCs/>
          <w:sz w:val="20"/>
        </w:rPr>
        <w:t xml:space="preserve">в периода от </w:t>
      </w:r>
      <w:r w:rsidRPr="008B193B">
        <w:rPr>
          <w:rFonts w:ascii="Times New Roman" w:hAnsi="Times New Roman"/>
          <w:b/>
          <w:bCs/>
          <w:sz w:val="20"/>
          <w:lang w:val="ru-RU"/>
        </w:rPr>
        <w:t>28</w:t>
      </w:r>
      <w:r w:rsidRPr="008B193B">
        <w:rPr>
          <w:rFonts w:ascii="Times New Roman" w:hAnsi="Times New Roman"/>
          <w:b/>
          <w:bCs/>
          <w:sz w:val="20"/>
        </w:rPr>
        <w:t xml:space="preserve">.01.2013 г. до </w:t>
      </w:r>
      <w:r w:rsidRPr="008B193B">
        <w:rPr>
          <w:rFonts w:ascii="Times New Roman" w:hAnsi="Times New Roman"/>
          <w:b/>
          <w:bCs/>
          <w:sz w:val="20"/>
          <w:lang w:val="ru-RU"/>
        </w:rPr>
        <w:t>14.02.2013</w:t>
      </w:r>
      <w:r w:rsidRPr="008B193B">
        <w:rPr>
          <w:rFonts w:ascii="Times New Roman" w:hAnsi="Times New Roman"/>
          <w:b/>
          <w:bCs/>
          <w:sz w:val="20"/>
        </w:rPr>
        <w:t xml:space="preserve"> г., гр.София, Централно Управление /ЦУ/ на Корпоративна Търговска Банка /КТБ/ АД, ул.“Граф Игнатиев“ №10, в </w:t>
      </w:r>
      <w:r w:rsidRPr="008B193B">
        <w:rPr>
          <w:rFonts w:ascii="Times New Roman" w:hAnsi="Times New Roman"/>
          <w:b/>
          <w:bCs/>
          <w:sz w:val="20"/>
        </w:rPr>
        <w:lastRenderedPageBreak/>
        <w:t xml:space="preserve">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i/>
          <w:iCs/>
          <w:sz w:val="20"/>
        </w:rPr>
        <w:t>-</w:t>
      </w:r>
      <w:r w:rsidRPr="008B193B">
        <w:rPr>
          <w:rFonts w:ascii="Times New Roman" w:hAnsi="Times New Roman"/>
          <w:sz w:val="20"/>
        </w:rPr>
        <w:t xml:space="preserve"> съгласно Договор за управление от 21.07.2003 г., с Решение на Надзорния съвет от 30.06.2003 г. и от 21.07.2003 г.,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
          <w:bCs/>
          <w:sz w:val="20"/>
          <w:lang w:val="ru-RU"/>
        </w:rPr>
        <w:t>/</w:t>
      </w:r>
      <w:r w:rsidRPr="008B193B">
        <w:rPr>
          <w:rFonts w:ascii="Times New Roman" w:hAnsi="Times New Roman"/>
          <w:bCs/>
          <w:i/>
          <w:sz w:val="20"/>
        </w:rPr>
        <w:t xml:space="preserve">с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b/>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8B193B">
        <w:rPr>
          <w:rFonts w:ascii="Times New Roman" w:hAnsi="Times New Roman"/>
          <w:i/>
          <w:sz w:val="20"/>
        </w:rPr>
        <w:t>с писма за ангажимент от 22.11.2011 година, 08.11.2012 година, 14.03.2012 година и от 02.03.2012 година)</w:t>
      </w:r>
      <w:r w:rsidRPr="008B193B">
        <w:rPr>
          <w:rFonts w:ascii="Times New Roman" w:hAnsi="Times New Roman"/>
          <w:i/>
          <w:iCs/>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 и Мая </w:t>
      </w:r>
      <w:r w:rsidR="009D014A">
        <w:rPr>
          <w:rFonts w:ascii="Times New Roman" w:hAnsi="Times New Roman"/>
          <w:b/>
          <w:bCs/>
          <w:sz w:val="20"/>
        </w:rPr>
        <w:t>******</w:t>
      </w:r>
      <w:r w:rsidRPr="008B193B">
        <w:rPr>
          <w:rFonts w:ascii="Times New Roman" w:hAnsi="Times New Roman"/>
          <w:b/>
          <w:bCs/>
          <w:sz w:val="20"/>
        </w:rPr>
        <w:t xml:space="preserve"> Александрова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3 675 000.00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7 187 675.25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28.01.2013 г., за сумата от 2 000 000.00 евро, с </w:t>
      </w:r>
      <w:r w:rsidRPr="008B193B">
        <w:rPr>
          <w:rFonts w:ascii="Times New Roman" w:hAnsi="Times New Roman"/>
          <w:i/>
          <w:iCs/>
          <w:sz w:val="20"/>
        </w:rPr>
        <w:t xml:space="preserve">левова равностойност по официалния курс на БНБ – 3 911 660.00 лева, </w:t>
      </w:r>
      <w:r w:rsidRPr="008B193B">
        <w:rPr>
          <w:rFonts w:ascii="Times New Roman" w:hAnsi="Times New Roman"/>
          <w:i/>
          <w:sz w:val="20"/>
        </w:rPr>
        <w:t xml:space="preserve">между „Порт Инвест Русе“ ЕАД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rPr>
        <w:t>3 675 000.00</w:t>
      </w:r>
      <w:r w:rsidRPr="008B193B">
        <w:rPr>
          <w:rFonts w:ascii="Times New Roman" w:hAnsi="Times New Roman"/>
          <w:i/>
          <w:sz w:val="20"/>
          <w:lang w:val="ru-RU"/>
        </w:rPr>
        <w:t xml:space="preserve">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7 187 675.25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14</w:t>
      </w:r>
      <w:r w:rsidR="009D014A">
        <w:rPr>
          <w:rFonts w:ascii="Times New Roman" w:hAnsi="Times New Roman"/>
          <w:i/>
          <w:sz w:val="20"/>
        </w:rPr>
        <w:t>************</w:t>
      </w:r>
      <w:r w:rsidRPr="008B193B">
        <w:rPr>
          <w:rFonts w:ascii="Times New Roman" w:hAnsi="Times New Roman"/>
          <w:i/>
          <w:sz w:val="20"/>
        </w:rPr>
        <w:t>14336011 01</w:t>
      </w:r>
      <w:r w:rsidRPr="008B193B">
        <w:rPr>
          <w:rFonts w:ascii="Times New Roman" w:hAnsi="Times New Roman"/>
          <w:i/>
          <w:sz w:val="20"/>
          <w:lang w:val="ru-RU"/>
        </w:rPr>
        <w:t>,</w:t>
      </w:r>
      <w:r w:rsidRPr="008B193B">
        <w:rPr>
          <w:rFonts w:ascii="Times New Roman" w:hAnsi="Times New Roman"/>
          <w:i/>
          <w:sz w:val="20"/>
        </w:rPr>
        <w:t xml:space="preserve"> с титуляр „Порт Инвест Русе“ ЕАД,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подписани общи условия, писмено правно становище, бизнес план, отчет за прогнозните парични потоци, анализ на финансовото състояние на кредитополучателя от страна на банката,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rPr>
        <w:t xml:space="preserve"> </w:t>
      </w:r>
      <w:r w:rsidRPr="008B193B">
        <w:rPr>
          <w:rFonts w:ascii="Times New Roman" w:hAnsi="Times New Roman"/>
          <w:b/>
          <w:sz w:val="20"/>
        </w:rPr>
        <w:t>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w:t>
      </w:r>
      <w:r w:rsidRPr="008B193B">
        <w:rPr>
          <w:rFonts w:ascii="Times New Roman" w:hAnsi="Times New Roman"/>
          <w:i/>
          <w:sz w:val="20"/>
        </w:rPr>
        <w:lastRenderedPageBreak/>
        <w:t xml:space="preserve">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bCs/>
          <w:sz w:val="20"/>
        </w:rPr>
        <w:t>и в нарушение на задълженията си, съгласно Договор за управление</w:t>
      </w:r>
      <w:r w:rsidRPr="008B193B">
        <w:rPr>
          <w:rFonts w:ascii="Times New Roman" w:hAnsi="Times New Roman"/>
          <w:sz w:val="20"/>
        </w:rPr>
        <w:t xml:space="preserve"> </w:t>
      </w:r>
      <w:r w:rsidRPr="008B193B">
        <w:rPr>
          <w:rFonts w:ascii="Times New Roman" w:hAnsi="Times New Roman"/>
          <w:b/>
          <w:bCs/>
          <w:sz w:val="20"/>
        </w:rPr>
        <w:t>от 21.07.2003 г.</w:t>
      </w:r>
      <w:r w:rsidRPr="008B193B">
        <w:rPr>
          <w:rFonts w:ascii="Times New Roman" w:hAnsi="Times New Roman"/>
          <w:i/>
          <w:iCs/>
          <w:sz w:val="20"/>
        </w:rPr>
        <w:t xml:space="preserve"> – </w:t>
      </w:r>
      <w:r w:rsidRPr="008B193B">
        <w:rPr>
          <w:rFonts w:ascii="Times New Roman" w:hAnsi="Times New Roman"/>
          <w:b/>
          <w:bCs/>
          <w:i/>
          <w:iCs/>
          <w:sz w:val="20"/>
        </w:rPr>
        <w:t xml:space="preserve">чл.4.10 – </w:t>
      </w:r>
      <w:r w:rsidRPr="008B193B">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8B193B">
        <w:rPr>
          <w:rFonts w:ascii="Times New Roman" w:hAnsi="Times New Roman"/>
          <w:b/>
          <w:bCs/>
          <w:i/>
          <w:iCs/>
          <w:sz w:val="20"/>
        </w:rPr>
        <w:t xml:space="preserve"> 4.10.2. </w:t>
      </w:r>
      <w:r w:rsidRPr="008B193B">
        <w:rPr>
          <w:rFonts w:ascii="Times New Roman" w:hAnsi="Times New Roman"/>
          <w:i/>
          <w:iCs/>
          <w:sz w:val="20"/>
        </w:rPr>
        <w:t>Упражнява цялостен оперативен контрол върху текущата дейност на Банката;</w:t>
      </w:r>
      <w:r w:rsidRPr="008B193B">
        <w:rPr>
          <w:rFonts w:ascii="Times New Roman" w:hAnsi="Times New Roman"/>
          <w:b/>
          <w:bCs/>
          <w:i/>
          <w:iCs/>
          <w:sz w:val="20"/>
        </w:rPr>
        <w:t xml:space="preserve"> 4.10.3. </w:t>
      </w:r>
      <w:r w:rsidRPr="008B193B">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8B193B">
        <w:rPr>
          <w:rFonts w:ascii="Times New Roman" w:hAnsi="Times New Roman"/>
          <w:b/>
          <w:bCs/>
          <w:i/>
          <w:iCs/>
          <w:sz w:val="20"/>
        </w:rPr>
        <w:t xml:space="preserve"> 4.10.4. </w:t>
      </w:r>
      <w:r w:rsidRPr="008B193B">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i/>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3 675 000.00 евро </w:t>
      </w:r>
      <w:r w:rsidRPr="008B193B">
        <w:rPr>
          <w:rFonts w:ascii="Times New Roman" w:hAnsi="Times New Roman"/>
          <w:b/>
          <w:i/>
          <w:sz w:val="20"/>
        </w:rPr>
        <w:t>/</w:t>
      </w:r>
      <w:r w:rsidRPr="008B193B">
        <w:rPr>
          <w:rFonts w:ascii="Times New Roman" w:hAnsi="Times New Roman"/>
          <w:i/>
          <w:sz w:val="20"/>
        </w:rPr>
        <w:t>три милиона шестстотин седемдесет и пет хиляди евро/</w:t>
      </w:r>
      <w:r w:rsidRPr="008B193B">
        <w:rPr>
          <w:rFonts w:ascii="Times New Roman" w:hAnsi="Times New Roman"/>
          <w:sz w:val="20"/>
          <w:lang w:val="ru-RU"/>
        </w:rPr>
        <w:t xml:space="preserve">, с левова равностойност по официалния курс на БНБ – 7 187 675.25 </w:t>
      </w:r>
      <w:r w:rsidRPr="008B193B">
        <w:rPr>
          <w:rFonts w:ascii="Times New Roman" w:hAnsi="Times New Roman"/>
          <w:sz w:val="20"/>
        </w:rPr>
        <w:t>лева /</w:t>
      </w:r>
      <w:r w:rsidRPr="008B193B">
        <w:rPr>
          <w:rFonts w:ascii="Times New Roman" w:hAnsi="Times New Roman"/>
          <w:i/>
          <w:sz w:val="20"/>
        </w:rPr>
        <w:t>седем милиона сто осемдесет и седем хиляди шестстотин седемдесет и пет лева и двадесет и пет стотинки/,</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874D9E" w:rsidRPr="008B193B" w:rsidRDefault="00874D9E" w:rsidP="00874D9E">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28.01.2013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28.01.2013 г. сумата от 2 000 000.00 евро, с левова равностойност по официалния курс на БНБ – 3 911 660.00 лева, посочена в искане за усвояване на парични средства с вх.№ 100/28.01.2013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28.01.2013 г.</w:t>
      </w:r>
      <w:r w:rsidRPr="008B193B">
        <w:rPr>
          <w:rFonts w:ascii="Times New Roman" w:hAnsi="Times New Roman"/>
          <w:sz w:val="20"/>
        </w:rPr>
        <w:t xml:space="preserve"> </w:t>
      </w:r>
      <w:r w:rsidRPr="008B193B">
        <w:rPr>
          <w:rFonts w:ascii="Times New Roman" w:hAnsi="Times New Roman"/>
          <w:i/>
          <w:sz w:val="20"/>
        </w:rPr>
        <w:t>между „Порт Инвест Русе” ЕАД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Цветанка Гаврилова по електронна поща на 28.01.2013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100/28.01.2013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2 000 000.00 евро, с левова равностойност по официалния курс на БНБ – 3 911 660.00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14</w:t>
      </w:r>
      <w:r w:rsidR="009D014A">
        <w:rPr>
          <w:rFonts w:ascii="Times New Roman" w:hAnsi="Times New Roman"/>
          <w:i/>
          <w:sz w:val="20"/>
        </w:rPr>
        <w:t>************</w:t>
      </w:r>
      <w:r w:rsidRPr="008B193B">
        <w:rPr>
          <w:rFonts w:ascii="Times New Roman" w:hAnsi="Times New Roman"/>
          <w:i/>
          <w:sz w:val="20"/>
        </w:rPr>
        <w:t>14336011 01, с титуляр „Порт Инвест Русе“ ЕАД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2 000 000.00 евро, с левова равностойност по официалния курс за деня на БНБ – 3 911 660.00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874D9E" w:rsidRPr="008B193B" w:rsidRDefault="00874D9E" w:rsidP="00874D9E">
      <w:pPr>
        <w:ind w:right="-2" w:firstLine="708"/>
        <w:jc w:val="both"/>
        <w:rPr>
          <w:rFonts w:ascii="Times New Roman" w:hAnsi="Times New Roman"/>
          <w:sz w:val="20"/>
          <w:lang w:val="ru-RU"/>
        </w:rPr>
      </w:pPr>
      <w:r w:rsidRPr="008B193B">
        <w:rPr>
          <w:rFonts w:ascii="Times New Roman" w:hAnsi="Times New Roman"/>
          <w:b/>
          <w:bCs/>
          <w:sz w:val="20"/>
        </w:rPr>
        <w:t>2. На 14.02.2013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14.02.2013 г. сумата от 1 675 000.00 евро, с левова равностойност по официалния курс на БНБ – 3 276 015.25 лева, посочена в искане за усвояване на парични средства с вх.№ 169/14.02.2013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28.01.2013 г.</w:t>
      </w:r>
      <w:r w:rsidRPr="008B193B">
        <w:rPr>
          <w:rFonts w:ascii="Times New Roman" w:hAnsi="Times New Roman"/>
          <w:sz w:val="20"/>
        </w:rPr>
        <w:t xml:space="preserve"> </w:t>
      </w:r>
      <w:r w:rsidRPr="008B193B">
        <w:rPr>
          <w:rFonts w:ascii="Times New Roman" w:hAnsi="Times New Roman"/>
          <w:i/>
          <w:sz w:val="20"/>
        </w:rPr>
        <w:t>между „Порт Инвест Русе” ЕАД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14.02.2013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169/14.02.2013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1 675 000.00 евро, с левова равностойност по официалния курс на БНБ – 3 276 015.25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14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1433 6011 01, с титуляр „Порт Инвест Русе“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1 675 000.00 евро, с левова равностойност по официалния курс за деня на БНБ – 3 276 015.25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102506" w:rsidRPr="008B193B">
        <w:rPr>
          <w:rFonts w:ascii="Times New Roman" w:hAnsi="Times New Roman"/>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74D9E" w:rsidRPr="008B193B" w:rsidRDefault="00874D9E" w:rsidP="00874D9E">
      <w:pPr>
        <w:ind w:right="-2" w:firstLine="720"/>
        <w:jc w:val="both"/>
        <w:rPr>
          <w:rFonts w:ascii="Times New Roman" w:hAnsi="Times New Roman"/>
          <w:sz w:val="20"/>
        </w:rPr>
      </w:pPr>
    </w:p>
    <w:p w:rsidR="00874D9E" w:rsidRPr="008B193B" w:rsidRDefault="00874D9E" w:rsidP="00874D9E">
      <w:pPr>
        <w:ind w:right="-2" w:firstLine="709"/>
        <w:jc w:val="both"/>
        <w:rPr>
          <w:rFonts w:ascii="Times New Roman" w:hAnsi="Times New Roman"/>
          <w:sz w:val="20"/>
        </w:rPr>
      </w:pPr>
      <w:r w:rsidRPr="008B193B">
        <w:rPr>
          <w:rFonts w:ascii="Times New Roman" w:hAnsi="Times New Roman"/>
          <w:b/>
          <w:sz w:val="24"/>
          <w:szCs w:val="24"/>
        </w:rPr>
        <w:lastRenderedPageBreak/>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 w:val="24"/>
          <w:szCs w:val="24"/>
        </w:rPr>
        <w:t xml:space="preserve"> </w:t>
      </w:r>
      <w:r w:rsidRPr="008B193B">
        <w:rPr>
          <w:rFonts w:ascii="Times New Roman" w:hAnsi="Times New Roman"/>
          <w:b/>
          <w:bCs/>
          <w:sz w:val="20"/>
        </w:rPr>
        <w:t xml:space="preserve">в периода от </w:t>
      </w:r>
      <w:r w:rsidRPr="008B193B">
        <w:rPr>
          <w:rFonts w:ascii="Times New Roman" w:hAnsi="Times New Roman"/>
          <w:b/>
          <w:bCs/>
          <w:sz w:val="20"/>
          <w:lang w:val="ru-RU"/>
        </w:rPr>
        <w:t>28</w:t>
      </w:r>
      <w:r w:rsidRPr="008B193B">
        <w:rPr>
          <w:rFonts w:ascii="Times New Roman" w:hAnsi="Times New Roman"/>
          <w:b/>
          <w:bCs/>
          <w:sz w:val="20"/>
        </w:rPr>
        <w:t xml:space="preserve">.01.2013 г. до </w:t>
      </w:r>
      <w:r w:rsidRPr="008B193B">
        <w:rPr>
          <w:rFonts w:ascii="Times New Roman" w:hAnsi="Times New Roman"/>
          <w:b/>
          <w:bCs/>
          <w:sz w:val="20"/>
          <w:lang w:val="ru-RU"/>
        </w:rPr>
        <w:t>14.02.2013</w:t>
      </w:r>
      <w:r w:rsidRPr="008B193B">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i/>
          <w:iCs/>
          <w:sz w:val="20"/>
        </w:rPr>
        <w:t xml:space="preserve"> -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при условията на продължавано престъпление /</w:t>
      </w:r>
      <w:r w:rsidRPr="008B193B">
        <w:rPr>
          <w:rFonts w:ascii="Times New Roman" w:hAnsi="Times New Roman"/>
          <w:i/>
          <w:iCs/>
          <w:sz w:val="20"/>
        </w:rPr>
        <w:t xml:space="preserve">с две </w:t>
      </w:r>
      <w:r w:rsidRPr="008B193B">
        <w:rPr>
          <w:rFonts w:ascii="Times New Roman" w:hAnsi="Times New Roman"/>
          <w:i/>
          <w:iCs/>
          <w:sz w:val="20"/>
          <w:lang w:val="ru-RU"/>
        </w:rPr>
        <w:t xml:space="preserve">деяния, които осъществяват поотделно един състав на едно и също престъпление, </w:t>
      </w:r>
      <w:r w:rsidRPr="008B193B">
        <w:rPr>
          <w:rFonts w:ascii="Times New Roman" w:hAnsi="Times New Roman"/>
          <w:i/>
          <w:iCs/>
          <w:sz w:val="20"/>
        </w:rPr>
        <w:t xml:space="preserve">са </w:t>
      </w:r>
      <w:r w:rsidRPr="008B193B">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8B193B">
        <w:rPr>
          <w:rFonts w:ascii="Times New Roman" w:hAnsi="Times New Roman"/>
          <w:i/>
          <w:iCs/>
          <w:sz w:val="20"/>
          <w:u w:val="single"/>
        </w:rPr>
        <w:t xml:space="preserve"> </w:t>
      </w:r>
      <w:r w:rsidRPr="008B193B">
        <w:rPr>
          <w:rFonts w:ascii="Times New Roman" w:hAnsi="Times New Roman"/>
          <w:i/>
          <w:iCs/>
          <w:sz w:val="20"/>
        </w:rPr>
        <w:t>Договор за управление от 21.07.2003 г., с Решение на Надзорния съвет от 30.06.2003 г. и от 21.07.2003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8B193B">
        <w:rPr>
          <w:rFonts w:ascii="Times New Roman" w:hAnsi="Times New Roman"/>
          <w:i/>
          <w:sz w:val="20"/>
        </w:rPr>
        <w:t>с писма за ангажимент от 22.11.2011 година, 08.11.2012 година, 14.03.2012 година и от 02.03.2012 година)</w:t>
      </w:r>
      <w:r w:rsidRPr="008B193B">
        <w:rPr>
          <w:rFonts w:ascii="Times New Roman" w:hAnsi="Times New Roman"/>
          <w:i/>
          <w:iCs/>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 и Мая </w:t>
      </w:r>
      <w:r w:rsidR="009D014A">
        <w:rPr>
          <w:rFonts w:ascii="Times New Roman" w:hAnsi="Times New Roman"/>
          <w:b/>
          <w:bCs/>
          <w:sz w:val="20"/>
        </w:rPr>
        <w:t>******</w:t>
      </w:r>
      <w:r w:rsidRPr="008B193B">
        <w:rPr>
          <w:rFonts w:ascii="Times New Roman" w:hAnsi="Times New Roman"/>
          <w:b/>
          <w:bCs/>
          <w:sz w:val="20"/>
        </w:rPr>
        <w:t xml:space="preserve"> Александрова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3 675 000.00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7 187 675.25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като одобрил с нареждания, изпратени до касиер счетоводител</w:t>
      </w:r>
      <w:r w:rsidRPr="008B193B">
        <w:rPr>
          <w:rFonts w:ascii="Times New Roman" w:hAnsi="Times New Roman"/>
          <w:bCs/>
          <w:i/>
          <w:sz w:val="20"/>
        </w:rPr>
        <w:t xml:space="preserve">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3 675 000.00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7 187 675.25  лева</w:t>
      </w:r>
      <w:r w:rsidRPr="008B193B">
        <w:rPr>
          <w:rFonts w:ascii="Times New Roman" w:hAnsi="Times New Roman"/>
          <w:bCs/>
          <w:i/>
          <w:iCs/>
          <w:sz w:val="20"/>
        </w:rPr>
        <w:t xml:space="preserve">, </w:t>
      </w:r>
      <w:r w:rsidRPr="008B193B">
        <w:rPr>
          <w:rFonts w:ascii="Times New Roman" w:hAnsi="Times New Roman"/>
          <w:i/>
          <w:sz w:val="20"/>
        </w:rPr>
        <w:t>по сметка в КТБ АД-</w:t>
      </w:r>
      <w:r w:rsidRPr="008B193B">
        <w:rPr>
          <w:rFonts w:ascii="Times New Roman" w:hAnsi="Times New Roman"/>
          <w:i/>
          <w:sz w:val="20"/>
          <w:lang w:val="ru-RU"/>
        </w:rPr>
        <w:t xml:space="preserve"> </w:t>
      </w:r>
      <w:r w:rsidR="009D014A">
        <w:rPr>
          <w:rFonts w:ascii="Times New Roman" w:hAnsi="Times New Roman"/>
          <w:i/>
          <w:sz w:val="20"/>
        </w:rPr>
        <w:t>******</w:t>
      </w:r>
      <w:r w:rsidRPr="008B193B">
        <w:rPr>
          <w:rFonts w:ascii="Times New Roman" w:hAnsi="Times New Roman"/>
          <w:i/>
          <w:sz w:val="20"/>
        </w:rPr>
        <w:t xml:space="preserve"> 14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1433 6011 01, с титуляр „Порт Инвест Русе“ ЕАД, с посочено в исканията основание – Договор за банков кредит от 28.01.2013 г. между „Порт Инвест Русе“ ЕАД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подписани общи условия, писмено правно становище, бизнес план, отчет за прогнозните парични потоци, анализ на финансовото състояние на кредитополучателя от страна на банката,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rPr>
        <w:t xml:space="preserve"> </w:t>
      </w:r>
      <w:r w:rsidRPr="008B193B">
        <w:rPr>
          <w:rFonts w:ascii="Times New Roman" w:hAnsi="Times New Roman"/>
          <w:b/>
          <w:sz w:val="20"/>
        </w:rPr>
        <w:t>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чл.32, ал.1 </w:t>
      </w:r>
      <w:r w:rsidRPr="008B193B">
        <w:rPr>
          <w:rFonts w:ascii="Times New Roman" w:hAnsi="Times New Roman"/>
          <w:i/>
          <w:sz w:val="20"/>
        </w:rPr>
        <w:t>– „За сключване на кредитна сделка с Банката, на клиента се предоставят комплект документи съдържащ:”,</w:t>
      </w:r>
      <w:r w:rsidRPr="008B193B">
        <w:rPr>
          <w:rFonts w:ascii="Times New Roman" w:hAnsi="Times New Roman"/>
          <w:b/>
          <w:i/>
          <w:sz w:val="20"/>
        </w:rPr>
        <w:t xml:space="preserve"> т.2 </w:t>
      </w:r>
      <w:r w:rsidRPr="008B193B">
        <w:rPr>
          <w:rFonts w:ascii="Times New Roman" w:hAnsi="Times New Roman"/>
          <w:i/>
          <w:sz w:val="20"/>
        </w:rPr>
        <w:t xml:space="preserve">– „Общи условия  за осъществяване на кредитни сделки, (Приложение № 4)”, </w:t>
      </w:r>
      <w:r w:rsidRPr="008B193B">
        <w:rPr>
          <w:rFonts w:ascii="Times New Roman" w:hAnsi="Times New Roman"/>
          <w:b/>
          <w:i/>
          <w:sz w:val="20"/>
        </w:rPr>
        <w:lastRenderedPageBreak/>
        <w:t>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8B193B">
        <w:rPr>
          <w:rFonts w:ascii="Times New Roman" w:hAnsi="Times New Roman"/>
          <w:b/>
          <w:i/>
          <w:sz w:val="20"/>
        </w:rPr>
        <w:t>чл.33, ал.1</w:t>
      </w:r>
      <w:r w:rsidRPr="008B193B">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8B193B">
        <w:rPr>
          <w:rFonts w:ascii="Times New Roman" w:hAnsi="Times New Roman"/>
          <w:b/>
          <w:i/>
          <w:sz w:val="20"/>
        </w:rPr>
        <w:t>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bCs/>
          <w:sz w:val="20"/>
        </w:rPr>
        <w:t>и в нарушение на задълженията си, съгласно</w:t>
      </w:r>
      <w:r w:rsidRPr="008B193B">
        <w:rPr>
          <w:rFonts w:ascii="Times New Roman" w:hAnsi="Times New Roman"/>
          <w:i/>
          <w:iCs/>
          <w:sz w:val="20"/>
        </w:rPr>
        <w:t xml:space="preserve"> </w:t>
      </w:r>
      <w:r w:rsidRPr="008B193B">
        <w:rPr>
          <w:rFonts w:ascii="Times New Roman" w:hAnsi="Times New Roman"/>
          <w:b/>
          <w:bCs/>
          <w:sz w:val="20"/>
        </w:rPr>
        <w:t xml:space="preserve">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 xml:space="preserve">26.10.2009 </w:t>
      </w:r>
      <w:r w:rsidRPr="008B193B">
        <w:rPr>
          <w:rFonts w:ascii="Times New Roman" w:hAnsi="Times New Roman"/>
          <w:i/>
          <w:iCs/>
          <w:sz w:val="20"/>
        </w:rPr>
        <w:t>г./:</w:t>
      </w:r>
      <w:r w:rsidRPr="008B193B">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8B193B">
        <w:rPr>
          <w:rFonts w:ascii="Times New Roman" w:hAnsi="Times New Roman"/>
          <w:b/>
          <w:bCs/>
          <w:sz w:val="20"/>
        </w:rPr>
        <w:t>чужди пари</w:t>
      </w:r>
      <w:r w:rsidRPr="008B193B">
        <w:rPr>
          <w:rFonts w:ascii="Times New Roman" w:hAnsi="Times New Roman"/>
          <w:i/>
          <w:sz w:val="20"/>
        </w:rPr>
        <w:t xml:space="preserve"> /собственост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3 675 000.00 евро </w:t>
      </w:r>
      <w:r w:rsidRPr="008B193B">
        <w:rPr>
          <w:rFonts w:ascii="Times New Roman" w:hAnsi="Times New Roman"/>
          <w:b/>
          <w:i/>
          <w:sz w:val="20"/>
        </w:rPr>
        <w:t>/</w:t>
      </w:r>
      <w:r w:rsidRPr="008B193B">
        <w:rPr>
          <w:rFonts w:ascii="Times New Roman" w:hAnsi="Times New Roman"/>
          <w:i/>
          <w:sz w:val="20"/>
        </w:rPr>
        <w:t>три милиона шестстотин седемдесет и пет хиляди евро/</w:t>
      </w:r>
      <w:r w:rsidRPr="008B193B">
        <w:rPr>
          <w:rFonts w:ascii="Times New Roman" w:hAnsi="Times New Roman"/>
          <w:sz w:val="20"/>
          <w:lang w:val="ru-RU"/>
        </w:rPr>
        <w:t xml:space="preserve">, с левова равностойност по официалния курс на БНБ – 7 187 675.25 </w:t>
      </w:r>
      <w:r w:rsidRPr="008B193B">
        <w:rPr>
          <w:rFonts w:ascii="Times New Roman" w:hAnsi="Times New Roman"/>
          <w:sz w:val="20"/>
        </w:rPr>
        <w:t>лева /</w:t>
      </w:r>
      <w:r w:rsidRPr="008B193B">
        <w:rPr>
          <w:rFonts w:ascii="Times New Roman" w:hAnsi="Times New Roman"/>
          <w:i/>
          <w:sz w:val="20"/>
        </w:rPr>
        <w:t>седем милиона сто осемдесет и седем хиляди шестстотин седемдесет и пет лева и двадесет и пет стотинки/,</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874D9E" w:rsidRPr="008B193B" w:rsidRDefault="00874D9E" w:rsidP="00874D9E">
      <w:pPr>
        <w:ind w:right="-2" w:firstLine="709"/>
        <w:jc w:val="both"/>
        <w:rPr>
          <w:rFonts w:ascii="Times New Roman" w:hAnsi="Times New Roman"/>
          <w:i/>
          <w:iCs/>
          <w:sz w:val="20"/>
        </w:rPr>
      </w:pPr>
      <w:r w:rsidRPr="008B193B">
        <w:rPr>
          <w:rFonts w:ascii="Times New Roman" w:hAnsi="Times New Roman"/>
          <w:b/>
          <w:bCs/>
          <w:sz w:val="20"/>
        </w:rPr>
        <w:t>1</w:t>
      </w:r>
      <w:r w:rsidRPr="008B193B">
        <w:rPr>
          <w:rFonts w:ascii="Times New Roman" w:hAnsi="Times New Roman"/>
          <w:sz w:val="20"/>
        </w:rPr>
        <w:t xml:space="preserve">. </w:t>
      </w:r>
      <w:r w:rsidRPr="008B193B">
        <w:rPr>
          <w:rFonts w:ascii="Times New Roman" w:hAnsi="Times New Roman"/>
          <w:b/>
          <w:bCs/>
          <w:sz w:val="20"/>
        </w:rPr>
        <w:t>На 28.01.2013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w:t>
      </w:r>
      <w:r w:rsidRPr="008B193B">
        <w:rPr>
          <w:rFonts w:ascii="Times New Roman" w:hAnsi="Times New Roman"/>
          <w:b/>
          <w:bCs/>
          <w:sz w:val="20"/>
        </w:rPr>
        <w:t>-</w:t>
      </w:r>
      <w:r w:rsidRPr="008B193B">
        <w:rPr>
          <w:rFonts w:ascii="Times New Roman" w:hAnsi="Times New Roman"/>
          <w:b/>
          <w:sz w:val="20"/>
        </w:rPr>
        <w:t xml:space="preserve"> </w:t>
      </w:r>
      <w:r w:rsidRPr="008B193B">
        <w:rPr>
          <w:rFonts w:ascii="Times New Roman" w:hAnsi="Times New Roman"/>
          <w:sz w:val="20"/>
        </w:rPr>
        <w:t xml:space="preserve">Директор Дирекция „Анализ и обработка на кредитните сделки“ при ЦУ на КТБ АД, </w:t>
      </w:r>
      <w:r w:rsidRPr="008B193B">
        <w:rPr>
          <w:rFonts w:ascii="Times New Roman" w:hAnsi="Times New Roman"/>
          <w:b/>
          <w:bCs/>
          <w:sz w:val="20"/>
        </w:rPr>
        <w:t>в съучастие като съизвършител</w:t>
      </w:r>
      <w:r w:rsidRPr="008B193B">
        <w:rPr>
          <w:rFonts w:ascii="Times New Roman" w:hAnsi="Times New Roman"/>
          <w:sz w:val="20"/>
        </w:rPr>
        <w:t xml:space="preserve"> </w:t>
      </w:r>
      <w:r w:rsidRPr="008B193B">
        <w:rPr>
          <w:rFonts w:ascii="Times New Roman" w:hAnsi="Times New Roman"/>
          <w:b/>
          <w:bCs/>
          <w:sz w:val="20"/>
        </w:rPr>
        <w:t xml:space="preserve">с Александър </w:t>
      </w:r>
      <w:r w:rsidR="009D014A">
        <w:rPr>
          <w:rFonts w:ascii="Times New Roman" w:hAnsi="Times New Roman"/>
          <w:b/>
          <w:bCs/>
          <w:sz w:val="20"/>
        </w:rPr>
        <w:t>******</w:t>
      </w:r>
      <w:r w:rsidRPr="008B193B">
        <w:rPr>
          <w:rFonts w:ascii="Times New Roman" w:hAnsi="Times New Roman"/>
          <w:b/>
          <w:bCs/>
          <w:sz w:val="20"/>
        </w:rPr>
        <w:t xml:space="preserve"> Панталеев - извършител и 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w:t>
      </w:r>
      <w:r w:rsidRPr="008B193B">
        <w:rPr>
          <w:rFonts w:ascii="Times New Roman" w:hAnsi="Times New Roman"/>
          <w:b/>
          <w:bCs/>
          <w:sz w:val="20"/>
        </w:rPr>
        <w:t xml:space="preserve">– извършител, </w:t>
      </w:r>
      <w:r w:rsidRPr="008B193B">
        <w:rPr>
          <w:rFonts w:ascii="Times New Roman" w:hAnsi="Times New Roman"/>
          <w:b/>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28.01.2013 г. сумата от 2 000 000.00 евро, с левова равностойност по официалния курс на БНБ – 3 911 660.00 лева, посочена в искане за усвояване на парични средства с вх.№ 100/28.01.2013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Цветанка Гаврилова по електронна поща на 28.01.2013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100/28.01.2013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2 000 000.00 евро, с левова равностойност по официалния курс на БНБ – 3 911 660.00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14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1433 6011 01, с титуляр „Порт Инвест Русе“ ЕАД, с посочено в искането основание – Договор за банков кредит от 28.01.2013 г. между „Порт Инвест Русе“ ЕАД и КТБ АД</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 xml:space="preserve">собственост на КТБ </w:t>
      </w:r>
      <w:r w:rsidRPr="008B193B">
        <w:rPr>
          <w:rFonts w:ascii="Times New Roman" w:hAnsi="Times New Roman"/>
          <w:i/>
          <w:iCs/>
          <w:sz w:val="20"/>
        </w:rPr>
        <w:lastRenderedPageBreak/>
        <w:t>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2 000 000.00 евро, с левова равностойност по официалния курс за деня на БНБ – 3 911 660.00 лева, </w:t>
      </w:r>
      <w:r w:rsidRPr="008B193B">
        <w:rPr>
          <w:rFonts w:ascii="Times New Roman" w:hAnsi="Times New Roman"/>
          <w:b/>
          <w:bCs/>
          <w:sz w:val="20"/>
        </w:rPr>
        <w:t>поверени му да ги пази и управлява</w:t>
      </w:r>
      <w:r w:rsidRPr="008B193B">
        <w:rPr>
          <w:rFonts w:ascii="Times New Roman" w:hAnsi="Times New Roman"/>
          <w:sz w:val="20"/>
        </w:rPr>
        <w:t xml:space="preserve">. </w:t>
      </w:r>
    </w:p>
    <w:p w:rsidR="008D65CF" w:rsidRPr="008B193B" w:rsidRDefault="00874D9E" w:rsidP="00536F62">
      <w:pPr>
        <w:ind w:right="-2" w:firstLine="709"/>
        <w:jc w:val="both"/>
        <w:rPr>
          <w:rFonts w:ascii="Times New Roman" w:hAnsi="Times New Roman"/>
          <w:b/>
          <w:bCs/>
          <w:sz w:val="20"/>
          <w:lang w:val="bg-BG"/>
        </w:rPr>
      </w:pPr>
      <w:r w:rsidRPr="008B193B">
        <w:rPr>
          <w:rFonts w:ascii="Times New Roman" w:hAnsi="Times New Roman"/>
          <w:b/>
          <w:sz w:val="20"/>
        </w:rPr>
        <w:t>2</w:t>
      </w:r>
      <w:r w:rsidRPr="008B193B">
        <w:rPr>
          <w:rFonts w:ascii="Times New Roman" w:hAnsi="Times New Roman"/>
          <w:sz w:val="20"/>
        </w:rPr>
        <w:t xml:space="preserve">. </w:t>
      </w:r>
      <w:r w:rsidRPr="008B193B">
        <w:rPr>
          <w:rFonts w:ascii="Times New Roman" w:hAnsi="Times New Roman"/>
          <w:b/>
          <w:bCs/>
          <w:sz w:val="20"/>
        </w:rPr>
        <w:t>На 14.02.2013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w:t>
      </w:r>
      <w:r w:rsidRPr="008B193B">
        <w:rPr>
          <w:rFonts w:ascii="Times New Roman" w:hAnsi="Times New Roman"/>
          <w:b/>
          <w:bCs/>
          <w:sz w:val="20"/>
        </w:rPr>
        <w:t>-</w:t>
      </w:r>
      <w:r w:rsidRPr="008B193B">
        <w:rPr>
          <w:rFonts w:ascii="Times New Roman" w:hAnsi="Times New Roman"/>
          <w:b/>
          <w:sz w:val="20"/>
        </w:rPr>
        <w:t xml:space="preserve"> </w:t>
      </w:r>
      <w:r w:rsidRPr="008B193B">
        <w:rPr>
          <w:rFonts w:ascii="Times New Roman" w:hAnsi="Times New Roman"/>
          <w:sz w:val="20"/>
        </w:rPr>
        <w:t xml:space="preserve">Директор Дирекция „Анализ и обработка на кредитните сделки“ при ЦУ на КТБ АД, </w:t>
      </w:r>
      <w:r w:rsidRPr="008B193B">
        <w:rPr>
          <w:rFonts w:ascii="Times New Roman" w:hAnsi="Times New Roman"/>
          <w:b/>
          <w:bCs/>
          <w:sz w:val="20"/>
        </w:rPr>
        <w:t>в съучастие като съизвършител</w:t>
      </w:r>
      <w:r w:rsidRPr="008B193B">
        <w:rPr>
          <w:rFonts w:ascii="Times New Roman" w:hAnsi="Times New Roman"/>
          <w:sz w:val="20"/>
        </w:rPr>
        <w:t xml:space="preserve"> </w:t>
      </w:r>
      <w:r w:rsidRPr="008B193B">
        <w:rPr>
          <w:rFonts w:ascii="Times New Roman" w:hAnsi="Times New Roman"/>
          <w:b/>
          <w:bCs/>
          <w:sz w:val="20"/>
        </w:rPr>
        <w:t xml:space="preserve">с Александър </w:t>
      </w:r>
      <w:r w:rsidR="009D014A">
        <w:rPr>
          <w:rFonts w:ascii="Times New Roman" w:hAnsi="Times New Roman"/>
          <w:b/>
          <w:bCs/>
          <w:sz w:val="20"/>
        </w:rPr>
        <w:t>******</w:t>
      </w:r>
      <w:r w:rsidRPr="008B193B">
        <w:rPr>
          <w:rFonts w:ascii="Times New Roman" w:hAnsi="Times New Roman"/>
          <w:b/>
          <w:bCs/>
          <w:sz w:val="20"/>
        </w:rPr>
        <w:t xml:space="preserve"> Панталеев - извършител и 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w:t>
      </w:r>
      <w:r w:rsidRPr="008B193B">
        <w:rPr>
          <w:rFonts w:ascii="Times New Roman" w:hAnsi="Times New Roman"/>
          <w:b/>
          <w:bCs/>
          <w:sz w:val="20"/>
        </w:rPr>
        <w:t xml:space="preserve">– извършител, </w:t>
      </w:r>
      <w:r w:rsidRPr="008B193B">
        <w:rPr>
          <w:rFonts w:ascii="Times New Roman" w:hAnsi="Times New Roman"/>
          <w:b/>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14.02.2013 г. сумата от 1 675 000.00 евро, с левова равностойност по официалния курс на БНБ – 3 276 015.25 лева, посочена в искане за усвояване на парични средства с вх.№ 169/14.02.2013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Мая Александрова по електронна поща на 14.02.2013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169/14.02.2013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1 675 000.00 евро, с левова равностойност по официалния курс на БНБ – 3 276 015.25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14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1433 6011 01, с титуляр „Порт Инвест Русе“ ЕАД, с посочено в искането основание – Договор за банков кредит от 28.01.2013 г. между „Порт Инвест Русе“ ЕАД и КТБ</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1 675 000.00 евро, с левова равностойност по официалния курс за деня на БНБ – 3 276 015.25 лева,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4D0786" w:rsidRPr="008B193B">
        <w:rPr>
          <w:rFonts w:ascii="Times New Roman" w:hAnsi="Times New Roman"/>
          <w:sz w:val="20"/>
        </w:rPr>
        <w:t xml:space="preserve"> </w:t>
      </w:r>
      <w:r w:rsidRPr="008B193B">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536F62" w:rsidRPr="008B193B">
        <w:rPr>
          <w:rFonts w:ascii="Times New Roman" w:hAnsi="Times New Roman"/>
          <w:b/>
          <w:bCs/>
          <w:sz w:val="20"/>
        </w:rPr>
        <w:t>/.</w:t>
      </w:r>
    </w:p>
    <w:p w:rsidR="00874D9E" w:rsidRPr="008B193B" w:rsidRDefault="00874D9E" w:rsidP="00874D9E">
      <w:pPr>
        <w:ind w:right="-2"/>
        <w:jc w:val="both"/>
        <w:rPr>
          <w:rFonts w:ascii="Times New Roman" w:hAnsi="Times New Roman"/>
          <w:sz w:val="20"/>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w:t>
      </w:r>
      <w:r w:rsidRPr="008B193B">
        <w:rPr>
          <w:rFonts w:ascii="Times New Roman" w:hAnsi="Times New Roman"/>
          <w:b/>
          <w:bCs/>
          <w:i/>
          <w:iCs/>
          <w:szCs w:val="28"/>
        </w:rPr>
        <w:t>, вр. чл. 26, ал. 1, вр. чл. 20, ал. 4, вр. ал. 1</w:t>
      </w:r>
      <w:r w:rsidRPr="008B193B">
        <w:rPr>
          <w:rFonts w:ascii="Times New Roman" w:hAnsi="Times New Roman"/>
          <w:b/>
          <w:bCs/>
          <w:i/>
          <w:iCs/>
          <w:szCs w:val="28"/>
          <w:lang w:val="ru-RU"/>
        </w:rPr>
        <w:t xml:space="preserve"> от НК</w:t>
      </w:r>
      <w:r w:rsidRPr="008B193B">
        <w:rPr>
          <w:rFonts w:ascii="Times New Roman" w:hAnsi="Times New Roman"/>
          <w:b/>
          <w:bCs/>
          <w:i/>
          <w:iCs/>
          <w:szCs w:val="28"/>
        </w:rPr>
        <w:t>.</w:t>
      </w:r>
    </w:p>
    <w:p w:rsidR="00874D9E" w:rsidRPr="008B193B" w:rsidRDefault="00874D9E" w:rsidP="00874D9E">
      <w:pPr>
        <w:ind w:right="-2"/>
        <w:jc w:val="both"/>
        <w:rPr>
          <w:rFonts w:ascii="Times New Roman" w:hAnsi="Times New Roman"/>
          <w:b/>
          <w:bCs/>
          <w:sz w:val="20"/>
          <w:u w:val="single"/>
        </w:rPr>
      </w:pPr>
    </w:p>
    <w:p w:rsidR="008D65CF" w:rsidRPr="008B193B" w:rsidRDefault="00874D9E" w:rsidP="00536F62">
      <w:pPr>
        <w:ind w:right="-2"/>
        <w:jc w:val="both"/>
        <w:rPr>
          <w:rFonts w:ascii="Times New Roman" w:hAnsi="Times New Roman"/>
          <w:b/>
          <w:bCs/>
          <w:szCs w:val="28"/>
        </w:rPr>
      </w:pPr>
      <w:r w:rsidRPr="008B193B">
        <w:rPr>
          <w:rFonts w:ascii="Times New Roman" w:hAnsi="Times New Roman"/>
          <w:b/>
          <w:bCs/>
          <w:szCs w:val="28"/>
          <w:u w:val="single"/>
          <w:lang w:val="ru-RU"/>
        </w:rPr>
        <w:t>70</w:t>
      </w:r>
      <w:r w:rsidRPr="008B193B">
        <w:rPr>
          <w:rFonts w:ascii="Times New Roman" w:hAnsi="Times New Roman"/>
          <w:b/>
          <w:bCs/>
          <w:szCs w:val="28"/>
          <w:u w:val="single"/>
        </w:rPr>
        <w:t>К/1А</w:t>
      </w:r>
    </w:p>
    <w:p w:rsidR="00874D9E" w:rsidRPr="008B193B" w:rsidRDefault="008D65CF" w:rsidP="00874D9E">
      <w:pPr>
        <w:ind w:right="-2" w:firstLine="708"/>
        <w:jc w:val="both"/>
        <w:rPr>
          <w:rFonts w:ascii="Times New Roman" w:hAnsi="Times New Roman"/>
          <w:b/>
          <w:bCs/>
          <w:sz w:val="20"/>
        </w:rPr>
      </w:pPr>
      <w:r w:rsidRPr="008B193B">
        <w:rPr>
          <w:rFonts w:ascii="Times New Roman" w:hAnsi="Times New Roman"/>
          <w:b/>
          <w:bCs/>
          <w:szCs w:val="28"/>
        </w:rPr>
        <w:t xml:space="preserve">XCV. </w:t>
      </w:r>
      <w:r w:rsidR="00874D9E" w:rsidRPr="008B193B">
        <w:rPr>
          <w:rFonts w:ascii="Times New Roman" w:hAnsi="Times New Roman"/>
          <w:b/>
          <w:bCs/>
          <w:szCs w:val="28"/>
        </w:rPr>
        <w:t>На неустановени дати в</w:t>
      </w:r>
      <w:r w:rsidR="00874D9E" w:rsidRPr="008B193B">
        <w:rPr>
          <w:rFonts w:ascii="Times New Roman" w:hAnsi="Times New Roman"/>
          <w:b/>
          <w:bCs/>
          <w:szCs w:val="28"/>
          <w:lang w:val="ru-RU"/>
        </w:rPr>
        <w:t xml:space="preserve"> периода от </w:t>
      </w:r>
      <w:r w:rsidR="00874D9E" w:rsidRPr="008B193B">
        <w:rPr>
          <w:rFonts w:ascii="Times New Roman" w:hAnsi="Times New Roman"/>
          <w:b/>
          <w:bCs/>
          <w:szCs w:val="28"/>
        </w:rPr>
        <w:t xml:space="preserve">01.01.2009 </w:t>
      </w:r>
      <w:r w:rsidR="00874D9E" w:rsidRPr="008B193B">
        <w:rPr>
          <w:rFonts w:ascii="Times New Roman" w:hAnsi="Times New Roman"/>
          <w:b/>
          <w:bCs/>
          <w:szCs w:val="28"/>
          <w:lang w:val="ru-RU"/>
        </w:rPr>
        <w:t>г</w:t>
      </w:r>
      <w:r w:rsidR="00874D9E" w:rsidRPr="008B193B">
        <w:rPr>
          <w:rFonts w:ascii="Times New Roman" w:hAnsi="Times New Roman"/>
          <w:b/>
          <w:bCs/>
          <w:szCs w:val="28"/>
        </w:rPr>
        <w:t>.</w:t>
      </w:r>
      <w:r w:rsidR="00874D9E" w:rsidRPr="008B193B">
        <w:rPr>
          <w:rFonts w:ascii="Times New Roman" w:hAnsi="Times New Roman"/>
          <w:b/>
          <w:bCs/>
          <w:szCs w:val="28"/>
          <w:lang w:val="ru-RU"/>
        </w:rPr>
        <w:t xml:space="preserve"> до 14.01.2014 г.,</w:t>
      </w:r>
      <w:r w:rsidR="00874D9E" w:rsidRPr="008B193B">
        <w:rPr>
          <w:rFonts w:ascii="Times New Roman" w:hAnsi="Times New Roman"/>
          <w:b/>
          <w:bCs/>
          <w:szCs w:val="28"/>
        </w:rPr>
        <w:t xml:space="preserve"> </w:t>
      </w:r>
      <w:r w:rsidR="00874D9E" w:rsidRPr="008B193B">
        <w:rPr>
          <w:rFonts w:ascii="Times New Roman" w:hAnsi="Times New Roman"/>
          <w:b/>
          <w:bCs/>
          <w:szCs w:val="28"/>
          <w:lang w:val="ru-RU"/>
        </w:rPr>
        <w:t xml:space="preserve">в гр.София, </w:t>
      </w:r>
      <w:r w:rsidR="00874D9E" w:rsidRPr="008B193B">
        <w:rPr>
          <w:rFonts w:ascii="Times New Roman" w:hAnsi="Times New Roman"/>
          <w:b/>
          <w:bCs/>
          <w:szCs w:val="28"/>
        </w:rPr>
        <w:t>Централно управление /</w:t>
      </w:r>
      <w:r w:rsidR="00874D9E" w:rsidRPr="008B193B">
        <w:rPr>
          <w:rFonts w:ascii="Times New Roman" w:hAnsi="Times New Roman"/>
          <w:b/>
          <w:bCs/>
          <w:szCs w:val="28"/>
          <w:lang w:val="ru-RU"/>
        </w:rPr>
        <w:t>ЦУ</w:t>
      </w:r>
      <w:r w:rsidR="00874D9E" w:rsidRPr="008B193B">
        <w:rPr>
          <w:rFonts w:ascii="Times New Roman" w:hAnsi="Times New Roman"/>
          <w:b/>
          <w:bCs/>
          <w:szCs w:val="28"/>
        </w:rPr>
        <w:t>/</w:t>
      </w:r>
      <w:r w:rsidR="00874D9E" w:rsidRPr="008B193B">
        <w:rPr>
          <w:rFonts w:ascii="Times New Roman" w:hAnsi="Times New Roman"/>
          <w:b/>
          <w:bCs/>
          <w:szCs w:val="28"/>
          <w:lang w:val="ru-RU"/>
        </w:rPr>
        <w:t xml:space="preserve"> на </w:t>
      </w:r>
      <w:r w:rsidR="00874D9E" w:rsidRPr="008B193B">
        <w:rPr>
          <w:rFonts w:ascii="Times New Roman" w:hAnsi="Times New Roman"/>
          <w:b/>
          <w:bCs/>
          <w:szCs w:val="28"/>
        </w:rPr>
        <w:t>Корпоративна търговска банка /</w:t>
      </w:r>
      <w:r w:rsidR="00874D9E" w:rsidRPr="008B193B">
        <w:rPr>
          <w:rFonts w:ascii="Times New Roman" w:hAnsi="Times New Roman"/>
          <w:b/>
          <w:bCs/>
          <w:szCs w:val="28"/>
          <w:lang w:val="ru-RU"/>
        </w:rPr>
        <w:t>КТБ</w:t>
      </w:r>
      <w:r w:rsidR="00874D9E" w:rsidRPr="008B193B">
        <w:rPr>
          <w:rFonts w:ascii="Times New Roman" w:hAnsi="Times New Roman"/>
          <w:b/>
          <w:bCs/>
          <w:szCs w:val="28"/>
        </w:rPr>
        <w:t>/</w:t>
      </w:r>
      <w:r w:rsidR="00874D9E" w:rsidRPr="008B193B">
        <w:rPr>
          <w:rFonts w:ascii="Times New Roman" w:hAnsi="Times New Roman"/>
          <w:b/>
          <w:bCs/>
          <w:szCs w:val="28"/>
          <w:lang w:val="ru-RU"/>
        </w:rPr>
        <w:t xml:space="preserve"> АД, ул.</w:t>
      </w:r>
      <w:r w:rsidR="00874D9E" w:rsidRPr="008B193B">
        <w:rPr>
          <w:rFonts w:ascii="Times New Roman" w:hAnsi="Times New Roman"/>
          <w:b/>
          <w:bCs/>
          <w:szCs w:val="28"/>
        </w:rPr>
        <w:t xml:space="preserve"> „</w:t>
      </w:r>
      <w:r w:rsidR="00874D9E" w:rsidRPr="008B193B">
        <w:rPr>
          <w:rFonts w:ascii="Times New Roman" w:hAnsi="Times New Roman"/>
          <w:b/>
          <w:bCs/>
          <w:szCs w:val="28"/>
          <w:lang w:val="ru-RU"/>
        </w:rPr>
        <w:t>Граф Игнатиев</w:t>
      </w:r>
      <w:r w:rsidR="00874D9E" w:rsidRPr="008B193B">
        <w:rPr>
          <w:rFonts w:ascii="Times New Roman" w:hAnsi="Times New Roman"/>
          <w:b/>
          <w:bCs/>
          <w:szCs w:val="28"/>
        </w:rPr>
        <w:t>“</w:t>
      </w:r>
      <w:r w:rsidR="00874D9E" w:rsidRPr="008B193B">
        <w:rPr>
          <w:rFonts w:ascii="Times New Roman" w:hAnsi="Times New Roman"/>
          <w:b/>
          <w:bCs/>
          <w:szCs w:val="28"/>
          <w:lang w:val="ru-RU"/>
        </w:rPr>
        <w:t xml:space="preserve"> №10</w:t>
      </w:r>
      <w:r w:rsidR="00874D9E" w:rsidRPr="008B193B">
        <w:rPr>
          <w:rFonts w:ascii="Times New Roman" w:hAnsi="Times New Roman"/>
          <w:szCs w:val="28"/>
          <w:lang w:val="ru-RU"/>
        </w:rPr>
        <w:t xml:space="preserve">, </w:t>
      </w:r>
      <w:r w:rsidR="00874D9E" w:rsidRPr="008B193B">
        <w:rPr>
          <w:rFonts w:ascii="Times New Roman" w:hAnsi="Times New Roman"/>
          <w:b/>
          <w:bCs/>
          <w:szCs w:val="28"/>
          <w:lang w:val="ru-RU"/>
        </w:rPr>
        <w:t xml:space="preserve">в качеството си на длъжностно лице </w:t>
      </w:r>
      <w:r w:rsidR="00874D9E" w:rsidRPr="008B193B">
        <w:rPr>
          <w:rFonts w:ascii="Times New Roman" w:hAnsi="Times New Roman"/>
          <w:b/>
          <w:bCs/>
          <w:szCs w:val="28"/>
        </w:rPr>
        <w:t>/</w:t>
      </w:r>
      <w:r w:rsidR="00874D9E" w:rsidRPr="008B193B">
        <w:rPr>
          <w:rFonts w:ascii="Times New Roman" w:hAnsi="Times New Roman"/>
          <w:i/>
          <w:iCs/>
          <w:sz w:val="24"/>
          <w:szCs w:val="24"/>
        </w:rPr>
        <w:t>по смисъла на чл. 93, т. 1, б. „б” НК</w:t>
      </w:r>
      <w:r w:rsidR="00874D9E" w:rsidRPr="008B193B">
        <w:rPr>
          <w:rFonts w:ascii="Times New Roman" w:hAnsi="Times New Roman"/>
          <w:b/>
          <w:bCs/>
          <w:szCs w:val="28"/>
        </w:rPr>
        <w:t>/</w:t>
      </w:r>
      <w:r w:rsidR="00874D9E" w:rsidRPr="008B193B">
        <w:rPr>
          <w:rFonts w:ascii="Times New Roman" w:hAnsi="Times New Roman"/>
          <w:i/>
          <w:iCs/>
          <w:sz w:val="24"/>
          <w:szCs w:val="24"/>
        </w:rPr>
        <w:t xml:space="preserve"> </w:t>
      </w:r>
      <w:r w:rsidR="00874D9E" w:rsidRPr="008B193B">
        <w:rPr>
          <w:rFonts w:ascii="Times New Roman" w:hAnsi="Times New Roman"/>
          <w:b/>
          <w:bCs/>
          <w:szCs w:val="28"/>
        </w:rPr>
        <w:t>-</w:t>
      </w:r>
      <w:r w:rsidR="00874D9E" w:rsidRPr="008B193B">
        <w:rPr>
          <w:rFonts w:ascii="Times New Roman" w:hAnsi="Times New Roman"/>
          <w:iCs/>
          <w:szCs w:val="28"/>
        </w:rPr>
        <w:t xml:space="preserve"> Ръководител на „Специализирана служба за вътрешен контрол“ на КТБ АД – </w:t>
      </w:r>
      <w:r w:rsidR="00874D9E"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74D9E" w:rsidRPr="008B193B">
        <w:rPr>
          <w:rFonts w:ascii="Times New Roman" w:hAnsi="Times New Roman"/>
          <w:b/>
          <w:bCs/>
          <w:szCs w:val="28"/>
        </w:rPr>
        <w:t xml:space="preserve">, </w:t>
      </w:r>
      <w:r w:rsidR="00874D9E" w:rsidRPr="008B193B">
        <w:rPr>
          <w:rFonts w:ascii="Times New Roman" w:hAnsi="Times New Roman"/>
          <w:b/>
          <w:bCs/>
          <w:szCs w:val="28"/>
          <w:lang w:val="ru-RU"/>
        </w:rPr>
        <w:t>в съучастие</w:t>
      </w:r>
      <w:r w:rsidR="00874D9E" w:rsidRPr="008B193B">
        <w:rPr>
          <w:rFonts w:ascii="Times New Roman" w:hAnsi="Times New Roman"/>
          <w:b/>
          <w:bCs/>
          <w:szCs w:val="28"/>
        </w:rPr>
        <w:t xml:space="preserve"> като помагач </w:t>
      </w:r>
      <w:r w:rsidR="00874D9E" w:rsidRPr="008B193B">
        <w:rPr>
          <w:rFonts w:ascii="Times New Roman" w:hAnsi="Times New Roman"/>
          <w:b/>
          <w:bCs/>
          <w:szCs w:val="28"/>
          <w:lang w:val="ru-RU"/>
        </w:rPr>
        <w:t xml:space="preserve">с </w:t>
      </w:r>
      <w:r w:rsidR="00874D9E" w:rsidRPr="008B193B">
        <w:rPr>
          <w:rFonts w:ascii="Times New Roman" w:hAnsi="Times New Roman"/>
          <w:b/>
          <w:bCs/>
          <w:szCs w:val="28"/>
        </w:rPr>
        <w:t xml:space="preserve">Александър </w:t>
      </w:r>
      <w:r w:rsidR="009D014A">
        <w:rPr>
          <w:rFonts w:ascii="Times New Roman" w:hAnsi="Times New Roman"/>
          <w:b/>
          <w:bCs/>
          <w:szCs w:val="28"/>
        </w:rPr>
        <w:t>******</w:t>
      </w:r>
      <w:r w:rsidR="00874D9E" w:rsidRPr="008B193B">
        <w:rPr>
          <w:rFonts w:ascii="Times New Roman" w:hAnsi="Times New Roman"/>
          <w:b/>
          <w:bCs/>
          <w:szCs w:val="28"/>
        </w:rPr>
        <w:t xml:space="preserve"> Панталеев </w:t>
      </w:r>
      <w:r w:rsidR="00874D9E" w:rsidRPr="008B193B">
        <w:rPr>
          <w:rFonts w:ascii="Times New Roman" w:hAnsi="Times New Roman"/>
          <w:szCs w:val="28"/>
        </w:rPr>
        <w:t xml:space="preserve">– </w:t>
      </w:r>
      <w:r w:rsidR="00874D9E" w:rsidRPr="008B193B">
        <w:rPr>
          <w:rFonts w:ascii="Times New Roman" w:hAnsi="Times New Roman"/>
          <w:b/>
          <w:bCs/>
          <w:szCs w:val="28"/>
        </w:rPr>
        <w:t>извършител</w:t>
      </w:r>
      <w:r w:rsidR="00874D9E" w:rsidRPr="008B193B">
        <w:rPr>
          <w:rFonts w:ascii="Times New Roman" w:hAnsi="Times New Roman"/>
          <w:szCs w:val="28"/>
        </w:rPr>
        <w:t xml:space="preserve"> /</w:t>
      </w:r>
      <w:r w:rsidR="00874D9E" w:rsidRPr="008B193B">
        <w:rPr>
          <w:rFonts w:ascii="Times New Roman" w:hAnsi="Times New Roman"/>
          <w:i/>
          <w:iCs/>
          <w:sz w:val="24"/>
          <w:szCs w:val="24"/>
        </w:rPr>
        <w:t>длъжностно лице по смисъла на чл. 93, т. 1, б. „б” НК</w:t>
      </w:r>
      <w:r w:rsidR="00874D9E" w:rsidRPr="008B193B">
        <w:rPr>
          <w:rFonts w:ascii="Times New Roman" w:hAnsi="Times New Roman"/>
          <w:sz w:val="24"/>
          <w:szCs w:val="24"/>
        </w:rPr>
        <w:t xml:space="preserve"> – </w:t>
      </w:r>
      <w:r w:rsidR="00874D9E" w:rsidRPr="008B193B">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874D9E" w:rsidRPr="008B193B">
        <w:rPr>
          <w:rFonts w:ascii="Times New Roman" w:hAnsi="Times New Roman"/>
          <w:sz w:val="24"/>
          <w:szCs w:val="24"/>
        </w:rPr>
        <w:t xml:space="preserve"> </w:t>
      </w:r>
      <w:r w:rsidR="00874D9E" w:rsidRPr="008B193B">
        <w:rPr>
          <w:rFonts w:ascii="Times New Roman" w:hAnsi="Times New Roman"/>
          <w:i/>
          <w:iCs/>
          <w:sz w:val="24"/>
          <w:szCs w:val="24"/>
        </w:rPr>
        <w:lastRenderedPageBreak/>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74D9E" w:rsidRPr="008B193B">
        <w:rPr>
          <w:rFonts w:ascii="Times New Roman" w:hAnsi="Times New Roman"/>
          <w:sz w:val="24"/>
          <w:szCs w:val="24"/>
        </w:rPr>
        <w:t>.</w:t>
      </w:r>
      <w:r w:rsidR="00874D9E" w:rsidRPr="008B193B">
        <w:rPr>
          <w:rFonts w:ascii="Times New Roman" w:hAnsi="Times New Roman"/>
          <w:i/>
          <w:iCs/>
          <w:sz w:val="24"/>
          <w:szCs w:val="24"/>
        </w:rPr>
        <w:t>/</w:t>
      </w:r>
      <w:r w:rsidR="00874D9E" w:rsidRPr="008B193B">
        <w:rPr>
          <w:rFonts w:ascii="Times New Roman" w:hAnsi="Times New Roman"/>
          <w:sz w:val="24"/>
          <w:szCs w:val="24"/>
        </w:rPr>
        <w:t xml:space="preserve">, </w:t>
      </w:r>
      <w:r w:rsidR="00874D9E" w:rsidRPr="008B193B">
        <w:rPr>
          <w:rFonts w:ascii="Times New Roman" w:hAnsi="Times New Roman"/>
          <w:b/>
          <w:szCs w:val="28"/>
        </w:rPr>
        <w:t xml:space="preserve">с </w:t>
      </w:r>
      <w:r w:rsidR="00874D9E" w:rsidRPr="008B193B">
        <w:rPr>
          <w:rFonts w:ascii="Times New Roman" w:hAnsi="Times New Roman"/>
          <w:b/>
          <w:bCs/>
          <w:szCs w:val="28"/>
        </w:rPr>
        <w:t xml:space="preserve">Илиан </w:t>
      </w:r>
      <w:r w:rsidR="009D014A">
        <w:rPr>
          <w:rFonts w:ascii="Times New Roman" w:hAnsi="Times New Roman"/>
          <w:b/>
          <w:bCs/>
          <w:szCs w:val="28"/>
        </w:rPr>
        <w:t>******</w:t>
      </w:r>
      <w:r w:rsidR="00874D9E" w:rsidRPr="008B193B">
        <w:rPr>
          <w:rFonts w:ascii="Times New Roman" w:hAnsi="Times New Roman"/>
          <w:b/>
          <w:bCs/>
          <w:szCs w:val="28"/>
        </w:rPr>
        <w:t xml:space="preserve"> Зафиров</w:t>
      </w:r>
      <w:r w:rsidR="00874D9E" w:rsidRPr="008B193B">
        <w:rPr>
          <w:rFonts w:ascii="Times New Roman" w:hAnsi="Times New Roman"/>
          <w:szCs w:val="28"/>
        </w:rPr>
        <w:t xml:space="preserve"> – </w:t>
      </w:r>
      <w:r w:rsidR="00874D9E" w:rsidRPr="008B193B">
        <w:rPr>
          <w:rFonts w:ascii="Times New Roman" w:hAnsi="Times New Roman"/>
          <w:b/>
          <w:bCs/>
          <w:szCs w:val="28"/>
        </w:rPr>
        <w:t>извършител</w:t>
      </w:r>
      <w:r w:rsidR="00874D9E" w:rsidRPr="008B193B">
        <w:rPr>
          <w:rFonts w:ascii="Times New Roman" w:hAnsi="Times New Roman"/>
          <w:i/>
          <w:iCs/>
          <w:szCs w:val="28"/>
        </w:rPr>
        <w:t xml:space="preserve"> /</w:t>
      </w:r>
      <w:r w:rsidR="00874D9E" w:rsidRPr="008B193B">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 Договор за управление от 21.07.2003 г., с Решение на Надзорния съвет от 30.06.2003 г. и от 21.07.2003 г.</w:t>
      </w:r>
      <w:r w:rsidR="00874D9E" w:rsidRPr="008B193B">
        <w:rPr>
          <w:rFonts w:ascii="Times New Roman" w:hAnsi="Times New Roman"/>
          <w:i/>
          <w:iCs/>
          <w:szCs w:val="28"/>
        </w:rPr>
        <w:t>/</w:t>
      </w:r>
      <w:r w:rsidR="00874D9E" w:rsidRPr="008B193B">
        <w:rPr>
          <w:rFonts w:ascii="Times New Roman" w:hAnsi="Times New Roman"/>
          <w:szCs w:val="28"/>
        </w:rPr>
        <w:t>,</w:t>
      </w:r>
      <w:r w:rsidR="00874D9E" w:rsidRPr="008B193B">
        <w:rPr>
          <w:rFonts w:ascii="Times New Roman" w:hAnsi="Times New Roman"/>
          <w:b/>
          <w:bCs/>
          <w:szCs w:val="28"/>
        </w:rPr>
        <w:t xml:space="preserve"> </w:t>
      </w:r>
      <w:r w:rsidR="00874D9E" w:rsidRPr="008B193B">
        <w:rPr>
          <w:rFonts w:ascii="Times New Roman" w:hAnsi="Times New Roman"/>
          <w:b/>
          <w:szCs w:val="28"/>
        </w:rPr>
        <w:t>с</w:t>
      </w:r>
      <w:r w:rsidR="00874D9E" w:rsidRPr="008B193B">
        <w:rPr>
          <w:rFonts w:ascii="Times New Roman" w:hAnsi="Times New Roman"/>
          <w:szCs w:val="28"/>
        </w:rPr>
        <w:t xml:space="preserve"> </w:t>
      </w:r>
      <w:r w:rsidR="00874D9E" w:rsidRPr="008B193B">
        <w:rPr>
          <w:rFonts w:ascii="Times New Roman" w:hAnsi="Times New Roman"/>
          <w:b/>
          <w:bCs/>
          <w:szCs w:val="28"/>
          <w:lang w:val="ru-RU"/>
        </w:rPr>
        <w:t xml:space="preserve">Георги </w:t>
      </w:r>
      <w:r w:rsidR="009D014A">
        <w:rPr>
          <w:rFonts w:ascii="Times New Roman" w:hAnsi="Times New Roman"/>
          <w:b/>
          <w:bCs/>
          <w:szCs w:val="28"/>
          <w:lang w:val="ru-RU"/>
        </w:rPr>
        <w:t>******</w:t>
      </w:r>
      <w:r w:rsidR="00874D9E" w:rsidRPr="008B193B">
        <w:rPr>
          <w:rFonts w:ascii="Times New Roman" w:hAnsi="Times New Roman"/>
          <w:b/>
          <w:bCs/>
          <w:szCs w:val="28"/>
          <w:lang w:val="ru-RU"/>
        </w:rPr>
        <w:t xml:space="preserve"> Зяпков</w:t>
      </w:r>
      <w:r w:rsidR="00874D9E" w:rsidRPr="008B193B">
        <w:rPr>
          <w:rFonts w:ascii="Times New Roman" w:hAnsi="Times New Roman"/>
          <w:szCs w:val="28"/>
          <w:lang w:val="ru-RU"/>
        </w:rPr>
        <w:t xml:space="preserve"> </w:t>
      </w:r>
      <w:r w:rsidR="00874D9E" w:rsidRPr="008B193B">
        <w:rPr>
          <w:rFonts w:ascii="Times New Roman" w:hAnsi="Times New Roman"/>
          <w:szCs w:val="28"/>
        </w:rPr>
        <w:t xml:space="preserve">– </w:t>
      </w:r>
      <w:r w:rsidR="00874D9E" w:rsidRPr="008B193B">
        <w:rPr>
          <w:rFonts w:ascii="Times New Roman" w:hAnsi="Times New Roman"/>
          <w:b/>
          <w:bCs/>
          <w:szCs w:val="28"/>
        </w:rPr>
        <w:t>извършител</w:t>
      </w:r>
      <w:r w:rsidR="00874D9E" w:rsidRPr="008B193B">
        <w:rPr>
          <w:rFonts w:ascii="Times New Roman" w:hAnsi="Times New Roman"/>
          <w:szCs w:val="28"/>
        </w:rPr>
        <w:t xml:space="preserve"> /</w:t>
      </w:r>
      <w:r w:rsidR="00874D9E" w:rsidRPr="008B193B">
        <w:rPr>
          <w:rFonts w:ascii="Times New Roman" w:hAnsi="Times New Roman"/>
          <w:i/>
          <w:iCs/>
          <w:sz w:val="24"/>
          <w:szCs w:val="24"/>
        </w:rPr>
        <w:t>длъжностно лице</w:t>
      </w:r>
      <w:r w:rsidR="00874D9E" w:rsidRPr="008B193B">
        <w:rPr>
          <w:rFonts w:ascii="Times New Roman" w:hAnsi="Times New Roman"/>
          <w:sz w:val="24"/>
          <w:szCs w:val="24"/>
        </w:rPr>
        <w:t xml:space="preserve"> </w:t>
      </w:r>
      <w:r w:rsidR="00874D9E" w:rsidRPr="008B193B">
        <w:rPr>
          <w:rFonts w:ascii="Times New Roman" w:hAnsi="Times New Roman"/>
          <w:i/>
          <w:iCs/>
          <w:sz w:val="24"/>
          <w:szCs w:val="24"/>
          <w:lang w:val="ru-RU"/>
        </w:rPr>
        <w:t xml:space="preserve">по смисъла на чл.93, т.1, б.“б“ от НК - </w:t>
      </w:r>
      <w:r w:rsidR="00874D9E" w:rsidRPr="008B193B">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874D9E" w:rsidRPr="008B193B">
        <w:rPr>
          <w:rFonts w:ascii="Times New Roman" w:hAnsi="Times New Roman"/>
          <w:szCs w:val="28"/>
          <w:lang w:val="ru-RU"/>
        </w:rPr>
        <w:t>/</w:t>
      </w:r>
      <w:r w:rsidR="00874D9E" w:rsidRPr="008B193B">
        <w:rPr>
          <w:rFonts w:ascii="Times New Roman" w:hAnsi="Times New Roman"/>
          <w:szCs w:val="28"/>
        </w:rPr>
        <w:t xml:space="preserve">, </w:t>
      </w:r>
      <w:r w:rsidR="00874D9E" w:rsidRPr="008B193B">
        <w:rPr>
          <w:rFonts w:ascii="Times New Roman" w:hAnsi="Times New Roman"/>
          <w:b/>
          <w:szCs w:val="28"/>
        </w:rPr>
        <w:t>с</w:t>
      </w:r>
      <w:r w:rsidR="00874D9E" w:rsidRPr="008B193B">
        <w:rPr>
          <w:rFonts w:ascii="Times New Roman" w:hAnsi="Times New Roman"/>
          <w:szCs w:val="28"/>
        </w:rPr>
        <w:t xml:space="preserve"> </w:t>
      </w:r>
      <w:r w:rsidR="00874D9E" w:rsidRPr="008B193B">
        <w:rPr>
          <w:rFonts w:ascii="Times New Roman" w:hAnsi="Times New Roman"/>
          <w:b/>
          <w:bCs/>
          <w:szCs w:val="28"/>
          <w:lang w:val="ru-RU"/>
        </w:rPr>
        <w:t xml:space="preserve">Цветан </w:t>
      </w:r>
      <w:r w:rsidR="009D014A">
        <w:rPr>
          <w:rFonts w:ascii="Times New Roman" w:hAnsi="Times New Roman"/>
          <w:b/>
          <w:bCs/>
          <w:szCs w:val="28"/>
          <w:lang w:val="ru-RU"/>
        </w:rPr>
        <w:t>******</w:t>
      </w:r>
      <w:r w:rsidR="00874D9E" w:rsidRPr="008B193B">
        <w:rPr>
          <w:rFonts w:ascii="Times New Roman" w:hAnsi="Times New Roman"/>
          <w:b/>
          <w:bCs/>
          <w:szCs w:val="28"/>
          <w:lang w:val="ru-RU"/>
        </w:rPr>
        <w:t xml:space="preserve"> Василев</w:t>
      </w:r>
      <w:r w:rsidR="00874D9E" w:rsidRPr="008B193B">
        <w:rPr>
          <w:rFonts w:ascii="Times New Roman" w:hAnsi="Times New Roman"/>
          <w:szCs w:val="28"/>
          <w:lang w:val="ru-RU"/>
        </w:rPr>
        <w:t xml:space="preserve"> </w:t>
      </w:r>
      <w:r w:rsidR="00874D9E" w:rsidRPr="008B193B">
        <w:rPr>
          <w:rFonts w:ascii="Times New Roman" w:hAnsi="Times New Roman"/>
          <w:szCs w:val="28"/>
        </w:rPr>
        <w:t>–</w:t>
      </w:r>
      <w:r w:rsidR="00874D9E" w:rsidRPr="008B193B">
        <w:rPr>
          <w:rFonts w:ascii="Times New Roman" w:hAnsi="Times New Roman"/>
          <w:szCs w:val="28"/>
          <w:lang w:val="ru-RU"/>
        </w:rPr>
        <w:t xml:space="preserve"> </w:t>
      </w:r>
      <w:r w:rsidR="00874D9E" w:rsidRPr="008B193B">
        <w:rPr>
          <w:rFonts w:ascii="Times New Roman" w:hAnsi="Times New Roman"/>
          <w:b/>
          <w:bCs/>
          <w:szCs w:val="28"/>
          <w:lang w:val="ru-RU"/>
        </w:rPr>
        <w:t>подбудител и помагач</w:t>
      </w:r>
      <w:r w:rsidR="00874D9E" w:rsidRPr="008B193B">
        <w:rPr>
          <w:rFonts w:ascii="Times New Roman" w:hAnsi="Times New Roman"/>
          <w:szCs w:val="28"/>
          <w:lang w:val="ru-RU"/>
        </w:rPr>
        <w:t xml:space="preserve"> </w:t>
      </w:r>
      <w:r w:rsidR="00874D9E" w:rsidRPr="008B193B">
        <w:rPr>
          <w:rFonts w:ascii="Times New Roman" w:hAnsi="Times New Roman"/>
          <w:i/>
          <w:iCs/>
          <w:szCs w:val="28"/>
        </w:rPr>
        <w:t>/</w:t>
      </w:r>
      <w:r w:rsidR="00874D9E" w:rsidRPr="008B193B">
        <w:rPr>
          <w:rFonts w:ascii="Times New Roman" w:hAnsi="Times New Roman"/>
          <w:i/>
          <w:iCs/>
          <w:sz w:val="24"/>
          <w:szCs w:val="24"/>
        </w:rPr>
        <w:t>Председател на Надзорния Съвет на КТБ АД, избран от Надзорния съвет на КТБ АД на 21.07.2003</w:t>
      </w:r>
      <w:r w:rsidR="00536F62" w:rsidRPr="008B193B">
        <w:rPr>
          <w:rFonts w:ascii="Times New Roman" w:hAnsi="Times New Roman"/>
          <w:i/>
          <w:iCs/>
          <w:sz w:val="24"/>
          <w:szCs w:val="24"/>
          <w:lang w:val="bg-BG"/>
        </w:rPr>
        <w:t xml:space="preserve"> </w:t>
      </w:r>
      <w:r w:rsidR="00874D9E" w:rsidRPr="008B193B">
        <w:rPr>
          <w:rFonts w:ascii="Times New Roman" w:hAnsi="Times New Roman"/>
          <w:i/>
          <w:iCs/>
          <w:sz w:val="24"/>
          <w:szCs w:val="24"/>
        </w:rPr>
        <w:t>г</w:t>
      </w:r>
      <w:r w:rsidR="00536F62" w:rsidRPr="008B193B">
        <w:rPr>
          <w:rFonts w:ascii="Times New Roman" w:hAnsi="Times New Roman"/>
          <w:i/>
          <w:iCs/>
          <w:sz w:val="24"/>
          <w:szCs w:val="24"/>
          <w:lang w:val="bg-BG"/>
        </w:rPr>
        <w:t>./</w:t>
      </w:r>
      <w:r w:rsidR="00874D9E" w:rsidRPr="008B193B">
        <w:rPr>
          <w:rFonts w:ascii="Times New Roman" w:hAnsi="Times New Roman"/>
          <w:i/>
          <w:iCs/>
          <w:sz w:val="24"/>
          <w:szCs w:val="24"/>
        </w:rPr>
        <w:t>,</w:t>
      </w:r>
      <w:r w:rsidR="00874D9E" w:rsidRPr="008B193B">
        <w:rPr>
          <w:rFonts w:ascii="Times New Roman" w:hAnsi="Times New Roman"/>
          <w:b/>
          <w:bCs/>
          <w:szCs w:val="28"/>
        </w:rPr>
        <w:t xml:space="preserve"> с Маргарита </w:t>
      </w:r>
      <w:r w:rsidR="009D014A">
        <w:rPr>
          <w:rFonts w:ascii="Times New Roman" w:hAnsi="Times New Roman"/>
          <w:b/>
          <w:bCs/>
          <w:szCs w:val="28"/>
        </w:rPr>
        <w:t>******</w:t>
      </w:r>
      <w:r w:rsidR="00874D9E" w:rsidRPr="008B193B">
        <w:rPr>
          <w:rFonts w:ascii="Times New Roman" w:hAnsi="Times New Roman"/>
          <w:b/>
          <w:bCs/>
          <w:szCs w:val="28"/>
        </w:rPr>
        <w:t xml:space="preserve"> Голева</w:t>
      </w:r>
      <w:r w:rsidR="00874D9E" w:rsidRPr="008B193B">
        <w:rPr>
          <w:rFonts w:ascii="Times New Roman" w:hAnsi="Times New Roman"/>
          <w:szCs w:val="28"/>
        </w:rPr>
        <w:t xml:space="preserve"> – </w:t>
      </w:r>
      <w:r w:rsidR="00874D9E" w:rsidRPr="008B193B">
        <w:rPr>
          <w:rFonts w:ascii="Times New Roman" w:hAnsi="Times New Roman"/>
          <w:b/>
          <w:bCs/>
          <w:szCs w:val="28"/>
        </w:rPr>
        <w:t xml:space="preserve">помагач </w:t>
      </w:r>
      <w:r w:rsidR="00874D9E" w:rsidRPr="008B193B">
        <w:rPr>
          <w:rFonts w:ascii="Times New Roman" w:hAnsi="Times New Roman"/>
          <w:bCs/>
          <w:szCs w:val="28"/>
        </w:rPr>
        <w:t>(</w:t>
      </w:r>
      <w:r w:rsidR="00874D9E" w:rsidRPr="008B193B">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w:t>
      </w:r>
      <w:r w:rsidR="00874D9E" w:rsidRPr="008B193B">
        <w:rPr>
          <w:rFonts w:ascii="Times New Roman" w:hAnsi="Times New Roman"/>
          <w:i/>
          <w:sz w:val="24"/>
          <w:szCs w:val="24"/>
          <w:lang w:val="ru-RU"/>
        </w:rPr>
        <w:t>08.11.2013</w:t>
      </w:r>
      <w:r w:rsidR="00874D9E" w:rsidRPr="008B193B">
        <w:rPr>
          <w:rFonts w:ascii="Times New Roman" w:hAnsi="Times New Roman"/>
          <w:i/>
          <w:sz w:val="24"/>
          <w:szCs w:val="24"/>
        </w:rPr>
        <w:t xml:space="preserve"> година</w:t>
      </w:r>
      <w:r w:rsidR="00874D9E" w:rsidRPr="008B193B">
        <w:rPr>
          <w:rFonts w:ascii="Times New Roman" w:hAnsi="Times New Roman"/>
          <w:szCs w:val="28"/>
        </w:rPr>
        <w:t>),</w:t>
      </w:r>
      <w:r w:rsidR="00874D9E" w:rsidRPr="008B193B">
        <w:rPr>
          <w:rFonts w:ascii="Times New Roman" w:hAnsi="Times New Roman"/>
          <w:i/>
          <w:sz w:val="24"/>
          <w:szCs w:val="24"/>
        </w:rPr>
        <w:t xml:space="preserve"> </w:t>
      </w:r>
      <w:r w:rsidR="00874D9E" w:rsidRPr="008B193B">
        <w:rPr>
          <w:rFonts w:ascii="Times New Roman" w:hAnsi="Times New Roman"/>
          <w:b/>
          <w:bCs/>
          <w:szCs w:val="28"/>
        </w:rPr>
        <w:t xml:space="preserve">като ръководител на ССВО на КТБ АД, </w:t>
      </w:r>
      <w:r w:rsidR="00874D9E" w:rsidRPr="008B193B">
        <w:rPr>
          <w:rFonts w:ascii="Times New Roman" w:hAnsi="Times New Roman"/>
          <w:b/>
          <w:bCs/>
          <w:szCs w:val="28"/>
          <w:lang w:val="ru-RU"/>
        </w:rPr>
        <w:t>осигурява</w:t>
      </w:r>
      <w:r w:rsidR="00874D9E" w:rsidRPr="008B193B">
        <w:rPr>
          <w:rFonts w:ascii="Times New Roman" w:hAnsi="Times New Roman"/>
          <w:b/>
          <w:bCs/>
          <w:szCs w:val="28"/>
        </w:rPr>
        <w:t>щ</w:t>
      </w:r>
      <w:r w:rsidR="00874D9E" w:rsidRPr="008B193B">
        <w:rPr>
          <w:rFonts w:ascii="Times New Roman" w:hAnsi="Times New Roman"/>
          <w:b/>
          <w:bCs/>
          <w:szCs w:val="28"/>
          <w:lang w:val="ru-RU"/>
        </w:rPr>
        <w:t xml:space="preserve"> и отговаря</w:t>
      </w:r>
      <w:r w:rsidR="00874D9E" w:rsidRPr="008B193B">
        <w:rPr>
          <w:rFonts w:ascii="Times New Roman" w:hAnsi="Times New Roman"/>
          <w:b/>
          <w:bCs/>
          <w:szCs w:val="28"/>
        </w:rPr>
        <w:t>щ</w:t>
      </w:r>
      <w:r w:rsidR="00874D9E" w:rsidRPr="008B193B">
        <w:rPr>
          <w:rFonts w:ascii="Times New Roman" w:hAnsi="Times New Roman"/>
          <w:b/>
          <w:bCs/>
          <w:szCs w:val="28"/>
          <w:lang w:val="ru-RU"/>
        </w:rPr>
        <w:t xml:space="preserve"> за </w:t>
      </w:r>
      <w:r w:rsidR="00874D9E" w:rsidRPr="008B193B">
        <w:rPr>
          <w:rFonts w:ascii="Times New Roman" w:hAnsi="Times New Roman"/>
          <w:b/>
          <w:bCs/>
          <w:szCs w:val="28"/>
        </w:rPr>
        <w:t xml:space="preserve">цялостната дейност на ССВО на КТБ АД, включително и за </w:t>
      </w:r>
      <w:r w:rsidR="00874D9E" w:rsidRPr="008B193B">
        <w:rPr>
          <w:rFonts w:ascii="Times New Roman" w:hAnsi="Times New Roman"/>
          <w:b/>
          <w:bCs/>
          <w:szCs w:val="28"/>
          <w:lang w:val="ru-RU"/>
        </w:rPr>
        <w:t xml:space="preserve">спазването на </w:t>
      </w:r>
      <w:r w:rsidR="00874D9E" w:rsidRPr="008B193B">
        <w:rPr>
          <w:rFonts w:ascii="Times New Roman" w:hAnsi="Times New Roman"/>
          <w:b/>
          <w:bCs/>
          <w:szCs w:val="28"/>
        </w:rPr>
        <w:t>Д</w:t>
      </w:r>
      <w:r w:rsidR="00874D9E" w:rsidRPr="008B193B">
        <w:rPr>
          <w:rFonts w:ascii="Times New Roman" w:hAnsi="Times New Roman"/>
          <w:b/>
          <w:bCs/>
          <w:szCs w:val="28"/>
          <w:lang w:val="ru-RU"/>
        </w:rPr>
        <w:t>ефиницията за вътрешен одит, Етичния кодекс</w:t>
      </w:r>
      <w:r w:rsidR="00874D9E" w:rsidRPr="008B193B">
        <w:rPr>
          <w:rFonts w:ascii="Times New Roman" w:hAnsi="Times New Roman"/>
          <w:b/>
          <w:bCs/>
          <w:szCs w:val="28"/>
        </w:rPr>
        <w:t xml:space="preserve"> и</w:t>
      </w:r>
      <w:r w:rsidR="00874D9E"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874D9E" w:rsidRPr="008B193B">
        <w:rPr>
          <w:rFonts w:ascii="Times New Roman" w:hAnsi="Times New Roman"/>
          <w:szCs w:val="28"/>
        </w:rPr>
        <w:t>/</w:t>
      </w:r>
      <w:r w:rsidR="00874D9E" w:rsidRPr="008B193B">
        <w:rPr>
          <w:rFonts w:ascii="Times New Roman" w:hAnsi="Times New Roman"/>
          <w:i/>
          <w:iCs/>
          <w:sz w:val="24"/>
          <w:szCs w:val="24"/>
        </w:rPr>
        <w:t xml:space="preserve">съгласно </w:t>
      </w:r>
      <w:r w:rsidR="00874D9E" w:rsidRPr="008B193B">
        <w:rPr>
          <w:rFonts w:ascii="Times New Roman" w:hAnsi="Times New Roman"/>
          <w:i/>
          <w:iCs/>
          <w:sz w:val="24"/>
          <w:szCs w:val="24"/>
          <w:lang w:val="ru-RU"/>
        </w:rPr>
        <w:t>чл.16 , ал.3</w:t>
      </w:r>
      <w:r w:rsidR="00874D9E" w:rsidRPr="008B193B">
        <w:rPr>
          <w:rFonts w:ascii="Times New Roman" w:hAnsi="Times New Roman"/>
          <w:i/>
          <w:iCs/>
          <w:sz w:val="24"/>
          <w:szCs w:val="24"/>
        </w:rPr>
        <w:t xml:space="preserve"> от</w:t>
      </w:r>
      <w:r w:rsidR="00874D9E" w:rsidRPr="008B193B">
        <w:rPr>
          <w:rFonts w:ascii="Times New Roman" w:hAnsi="Times New Roman"/>
          <w:i/>
          <w:iCs/>
          <w:sz w:val="24"/>
          <w:szCs w:val="24"/>
          <w:lang w:val="ru-RU"/>
        </w:rPr>
        <w:t xml:space="preserve"> Н</w:t>
      </w:r>
      <w:r w:rsidR="00874D9E" w:rsidRPr="008B193B">
        <w:rPr>
          <w:rFonts w:ascii="Times New Roman" w:hAnsi="Times New Roman"/>
          <w:i/>
          <w:iCs/>
          <w:sz w:val="24"/>
          <w:szCs w:val="24"/>
        </w:rPr>
        <w:t>аредба</w:t>
      </w:r>
      <w:r w:rsidR="00874D9E" w:rsidRPr="008B193B">
        <w:rPr>
          <w:rFonts w:ascii="Times New Roman" w:hAnsi="Times New Roman"/>
          <w:i/>
          <w:iCs/>
          <w:sz w:val="24"/>
          <w:szCs w:val="24"/>
          <w:lang w:val="ru-RU"/>
        </w:rPr>
        <w:t xml:space="preserve"> № 10 от 26.11.2003 г. за вътрешния контрол в банките</w:t>
      </w:r>
      <w:r w:rsidR="00874D9E" w:rsidRPr="008B193B">
        <w:rPr>
          <w:rFonts w:ascii="Times New Roman" w:hAnsi="Times New Roman"/>
          <w:i/>
          <w:iCs/>
          <w:sz w:val="24"/>
          <w:szCs w:val="24"/>
        </w:rPr>
        <w:t xml:space="preserve"> о</w:t>
      </w:r>
      <w:r w:rsidR="00874D9E" w:rsidRPr="008B193B">
        <w:rPr>
          <w:rFonts w:ascii="Times New Roman" w:hAnsi="Times New Roman"/>
          <w:i/>
          <w:iCs/>
          <w:sz w:val="24"/>
          <w:szCs w:val="24"/>
          <w:lang w:val="ru-RU"/>
        </w:rPr>
        <w:t xml:space="preserve">бн., ДВ, бр. 108 от 12.12.2003 г., изм., бр. 102 от 19.12.2006 г. </w:t>
      </w:r>
      <w:r w:rsidR="00874D9E" w:rsidRPr="008B193B">
        <w:rPr>
          <w:rFonts w:ascii="Times New Roman" w:hAnsi="Times New Roman"/>
          <w:i/>
          <w:iCs/>
          <w:sz w:val="24"/>
          <w:szCs w:val="24"/>
        </w:rPr>
        <w:t>и</w:t>
      </w:r>
      <w:r w:rsidR="00874D9E" w:rsidRPr="008B193B">
        <w:rPr>
          <w:rFonts w:ascii="Times New Roman" w:hAnsi="Times New Roman"/>
          <w:i/>
          <w:iCs/>
          <w:sz w:val="24"/>
          <w:szCs w:val="24"/>
          <w:lang w:val="ru-RU"/>
        </w:rPr>
        <w:t xml:space="preserve"> чл. 5 , </w:t>
      </w:r>
      <w:r w:rsidR="00874D9E" w:rsidRPr="008B193B">
        <w:rPr>
          <w:rFonts w:ascii="Times New Roman" w:hAnsi="Times New Roman"/>
          <w:i/>
          <w:iCs/>
          <w:sz w:val="24"/>
          <w:szCs w:val="24"/>
        </w:rPr>
        <w:t>а</w:t>
      </w:r>
      <w:r w:rsidR="00874D9E" w:rsidRPr="008B193B">
        <w:rPr>
          <w:rFonts w:ascii="Times New Roman" w:hAnsi="Times New Roman"/>
          <w:i/>
          <w:iCs/>
          <w:sz w:val="24"/>
          <w:szCs w:val="24"/>
          <w:lang w:val="ru-RU"/>
        </w:rPr>
        <w:t>л.1</w:t>
      </w:r>
      <w:r w:rsidR="00874D9E" w:rsidRPr="008B193B">
        <w:rPr>
          <w:rFonts w:ascii="Times New Roman" w:hAnsi="Times New Roman"/>
          <w:i/>
          <w:iCs/>
          <w:sz w:val="24"/>
          <w:szCs w:val="24"/>
        </w:rPr>
        <w:t xml:space="preserve"> от</w:t>
      </w:r>
      <w:r w:rsidR="00874D9E" w:rsidRPr="008B193B">
        <w:rPr>
          <w:rFonts w:ascii="Times New Roman" w:hAnsi="Times New Roman"/>
          <w:i/>
          <w:iCs/>
          <w:sz w:val="24"/>
          <w:szCs w:val="24"/>
          <w:lang w:val="ru-RU"/>
        </w:rPr>
        <w:t xml:space="preserve"> Правила за организацията и</w:t>
      </w:r>
      <w:r w:rsidR="00536F62" w:rsidRPr="008B193B">
        <w:rPr>
          <w:rFonts w:ascii="Times New Roman" w:hAnsi="Times New Roman"/>
          <w:i/>
          <w:iCs/>
          <w:sz w:val="24"/>
          <w:szCs w:val="24"/>
          <w:lang w:val="ru-RU"/>
        </w:rPr>
        <w:t xml:space="preserve"> дейността на ССВО при КТБ АД, </w:t>
      </w:r>
      <w:r w:rsidR="00874D9E" w:rsidRPr="008B193B">
        <w:rPr>
          <w:rFonts w:ascii="Times New Roman" w:hAnsi="Times New Roman"/>
          <w:i/>
          <w:iCs/>
          <w:sz w:val="24"/>
          <w:szCs w:val="24"/>
          <w:lang w:val="ru-RU"/>
        </w:rPr>
        <w:t>утвърдени от НС на КТБ, с Протокол от 02.05.2007</w:t>
      </w:r>
      <w:r w:rsidR="00874D9E" w:rsidRPr="008B193B">
        <w:rPr>
          <w:rFonts w:ascii="Times New Roman" w:hAnsi="Times New Roman"/>
          <w:i/>
          <w:iCs/>
          <w:sz w:val="24"/>
          <w:szCs w:val="24"/>
        </w:rPr>
        <w:t xml:space="preserve"> </w:t>
      </w:r>
      <w:r w:rsidR="00874D9E" w:rsidRPr="008B193B">
        <w:rPr>
          <w:rFonts w:ascii="Times New Roman" w:hAnsi="Times New Roman"/>
          <w:i/>
          <w:iCs/>
          <w:sz w:val="24"/>
          <w:szCs w:val="24"/>
          <w:lang w:val="ru-RU"/>
        </w:rPr>
        <w:t>г. и изменени и допълнени с Протоколи на НС на КТБ АД от 01.09.2008</w:t>
      </w:r>
      <w:r w:rsidR="00874D9E" w:rsidRPr="008B193B">
        <w:rPr>
          <w:rFonts w:ascii="Times New Roman" w:hAnsi="Times New Roman"/>
          <w:i/>
          <w:iCs/>
          <w:sz w:val="24"/>
          <w:szCs w:val="24"/>
        </w:rPr>
        <w:t xml:space="preserve"> </w:t>
      </w:r>
      <w:r w:rsidR="00874D9E" w:rsidRPr="008B193B">
        <w:rPr>
          <w:rFonts w:ascii="Times New Roman" w:hAnsi="Times New Roman"/>
          <w:i/>
          <w:iCs/>
          <w:sz w:val="24"/>
          <w:szCs w:val="24"/>
          <w:lang w:val="ru-RU"/>
        </w:rPr>
        <w:t>г.; 27.02.2009</w:t>
      </w:r>
      <w:r w:rsidR="00874D9E" w:rsidRPr="008B193B">
        <w:rPr>
          <w:rFonts w:ascii="Times New Roman" w:hAnsi="Times New Roman"/>
          <w:i/>
          <w:iCs/>
          <w:sz w:val="24"/>
          <w:szCs w:val="24"/>
        </w:rPr>
        <w:t xml:space="preserve"> </w:t>
      </w:r>
      <w:r w:rsidR="00874D9E" w:rsidRPr="008B193B">
        <w:rPr>
          <w:rFonts w:ascii="Times New Roman" w:hAnsi="Times New Roman"/>
          <w:i/>
          <w:iCs/>
          <w:sz w:val="24"/>
          <w:szCs w:val="24"/>
          <w:lang w:val="ru-RU"/>
        </w:rPr>
        <w:t>г.; 16.12.2010</w:t>
      </w:r>
      <w:r w:rsidR="00874D9E" w:rsidRPr="008B193B">
        <w:rPr>
          <w:rFonts w:ascii="Times New Roman" w:hAnsi="Times New Roman"/>
          <w:i/>
          <w:iCs/>
          <w:sz w:val="24"/>
          <w:szCs w:val="24"/>
        </w:rPr>
        <w:t xml:space="preserve"> </w:t>
      </w:r>
      <w:r w:rsidR="00874D9E" w:rsidRPr="008B193B">
        <w:rPr>
          <w:rFonts w:ascii="Times New Roman" w:hAnsi="Times New Roman"/>
          <w:i/>
          <w:iCs/>
          <w:sz w:val="24"/>
          <w:szCs w:val="24"/>
          <w:lang w:val="ru-RU"/>
        </w:rPr>
        <w:t>г.; 18.12.2013</w:t>
      </w:r>
      <w:r w:rsidR="00874D9E" w:rsidRPr="008B193B">
        <w:rPr>
          <w:rFonts w:ascii="Times New Roman" w:hAnsi="Times New Roman"/>
          <w:i/>
          <w:iCs/>
          <w:sz w:val="24"/>
          <w:szCs w:val="24"/>
        </w:rPr>
        <w:t xml:space="preserve"> </w:t>
      </w:r>
      <w:r w:rsidR="00874D9E" w:rsidRPr="008B193B">
        <w:rPr>
          <w:rFonts w:ascii="Times New Roman" w:hAnsi="Times New Roman"/>
          <w:i/>
          <w:iCs/>
          <w:sz w:val="24"/>
          <w:szCs w:val="24"/>
          <w:lang w:val="ru-RU"/>
        </w:rPr>
        <w:t>г.</w:t>
      </w:r>
      <w:r w:rsidR="00874D9E" w:rsidRPr="008B193B">
        <w:rPr>
          <w:rFonts w:ascii="Times New Roman" w:hAnsi="Times New Roman"/>
          <w:i/>
          <w:iCs/>
          <w:sz w:val="24"/>
          <w:szCs w:val="24"/>
        </w:rPr>
        <w:t xml:space="preserve"> , чл. 75, ал.1, чл. 67, ал.2 от Устава на  КТБ АД и т.1, 2, 3,</w:t>
      </w:r>
      <w:r w:rsidR="00536F62" w:rsidRPr="008B193B">
        <w:rPr>
          <w:rFonts w:ascii="Times New Roman" w:hAnsi="Times New Roman"/>
          <w:i/>
          <w:iCs/>
          <w:sz w:val="24"/>
          <w:szCs w:val="24"/>
        </w:rPr>
        <w:t xml:space="preserve"> 4, 5, 6, 7, 8 и 13 от раздел I</w:t>
      </w:r>
      <w:r w:rsidR="00874D9E" w:rsidRPr="008B193B">
        <w:rPr>
          <w:rFonts w:ascii="Times New Roman" w:hAnsi="Times New Roman"/>
          <w:i/>
          <w:iCs/>
          <w:sz w:val="24"/>
          <w:szCs w:val="24"/>
        </w:rPr>
        <w:t xml:space="preserve"> - „Основни длъжностни задължения“</w:t>
      </w:r>
      <w:r w:rsidR="00874D9E" w:rsidRPr="008B193B">
        <w:rPr>
          <w:rFonts w:ascii="Times New Roman" w:hAnsi="Times New Roman"/>
          <w:i/>
          <w:iCs/>
          <w:sz w:val="24"/>
          <w:szCs w:val="24"/>
          <w:lang w:val="ru-RU"/>
        </w:rPr>
        <w:t xml:space="preserve"> </w:t>
      </w:r>
      <w:r w:rsidR="00874D9E" w:rsidRPr="008B193B">
        <w:rPr>
          <w:rFonts w:ascii="Times New Roman" w:hAnsi="Times New Roman"/>
          <w:i/>
          <w:iCs/>
          <w:sz w:val="24"/>
          <w:szCs w:val="24"/>
        </w:rPr>
        <w:t xml:space="preserve">на длъжностната </w:t>
      </w:r>
      <w:r w:rsidR="00874D9E" w:rsidRPr="008B193B">
        <w:rPr>
          <w:rFonts w:ascii="Times New Roman" w:hAnsi="Times New Roman"/>
          <w:i/>
          <w:iCs/>
        </w:rPr>
        <w:t xml:space="preserve">ѝ </w:t>
      </w:r>
      <w:r w:rsidR="00874D9E"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874D9E" w:rsidRPr="008B193B">
        <w:rPr>
          <w:rFonts w:ascii="Times New Roman" w:hAnsi="Times New Roman"/>
          <w:sz w:val="24"/>
          <w:szCs w:val="24"/>
        </w:rPr>
        <w:t>/</w:t>
      </w:r>
      <w:r w:rsidR="00874D9E" w:rsidRPr="008B193B">
        <w:rPr>
          <w:rFonts w:ascii="Times New Roman" w:hAnsi="Times New Roman"/>
          <w:szCs w:val="28"/>
        </w:rPr>
        <w:t>,</w:t>
      </w:r>
      <w:r w:rsidR="00874D9E" w:rsidRPr="008B193B">
        <w:rPr>
          <w:rFonts w:ascii="Times New Roman" w:hAnsi="Times New Roman"/>
          <w:i/>
          <w:iCs/>
          <w:szCs w:val="28"/>
          <w:lang w:val="ru-RU"/>
        </w:rPr>
        <w:t xml:space="preserve"> </w:t>
      </w:r>
      <w:r w:rsidR="00874D9E" w:rsidRPr="008B193B">
        <w:rPr>
          <w:rFonts w:ascii="Times New Roman" w:hAnsi="Times New Roman"/>
          <w:b/>
          <w:bCs/>
          <w:szCs w:val="28"/>
        </w:rPr>
        <w:t>умишлено улеснила /</w:t>
      </w:r>
      <w:r w:rsidR="00874D9E" w:rsidRPr="008B193B">
        <w:rPr>
          <w:rFonts w:ascii="Times New Roman" w:hAnsi="Times New Roman"/>
          <w:b/>
          <w:bCs/>
          <w:sz w:val="20"/>
        </w:rPr>
        <w:t>като:</w:t>
      </w:r>
    </w:p>
    <w:p w:rsidR="00874D9E" w:rsidRPr="008B193B" w:rsidRDefault="00874D9E" w:rsidP="00874D9E">
      <w:pPr>
        <w:tabs>
          <w:tab w:val="left" w:pos="-900"/>
        </w:tabs>
        <w:ind w:right="-2" w:firstLine="709"/>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w:t>
      </w:r>
      <w:r w:rsidRPr="008B193B">
        <w:rPr>
          <w:rFonts w:ascii="Times New Roman" w:hAnsi="Times New Roman"/>
          <w:sz w:val="20"/>
        </w:rPr>
        <w:lastRenderedPageBreak/>
        <w:t>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874D9E" w:rsidRPr="008B193B" w:rsidRDefault="00874D9E" w:rsidP="00CD2B01">
      <w:pPr>
        <w:tabs>
          <w:tab w:val="left" w:pos="9781"/>
        </w:tabs>
        <w:ind w:right="-2" w:firstLine="709"/>
        <w:jc w:val="both"/>
        <w:rPr>
          <w:rFonts w:ascii="Times New Roman" w:hAnsi="Times New Roman"/>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w:t>
      </w:r>
      <w:r w:rsidR="00536F62" w:rsidRPr="008B193B">
        <w:rPr>
          <w:rFonts w:ascii="Times New Roman" w:hAnsi="Times New Roman"/>
          <w:sz w:val="20"/>
          <w:lang w:val="ru-RU"/>
        </w:rPr>
        <w:t xml:space="preserve">те и пазарни позиции на КТБ АД </w:t>
      </w:r>
      <w:r w:rsidRPr="008B193B">
        <w:rPr>
          <w:rFonts w:ascii="Times New Roman" w:hAnsi="Times New Roman"/>
          <w:sz w:val="20"/>
          <w:lang w:val="ru-RU"/>
        </w:rPr>
        <w:t>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w:t>
      </w:r>
      <w:r w:rsidR="00536F62" w:rsidRPr="008B193B">
        <w:rPr>
          <w:rFonts w:ascii="Times New Roman" w:hAnsi="Times New Roman"/>
          <w:sz w:val="20"/>
          <w:lang w:val="bg-BG"/>
        </w:rPr>
        <w:t xml:space="preserve"> </w:t>
      </w:r>
      <w:r w:rsidRPr="008B193B">
        <w:rPr>
          <w:rFonts w:ascii="Times New Roman" w:hAnsi="Times New Roman"/>
          <w:sz w:val="20"/>
        </w:rPr>
        <w:t xml:space="preserve">- управление </w:t>
      </w:r>
      <w:r w:rsidRPr="008B193B">
        <w:rPr>
          <w:rFonts w:ascii="Times New Roman" w:hAnsi="Times New Roman"/>
          <w:sz w:val="20"/>
        </w:rPr>
        <w:lastRenderedPageBreak/>
        <w:t>„Банков надзор“ за прекратяване на незаконосъобразните и нефункционални дейности осъществявани в КТБ АД/</w:t>
      </w:r>
      <w:r w:rsidR="00CD2B01" w:rsidRPr="008B193B">
        <w:rPr>
          <w:rFonts w:ascii="Times New Roman" w:hAnsi="Times New Roman"/>
          <w:sz w:val="20"/>
          <w:lang w:val="bg-BG"/>
        </w:rPr>
        <w:t xml:space="preserve">, </w:t>
      </w:r>
      <w:r w:rsidRPr="008B193B">
        <w:rPr>
          <w:rFonts w:ascii="Times New Roman" w:hAnsi="Times New Roman"/>
          <w:b/>
          <w:bCs/>
          <w:szCs w:val="28"/>
        </w:rPr>
        <w:t xml:space="preserve">обвиняемите Александър </w:t>
      </w:r>
      <w:r w:rsidR="009D014A">
        <w:rPr>
          <w:rFonts w:ascii="Times New Roman" w:hAnsi="Times New Roman"/>
          <w:b/>
          <w:bCs/>
          <w:szCs w:val="28"/>
        </w:rPr>
        <w:t>******</w:t>
      </w:r>
      <w:r w:rsidRPr="008B193B">
        <w:rPr>
          <w:rFonts w:ascii="Times New Roman" w:hAnsi="Times New Roman"/>
          <w:b/>
          <w:bCs/>
          <w:szCs w:val="28"/>
        </w:rPr>
        <w:t xml:space="preserve"> Панталеев, Илиан </w:t>
      </w:r>
      <w:r w:rsidR="009D014A">
        <w:rPr>
          <w:rFonts w:ascii="Times New Roman" w:hAnsi="Times New Roman"/>
          <w:b/>
          <w:bCs/>
          <w:szCs w:val="28"/>
        </w:rPr>
        <w:t>******</w:t>
      </w:r>
      <w:r w:rsidRPr="008B193B">
        <w:rPr>
          <w:rFonts w:ascii="Times New Roman" w:hAnsi="Times New Roman"/>
          <w:b/>
          <w:bCs/>
          <w:szCs w:val="28"/>
        </w:rPr>
        <w:t xml:space="preserve"> Зафиров и Г</w:t>
      </w:r>
      <w:r w:rsidRPr="008B193B">
        <w:rPr>
          <w:rFonts w:ascii="Times New Roman" w:hAnsi="Times New Roman"/>
          <w:b/>
          <w:bCs/>
          <w:szCs w:val="28"/>
          <w:lang w:val="ru-RU"/>
        </w:rPr>
        <w:t xml:space="preserve">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szCs w:val="28"/>
          <w:lang w:val="ru-RU"/>
        </w:rPr>
        <w:t xml:space="preserve"> </w:t>
      </w:r>
      <w:r w:rsidRPr="008B193B">
        <w:rPr>
          <w:rFonts w:ascii="Times New Roman" w:hAnsi="Times New Roman"/>
          <w:b/>
          <w:bCs/>
          <w:szCs w:val="28"/>
        </w:rPr>
        <w:t xml:space="preserve">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b/>
          <w:bCs/>
          <w:szCs w:val="28"/>
        </w:rPr>
        <w:t xml:space="preserve"> </w:t>
      </w:r>
      <w:r w:rsidRPr="008B193B">
        <w:rPr>
          <w:rFonts w:ascii="Times New Roman" w:hAnsi="Times New Roman"/>
          <w:b/>
          <w:bCs/>
          <w:szCs w:val="28"/>
          <w:lang w:val="ru-RU"/>
        </w:rPr>
        <w:t>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
          <w:bCs/>
          <w:szCs w:val="28"/>
        </w:rPr>
        <w:t>:</w:t>
      </w:r>
    </w:p>
    <w:p w:rsidR="00874D9E" w:rsidRPr="008B193B" w:rsidRDefault="00874D9E" w:rsidP="00874D9E">
      <w:pPr>
        <w:tabs>
          <w:tab w:val="left" w:pos="9639"/>
        </w:tabs>
        <w:ind w:right="-2" w:firstLine="567"/>
        <w:jc w:val="both"/>
        <w:rPr>
          <w:rFonts w:ascii="Times New Roman" w:eastAsia="MS Mincho" w:hAnsi="Times New Roman"/>
          <w:sz w:val="20"/>
        </w:rPr>
      </w:pPr>
    </w:p>
    <w:p w:rsidR="00874D9E" w:rsidRPr="008B193B" w:rsidRDefault="00874D9E" w:rsidP="00874D9E">
      <w:pPr>
        <w:ind w:right="-2" w:firstLine="708"/>
        <w:jc w:val="both"/>
        <w:rPr>
          <w:rFonts w:ascii="Times New Roman" w:hAnsi="Times New Roman"/>
          <w:b/>
          <w:i/>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w:t>
      </w:r>
      <w:r w:rsidRPr="008B193B">
        <w:rPr>
          <w:rFonts w:ascii="Times New Roman" w:hAnsi="Times New Roman"/>
          <w:b/>
          <w:bCs/>
          <w:szCs w:val="28"/>
        </w:rPr>
        <w:t xml:space="preserve"> </w:t>
      </w:r>
      <w:r w:rsidRPr="008B193B">
        <w:rPr>
          <w:rFonts w:ascii="Times New Roman" w:hAnsi="Times New Roman"/>
          <w:b/>
          <w:bCs/>
          <w:sz w:val="20"/>
        </w:rPr>
        <w:t>на</w:t>
      </w:r>
      <w:r w:rsidRPr="008B193B">
        <w:rPr>
          <w:rFonts w:ascii="Times New Roman" w:hAnsi="Times New Roman"/>
          <w:b/>
          <w:bCs/>
          <w:sz w:val="20"/>
          <w:lang w:val="ru-RU"/>
        </w:rPr>
        <w:t xml:space="preserve"> 14.01.2014</w:t>
      </w:r>
      <w:r w:rsidRPr="008B193B">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8B193B">
        <w:rPr>
          <w:rFonts w:ascii="Times New Roman" w:hAnsi="Times New Roman"/>
          <w:i/>
          <w:iCs/>
          <w:sz w:val="20"/>
          <w:u w:val="single"/>
        </w:rPr>
        <w:t xml:space="preserve"> </w:t>
      </w:r>
      <w:r w:rsidRPr="008B193B">
        <w:rPr>
          <w:rFonts w:ascii="Times New Roman" w:hAnsi="Times New Roman"/>
          <w:i/>
          <w:iCs/>
          <w:sz w:val="20"/>
        </w:rPr>
        <w:t>Договор за управление от 21.07.2003 г., с Решение на Надзорния съвет от 30.06.2003 г. и от 21.07.2003 г./</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w:t>
      </w:r>
      <w:r w:rsidRPr="008B193B">
        <w:rPr>
          <w:rFonts w:ascii="Times New Roman" w:hAnsi="Times New Roman"/>
          <w:sz w:val="20"/>
        </w:rPr>
        <w:t xml:space="preserve"> </w:t>
      </w:r>
      <w:r w:rsidRPr="008B193B">
        <w:rPr>
          <w:rFonts w:ascii="Times New Roman" w:hAnsi="Times New Roman"/>
          <w:i/>
          <w:iCs/>
          <w:sz w:val="20"/>
        </w:rPr>
        <w:t xml:space="preserve">по смисъла на чл.93, т.1, б.“б“ от НК - </w:t>
      </w:r>
      <w:r w:rsidRPr="008B193B">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подбудител</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съответно с писмо за ангажимент от  </w:t>
      </w:r>
      <w:r w:rsidRPr="008B193B">
        <w:rPr>
          <w:rFonts w:ascii="Times New Roman" w:hAnsi="Times New Roman"/>
          <w:i/>
          <w:sz w:val="20"/>
          <w:lang w:val="ru-RU"/>
        </w:rPr>
        <w:t>08.11.2013</w:t>
      </w:r>
      <w:r w:rsidRPr="008B193B">
        <w:rPr>
          <w:rFonts w:ascii="Times New Roman" w:hAnsi="Times New Roman"/>
          <w:i/>
          <w:sz w:val="20"/>
        </w:rPr>
        <w:t xml:space="preserve"> година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Людмила </w:t>
      </w:r>
      <w:r w:rsidR="009D014A">
        <w:rPr>
          <w:rFonts w:ascii="Times New Roman" w:hAnsi="Times New Roman"/>
          <w:b/>
          <w:bCs/>
          <w:sz w:val="20"/>
        </w:rPr>
        <w:t>******</w:t>
      </w:r>
      <w:r w:rsidRPr="008B193B">
        <w:rPr>
          <w:rFonts w:ascii="Times New Roman" w:hAnsi="Times New Roman"/>
          <w:b/>
          <w:bCs/>
          <w:sz w:val="20"/>
        </w:rPr>
        <w:t xml:space="preserve"> Божилова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w:t>
      </w:r>
      <w:r w:rsidRPr="008B193B">
        <w:rPr>
          <w:rFonts w:ascii="Times New Roman" w:hAnsi="Times New Roman"/>
          <w:i/>
          <w:iCs/>
          <w:sz w:val="20"/>
          <w:lang w:val="ru-RU"/>
        </w:rPr>
        <w:t>14.01.2014</w:t>
      </w:r>
      <w:r w:rsidRPr="008B193B">
        <w:rPr>
          <w:rFonts w:ascii="Times New Roman" w:hAnsi="Times New Roman"/>
          <w:i/>
          <w:iCs/>
          <w:sz w:val="20"/>
        </w:rPr>
        <w:t xml:space="preserve"> г. сумата от</w:t>
      </w:r>
      <w:r w:rsidRPr="008B193B">
        <w:rPr>
          <w:rFonts w:ascii="Times New Roman" w:hAnsi="Times New Roman"/>
          <w:i/>
          <w:iCs/>
          <w:sz w:val="20"/>
          <w:lang w:val="ru-RU"/>
        </w:rPr>
        <w:t xml:space="preserve"> 5 000 000.00 </w:t>
      </w:r>
      <w:r w:rsidRPr="008B193B">
        <w:rPr>
          <w:rFonts w:ascii="Times New Roman" w:hAnsi="Times New Roman"/>
          <w:i/>
          <w:iCs/>
          <w:sz w:val="20"/>
        </w:rPr>
        <w:t xml:space="preserve">евро, с левова равностойност по официалния курс на БНБ – </w:t>
      </w:r>
      <w:r w:rsidRPr="008B193B">
        <w:rPr>
          <w:rFonts w:ascii="Times New Roman" w:hAnsi="Times New Roman"/>
          <w:i/>
          <w:iCs/>
          <w:sz w:val="20"/>
          <w:lang w:val="ru-RU"/>
        </w:rPr>
        <w:t>9 779 150.00</w:t>
      </w:r>
      <w:r w:rsidRPr="008B193B">
        <w:rPr>
          <w:rFonts w:ascii="Times New Roman" w:hAnsi="Times New Roman"/>
          <w:i/>
          <w:iCs/>
          <w:sz w:val="20"/>
        </w:rPr>
        <w:t xml:space="preserve"> лева, посочена в искане за усвояване на парични средства с вх.№ </w:t>
      </w:r>
      <w:r w:rsidRPr="008B193B">
        <w:rPr>
          <w:rFonts w:ascii="Times New Roman" w:hAnsi="Times New Roman"/>
          <w:i/>
          <w:iCs/>
          <w:sz w:val="20"/>
          <w:lang w:val="ru-RU"/>
        </w:rPr>
        <w:t>051/14.01.2014</w:t>
      </w:r>
      <w:r w:rsidRPr="008B193B">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Анекс от 14.01.2014 г. към привиден Договор за банков кредит от </w:t>
      </w:r>
      <w:r w:rsidRPr="008B193B">
        <w:rPr>
          <w:rFonts w:ascii="Times New Roman" w:hAnsi="Times New Roman"/>
          <w:i/>
          <w:iCs/>
          <w:sz w:val="20"/>
          <w:lang w:val="ru-RU"/>
        </w:rPr>
        <w:t>28.01.2013</w:t>
      </w:r>
      <w:r w:rsidRPr="008B193B">
        <w:rPr>
          <w:rFonts w:ascii="Times New Roman" w:hAnsi="Times New Roman"/>
          <w:i/>
          <w:iCs/>
          <w:sz w:val="20"/>
        </w:rPr>
        <w:t xml:space="preserve"> г. между „Порт Инвест Русе” ЕАД и КТБ АД, въз основа на който Георги Зяпков е одобрил с нареждане, изпратено до касиер счетоводител Людмила Божилова по електронна поща на 14.01.2014 г., изпълнение на искане с вх. № 051/14.01.2014 г. за усвояване на парични средства в размер на 5 000 000.00 евро, с левова равностойност по официалния курс на БНБ – 9 779 150.00 лева</w:t>
      </w:r>
      <w:r w:rsidR="00536F62"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14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1433 6011 01</w:t>
      </w:r>
      <w:r w:rsidRPr="008B193B">
        <w:rPr>
          <w:rFonts w:ascii="Times New Roman" w:hAnsi="Times New Roman"/>
          <w:i/>
          <w:iCs/>
          <w:sz w:val="20"/>
        </w:rPr>
        <w:t xml:space="preserve">, </w:t>
      </w:r>
      <w:r w:rsidRPr="008B193B">
        <w:rPr>
          <w:rFonts w:ascii="Times New Roman" w:hAnsi="Times New Roman"/>
          <w:i/>
          <w:sz w:val="20"/>
        </w:rPr>
        <w:t>с титуляр „Порт Инвест Русе” ЕАД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w:t>
      </w:r>
      <w:r w:rsidRPr="008B193B">
        <w:rPr>
          <w:rFonts w:ascii="Times New Roman" w:hAnsi="Times New Roman"/>
          <w:i/>
          <w:sz w:val="20"/>
        </w:rPr>
        <w:lastRenderedPageBreak/>
        <w:t xml:space="preserve">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8B193B">
        <w:rPr>
          <w:rFonts w:ascii="Times New Roman" w:hAnsi="Times New Roman"/>
          <w:b/>
          <w:bCs/>
          <w:sz w:val="20"/>
        </w:rPr>
        <w:t>в нарушение на предвидената процедура по отпускане на парични средства-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w:t>
      </w:r>
      <w:r w:rsidR="00536F62" w:rsidRPr="008B193B">
        <w:rPr>
          <w:rFonts w:ascii="Times New Roman" w:hAnsi="Times New Roman"/>
          <w:i/>
          <w:sz w:val="20"/>
        </w:rPr>
        <w:t xml:space="preserve"> от Надзорния съвет с протокол </w:t>
      </w:r>
      <w:r w:rsidRPr="008B193B">
        <w:rPr>
          <w:rFonts w:ascii="Times New Roman" w:hAnsi="Times New Roman"/>
          <w:i/>
          <w:sz w:val="20"/>
        </w:rPr>
        <w:t>№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sz w:val="20"/>
        </w:rPr>
        <w:t>и в нарушение на задълженията си</w:t>
      </w:r>
      <w:r w:rsidR="00536F62" w:rsidRPr="008B193B">
        <w:rPr>
          <w:rFonts w:ascii="Times New Roman" w:hAnsi="Times New Roman"/>
          <w:b/>
          <w:bCs/>
          <w:sz w:val="20"/>
          <w:lang w:val="bg-BG"/>
        </w:rPr>
        <w:t>,</w:t>
      </w:r>
      <w:r w:rsidRPr="008B193B">
        <w:rPr>
          <w:rFonts w:ascii="Times New Roman" w:hAnsi="Times New Roman"/>
          <w:b/>
          <w:bCs/>
          <w:sz w:val="20"/>
        </w:rPr>
        <w:t xml:space="preserve"> съгласно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5 000 000.00 евро /</w:t>
      </w:r>
      <w:r w:rsidRPr="008B193B">
        <w:rPr>
          <w:rFonts w:ascii="Times New Roman" w:hAnsi="Times New Roman"/>
          <w:i/>
          <w:iCs/>
          <w:sz w:val="20"/>
        </w:rPr>
        <w:t>пет милиона евро</w:t>
      </w:r>
      <w:r w:rsidRPr="008B193B">
        <w:rPr>
          <w:rFonts w:ascii="Times New Roman" w:hAnsi="Times New Roman"/>
          <w:sz w:val="20"/>
        </w:rPr>
        <w:t>/ с левова равностойност по официалния курс за деня на БНБ – 9 779 150.00 лева /</w:t>
      </w:r>
      <w:r w:rsidRPr="008B193B">
        <w:rPr>
          <w:rFonts w:ascii="Times New Roman" w:hAnsi="Times New Roman"/>
          <w:i/>
          <w:iCs/>
          <w:sz w:val="20"/>
        </w:rPr>
        <w:t>девет милиона седемстотин седемдесет и девет хиляди сто и петдесет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74D9E" w:rsidRPr="008B193B" w:rsidRDefault="00874D9E" w:rsidP="00874D9E">
      <w:pPr>
        <w:ind w:right="-2" w:firstLine="708"/>
        <w:jc w:val="both"/>
        <w:rPr>
          <w:rFonts w:ascii="Times New Roman" w:hAnsi="Times New Roman"/>
          <w:i/>
          <w:sz w:val="20"/>
        </w:rPr>
      </w:pPr>
    </w:p>
    <w:p w:rsidR="00874D9E" w:rsidRPr="008B193B" w:rsidRDefault="00874D9E" w:rsidP="00874D9E">
      <w:pPr>
        <w:ind w:right="-2" w:firstLine="708"/>
        <w:jc w:val="both"/>
        <w:rPr>
          <w:rFonts w:ascii="Times New Roman" w:hAnsi="Times New Roman"/>
          <w:b/>
          <w:i/>
          <w:sz w:val="20"/>
        </w:rPr>
      </w:pPr>
      <w:r w:rsidRPr="008B193B">
        <w:rPr>
          <w:rFonts w:ascii="Times New Roman" w:hAnsi="Times New Roman"/>
          <w:b/>
          <w:sz w:val="24"/>
          <w:szCs w:val="24"/>
        </w:rPr>
        <w:t xml:space="preserve">- ИЛИАН </w:t>
      </w:r>
      <w:r w:rsidR="009D014A">
        <w:rPr>
          <w:rFonts w:ascii="Times New Roman" w:hAnsi="Times New Roman"/>
          <w:b/>
          <w:sz w:val="24"/>
          <w:szCs w:val="24"/>
        </w:rPr>
        <w:t>******</w:t>
      </w:r>
      <w:r w:rsidRPr="008B193B">
        <w:rPr>
          <w:rFonts w:ascii="Times New Roman" w:hAnsi="Times New Roman"/>
          <w:b/>
          <w:sz w:val="24"/>
          <w:szCs w:val="24"/>
        </w:rPr>
        <w:t xml:space="preserve"> ЗАФИРОВ –</w:t>
      </w:r>
      <w:r w:rsidRPr="008B193B">
        <w:rPr>
          <w:rFonts w:ascii="Times New Roman" w:hAnsi="Times New Roman"/>
          <w:b/>
          <w:bCs/>
          <w:szCs w:val="28"/>
        </w:rPr>
        <w:t xml:space="preserve"> </w:t>
      </w:r>
      <w:r w:rsidRPr="008B193B">
        <w:rPr>
          <w:rFonts w:ascii="Times New Roman" w:hAnsi="Times New Roman"/>
          <w:b/>
          <w:bCs/>
          <w:sz w:val="20"/>
        </w:rPr>
        <w:t xml:space="preserve">на </w:t>
      </w:r>
      <w:r w:rsidRPr="008B193B">
        <w:rPr>
          <w:rFonts w:ascii="Times New Roman" w:hAnsi="Times New Roman"/>
          <w:b/>
          <w:bCs/>
          <w:sz w:val="20"/>
          <w:lang w:val="ru-RU"/>
        </w:rPr>
        <w:t>14.01.2014</w:t>
      </w:r>
      <w:r w:rsidRPr="008B193B">
        <w:rPr>
          <w:rFonts w:ascii="Times New Roman" w:hAnsi="Times New Roman"/>
          <w:b/>
          <w:bCs/>
          <w:sz w:val="20"/>
        </w:rPr>
        <w:t xml:space="preserve"> г.,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i/>
          <w:iCs/>
          <w:sz w:val="20"/>
        </w:rPr>
        <w:t>-</w:t>
      </w:r>
      <w:r w:rsidRPr="008B193B">
        <w:rPr>
          <w:rFonts w:ascii="Times New Roman" w:hAnsi="Times New Roman"/>
          <w:sz w:val="20"/>
        </w:rPr>
        <w:t xml:space="preserve"> съгласно Договор за управление от 21.07.2003 г., с Решение на Надзорния съвет от 30.06.2003 г. и от 21.07.2003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w:t>
      </w:r>
      <w:r w:rsidRPr="008B193B">
        <w:rPr>
          <w:rFonts w:ascii="Times New Roman" w:hAnsi="Times New Roman"/>
          <w:i/>
          <w:iCs/>
          <w:sz w:val="20"/>
        </w:rPr>
        <w:lastRenderedPageBreak/>
        <w:t>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b/>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съответно с писмо за ангажимент от  </w:t>
      </w:r>
      <w:r w:rsidRPr="008B193B">
        <w:rPr>
          <w:rFonts w:ascii="Times New Roman" w:hAnsi="Times New Roman"/>
          <w:i/>
          <w:sz w:val="20"/>
          <w:lang w:val="ru-RU"/>
        </w:rPr>
        <w:t>08.11.2013</w:t>
      </w:r>
      <w:r w:rsidRPr="008B193B">
        <w:rPr>
          <w:rFonts w:ascii="Times New Roman" w:hAnsi="Times New Roman"/>
          <w:i/>
          <w:sz w:val="20"/>
        </w:rPr>
        <w:t xml:space="preserve"> година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Людмила </w:t>
      </w:r>
      <w:r w:rsidR="009D014A">
        <w:rPr>
          <w:rFonts w:ascii="Times New Roman" w:hAnsi="Times New Roman"/>
          <w:b/>
          <w:bCs/>
          <w:sz w:val="20"/>
        </w:rPr>
        <w:t>******</w:t>
      </w:r>
      <w:r w:rsidRPr="008B193B">
        <w:rPr>
          <w:rFonts w:ascii="Times New Roman" w:hAnsi="Times New Roman"/>
          <w:b/>
          <w:bCs/>
          <w:sz w:val="20"/>
        </w:rPr>
        <w:t xml:space="preserve"> Божилова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w:t>
      </w:r>
      <w:r w:rsidRPr="008B193B">
        <w:rPr>
          <w:rFonts w:ascii="Times New Roman" w:hAnsi="Times New Roman"/>
          <w:i/>
          <w:iCs/>
          <w:sz w:val="20"/>
          <w:lang w:val="ru-RU"/>
        </w:rPr>
        <w:t>14.01.2014</w:t>
      </w:r>
      <w:r w:rsidRPr="008B193B">
        <w:rPr>
          <w:rFonts w:ascii="Times New Roman" w:hAnsi="Times New Roman"/>
          <w:i/>
          <w:iCs/>
          <w:sz w:val="20"/>
        </w:rPr>
        <w:t xml:space="preserve"> г. сумата от</w:t>
      </w:r>
      <w:r w:rsidRPr="008B193B">
        <w:rPr>
          <w:rFonts w:ascii="Times New Roman" w:hAnsi="Times New Roman"/>
          <w:i/>
          <w:iCs/>
          <w:sz w:val="20"/>
          <w:lang w:val="ru-RU"/>
        </w:rPr>
        <w:t xml:space="preserve"> 5 000 000.00 </w:t>
      </w:r>
      <w:r w:rsidRPr="008B193B">
        <w:rPr>
          <w:rFonts w:ascii="Times New Roman" w:hAnsi="Times New Roman"/>
          <w:i/>
          <w:iCs/>
          <w:sz w:val="20"/>
        </w:rPr>
        <w:t xml:space="preserve">евро, с левова равностойност по официалния курс на БНБ – </w:t>
      </w:r>
      <w:r w:rsidRPr="008B193B">
        <w:rPr>
          <w:rFonts w:ascii="Times New Roman" w:hAnsi="Times New Roman"/>
          <w:i/>
          <w:iCs/>
          <w:sz w:val="20"/>
          <w:lang w:val="ru-RU"/>
        </w:rPr>
        <w:t>9 779 150.00</w:t>
      </w:r>
      <w:r w:rsidRPr="008B193B">
        <w:rPr>
          <w:rFonts w:ascii="Times New Roman" w:hAnsi="Times New Roman"/>
          <w:i/>
          <w:iCs/>
          <w:sz w:val="20"/>
        </w:rPr>
        <w:t xml:space="preserve"> лева, посочена в искане за усвояване на парични средства с вх.№ </w:t>
      </w:r>
      <w:r w:rsidRPr="008B193B">
        <w:rPr>
          <w:rFonts w:ascii="Times New Roman" w:hAnsi="Times New Roman"/>
          <w:i/>
          <w:iCs/>
          <w:sz w:val="20"/>
          <w:lang w:val="ru-RU"/>
        </w:rPr>
        <w:t>051/14.01.2014</w:t>
      </w:r>
      <w:r w:rsidRPr="008B193B">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Анекс от 14.01.2014 г. към привиден Договор за банков кредит от </w:t>
      </w:r>
      <w:r w:rsidRPr="008B193B">
        <w:rPr>
          <w:rFonts w:ascii="Times New Roman" w:hAnsi="Times New Roman"/>
          <w:i/>
          <w:iCs/>
          <w:sz w:val="20"/>
          <w:lang w:val="ru-RU"/>
        </w:rPr>
        <w:t>28.01.2013</w:t>
      </w:r>
      <w:r w:rsidRPr="008B193B">
        <w:rPr>
          <w:rFonts w:ascii="Times New Roman" w:hAnsi="Times New Roman"/>
          <w:i/>
          <w:iCs/>
          <w:sz w:val="20"/>
        </w:rPr>
        <w:t xml:space="preserve"> г. между „Порт Инвест Русе” ЕАД и КТБ АД, въз основа на който Георги Зяпков е одобрил с нареждане, изпратено до касиер счетоводител Людмила Божилова по електронна поща на 14.01.2014 г., изпълнение на искане с вх. № 051/14.01.2014 г. за усвояване на парични средства в размер на 5 000 000.00 евро, с левова равностойност по официалния курс на БНБ – 9 779 150.00 лева по сметка в КТБ АД - </w:t>
      </w:r>
      <w:r w:rsidR="009D014A">
        <w:rPr>
          <w:rFonts w:ascii="Times New Roman" w:hAnsi="Times New Roman"/>
          <w:i/>
          <w:sz w:val="20"/>
        </w:rPr>
        <w:t>******</w:t>
      </w:r>
      <w:r w:rsidRPr="008B193B">
        <w:rPr>
          <w:rFonts w:ascii="Times New Roman" w:hAnsi="Times New Roman"/>
          <w:i/>
          <w:sz w:val="20"/>
        </w:rPr>
        <w:t xml:space="preserve"> 14</w:t>
      </w:r>
      <w:r w:rsidR="009D014A">
        <w:rPr>
          <w:rFonts w:ascii="Times New Roman" w:hAnsi="Times New Roman"/>
          <w:i/>
          <w:sz w:val="20"/>
        </w:rPr>
        <w:t>************</w:t>
      </w:r>
      <w:r w:rsidRPr="008B193B">
        <w:rPr>
          <w:rFonts w:ascii="Times New Roman" w:hAnsi="Times New Roman"/>
          <w:i/>
          <w:sz w:val="20"/>
        </w:rPr>
        <w:t>14336011 01</w:t>
      </w:r>
      <w:r w:rsidRPr="008B193B">
        <w:rPr>
          <w:rFonts w:ascii="Times New Roman" w:hAnsi="Times New Roman"/>
          <w:i/>
          <w:iCs/>
          <w:sz w:val="20"/>
        </w:rPr>
        <w:t xml:space="preserve">, </w:t>
      </w:r>
      <w:r w:rsidRPr="008B193B">
        <w:rPr>
          <w:rFonts w:ascii="Times New Roman" w:hAnsi="Times New Roman"/>
          <w:i/>
          <w:sz w:val="20"/>
        </w:rPr>
        <w:t>с титуляр „Порт Инвест Русе” ЕАД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8B193B">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sz w:val="20"/>
        </w:rPr>
        <w:t>.</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w:t>
      </w:r>
      <w:r w:rsidRPr="008B193B">
        <w:rPr>
          <w:rFonts w:ascii="Times New Roman" w:hAnsi="Times New Roman"/>
          <w:i/>
          <w:sz w:val="20"/>
        </w:rPr>
        <w:lastRenderedPageBreak/>
        <w:t xml:space="preserve">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sz w:val="20"/>
        </w:rPr>
        <w:t>и в нарушение на задълженията си, съгласно Договор за управление</w:t>
      </w:r>
      <w:r w:rsidRPr="008B193B">
        <w:rPr>
          <w:rFonts w:ascii="Times New Roman" w:hAnsi="Times New Roman"/>
          <w:sz w:val="20"/>
        </w:rPr>
        <w:t xml:space="preserve"> </w:t>
      </w:r>
      <w:r w:rsidRPr="008B193B">
        <w:rPr>
          <w:rFonts w:ascii="Times New Roman" w:hAnsi="Times New Roman"/>
          <w:b/>
          <w:bCs/>
          <w:sz w:val="20"/>
        </w:rPr>
        <w:t>от 21.07.2003 г.</w:t>
      </w:r>
      <w:r w:rsidRPr="008B193B">
        <w:rPr>
          <w:rFonts w:ascii="Times New Roman" w:hAnsi="Times New Roman"/>
          <w:i/>
          <w:iCs/>
          <w:sz w:val="20"/>
        </w:rPr>
        <w:t xml:space="preserve"> – </w:t>
      </w:r>
      <w:r w:rsidRPr="008B193B">
        <w:rPr>
          <w:rFonts w:ascii="Times New Roman" w:hAnsi="Times New Roman"/>
          <w:b/>
          <w:bCs/>
          <w:i/>
          <w:iCs/>
          <w:sz w:val="20"/>
        </w:rPr>
        <w:t xml:space="preserve">чл.4.10 – </w:t>
      </w:r>
      <w:r w:rsidRPr="008B193B">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8B193B">
        <w:rPr>
          <w:rFonts w:ascii="Times New Roman" w:hAnsi="Times New Roman"/>
          <w:b/>
          <w:bCs/>
          <w:i/>
          <w:iCs/>
          <w:sz w:val="20"/>
        </w:rPr>
        <w:t xml:space="preserve"> 4.10.2. </w:t>
      </w:r>
      <w:r w:rsidRPr="008B193B">
        <w:rPr>
          <w:rFonts w:ascii="Times New Roman" w:hAnsi="Times New Roman"/>
          <w:i/>
          <w:iCs/>
          <w:sz w:val="20"/>
        </w:rPr>
        <w:t>Упражнява цялостен оперативен контрол върху текущата дейност на Банката;</w:t>
      </w:r>
      <w:r w:rsidRPr="008B193B">
        <w:rPr>
          <w:rFonts w:ascii="Times New Roman" w:hAnsi="Times New Roman"/>
          <w:b/>
          <w:bCs/>
          <w:i/>
          <w:iCs/>
          <w:sz w:val="20"/>
        </w:rPr>
        <w:t xml:space="preserve"> 4.10.3. </w:t>
      </w:r>
      <w:r w:rsidRPr="008B193B">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8B193B">
        <w:rPr>
          <w:rFonts w:ascii="Times New Roman" w:hAnsi="Times New Roman"/>
          <w:b/>
          <w:bCs/>
          <w:i/>
          <w:iCs/>
          <w:sz w:val="20"/>
        </w:rPr>
        <w:t xml:space="preserve"> 4.10.4. </w:t>
      </w:r>
      <w:r w:rsidRPr="008B193B">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i/>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5 000 000.00 евро /</w:t>
      </w:r>
      <w:r w:rsidRPr="008B193B">
        <w:rPr>
          <w:rFonts w:ascii="Times New Roman" w:hAnsi="Times New Roman"/>
          <w:i/>
          <w:iCs/>
          <w:sz w:val="20"/>
        </w:rPr>
        <w:t>пет милиона евро</w:t>
      </w:r>
      <w:r w:rsidRPr="008B193B">
        <w:rPr>
          <w:rFonts w:ascii="Times New Roman" w:hAnsi="Times New Roman"/>
          <w:sz w:val="20"/>
        </w:rPr>
        <w:t>/ с левова равностойност по официалния курс за деня на БНБ – 9 779 150.00 лева /</w:t>
      </w:r>
      <w:r w:rsidRPr="008B193B">
        <w:rPr>
          <w:rFonts w:ascii="Times New Roman" w:hAnsi="Times New Roman"/>
          <w:i/>
          <w:iCs/>
          <w:sz w:val="20"/>
        </w:rPr>
        <w:t>девет милиона седемстотин седемдесет и девет хиляди сто и петдесет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74D9E" w:rsidRPr="008B193B" w:rsidRDefault="00874D9E" w:rsidP="00874D9E">
      <w:pPr>
        <w:ind w:right="-2" w:firstLine="709"/>
        <w:jc w:val="both"/>
        <w:rPr>
          <w:rFonts w:ascii="Times New Roman" w:hAnsi="Times New Roman"/>
          <w:b/>
          <w:i/>
          <w:sz w:val="20"/>
        </w:rPr>
      </w:pPr>
    </w:p>
    <w:p w:rsidR="007F4569" w:rsidRPr="008B193B" w:rsidRDefault="00874D9E" w:rsidP="00536F62">
      <w:pPr>
        <w:ind w:right="-2" w:firstLine="709"/>
        <w:jc w:val="both"/>
        <w:rPr>
          <w:rFonts w:ascii="Times New Roman" w:hAnsi="Times New Roman"/>
          <w:b/>
          <w:bCs/>
          <w:sz w:val="20"/>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Cs w:val="28"/>
        </w:rPr>
        <w:t xml:space="preserve"> </w:t>
      </w:r>
      <w:r w:rsidRPr="008B193B">
        <w:rPr>
          <w:rFonts w:ascii="Times New Roman" w:hAnsi="Times New Roman"/>
          <w:b/>
          <w:bCs/>
          <w:sz w:val="20"/>
        </w:rPr>
        <w:t xml:space="preserve">на 14.01.2014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 xml:space="preserve">по смисъла на чл.93, т.1, б.“б“ от НК/ </w:t>
      </w:r>
      <w:r w:rsidRPr="008B193B">
        <w:rPr>
          <w:rFonts w:ascii="Times New Roman" w:hAnsi="Times New Roman"/>
          <w:b/>
          <w:bCs/>
          <w:sz w:val="20"/>
        </w:rPr>
        <w:t xml:space="preserve">- </w:t>
      </w:r>
      <w:r w:rsidRPr="008B193B">
        <w:rPr>
          <w:rFonts w:ascii="Times New Roman" w:hAnsi="Times New Roman"/>
          <w:sz w:val="20"/>
        </w:rPr>
        <w:t>“Началник” Управление „Кредитиране“ при ЦУ на КТБ АД</w:t>
      </w:r>
      <w:r w:rsidRPr="008B193B">
        <w:rPr>
          <w:rFonts w:ascii="Times New Roman" w:hAnsi="Times New Roman"/>
          <w:i/>
          <w:iCs/>
          <w:sz w:val="20"/>
        </w:rPr>
        <w:t xml:space="preserve"> -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8B193B">
        <w:rPr>
          <w:rFonts w:ascii="Times New Roman" w:hAnsi="Times New Roman"/>
          <w:i/>
          <w:iCs/>
          <w:sz w:val="20"/>
          <w:u w:val="single"/>
        </w:rPr>
        <w:t xml:space="preserve"> </w:t>
      </w:r>
      <w:r w:rsidRPr="008B193B">
        <w:rPr>
          <w:rFonts w:ascii="Times New Roman" w:hAnsi="Times New Roman"/>
          <w:i/>
          <w:iCs/>
          <w:sz w:val="20"/>
        </w:rPr>
        <w:t>Договор за управление от 21.07.2003 г., с Решение на Надзорния съвет от 30.06.2003 г. и от 21.07.2003 г./</w:t>
      </w:r>
      <w:r w:rsidRPr="008B193B">
        <w:rPr>
          <w:rFonts w:ascii="Times New Roman" w:hAnsi="Times New Roman"/>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w:t>
      </w:r>
      <w:r w:rsidRPr="008B193B">
        <w:rPr>
          <w:rFonts w:ascii="Times New Roman" w:hAnsi="Times New Roman"/>
          <w:i/>
          <w:sz w:val="20"/>
        </w:rPr>
        <w:lastRenderedPageBreak/>
        <w:t xml:space="preserve">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w:t>
      </w:r>
      <w:r w:rsidRPr="008B193B">
        <w:rPr>
          <w:rFonts w:ascii="Times New Roman" w:hAnsi="Times New Roman"/>
          <w:i/>
          <w:sz w:val="20"/>
          <w:lang w:val="ru-RU"/>
        </w:rPr>
        <w:t>08.11.2013</w:t>
      </w:r>
      <w:r w:rsidRPr="008B193B">
        <w:rPr>
          <w:rFonts w:ascii="Times New Roman" w:hAnsi="Times New Roman"/>
          <w:i/>
          <w:sz w:val="20"/>
        </w:rPr>
        <w:t xml:space="preserve"> година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Людмила </w:t>
      </w:r>
      <w:r w:rsidR="009D014A">
        <w:rPr>
          <w:rFonts w:ascii="Times New Roman" w:hAnsi="Times New Roman"/>
          <w:b/>
          <w:bCs/>
          <w:sz w:val="20"/>
        </w:rPr>
        <w:t>******</w:t>
      </w:r>
      <w:r w:rsidRPr="008B193B">
        <w:rPr>
          <w:rFonts w:ascii="Times New Roman" w:hAnsi="Times New Roman"/>
          <w:b/>
          <w:bCs/>
          <w:sz w:val="20"/>
        </w:rPr>
        <w:t xml:space="preserve"> Божилова - </w:t>
      </w:r>
      <w:r w:rsidRPr="008B193B">
        <w:rPr>
          <w:rFonts w:ascii="Times New Roman" w:hAnsi="Times New Roman"/>
          <w:sz w:val="20"/>
        </w:rPr>
        <w:t xml:space="preserve">касиер – счетоводител при КТБ АД </w:t>
      </w:r>
      <w:r w:rsidRPr="008B193B">
        <w:rPr>
          <w:rFonts w:ascii="Times New Roman" w:hAnsi="Times New Roman"/>
          <w:i/>
          <w:iCs/>
          <w:sz w:val="20"/>
        </w:rPr>
        <w:t xml:space="preserve">/осъществила плащането и осчетоводила на 14.01.2014 г. сумата от </w:t>
      </w:r>
      <w:r w:rsidRPr="008B193B">
        <w:rPr>
          <w:rFonts w:ascii="Times New Roman" w:hAnsi="Times New Roman"/>
          <w:i/>
          <w:sz w:val="20"/>
          <w:lang w:val="ru-RU"/>
        </w:rPr>
        <w:t xml:space="preserve">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- 9 779 150.00 лева</w:t>
      </w:r>
      <w:r w:rsidRPr="008B193B">
        <w:rPr>
          <w:rFonts w:ascii="Times New Roman" w:hAnsi="Times New Roman"/>
          <w:i/>
          <w:iCs/>
          <w:sz w:val="20"/>
        </w:rPr>
        <w:t xml:space="preserve">, посочена в искане за усвояване на парични средства с вх.№ 051/14.01.2014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Людмила Божилова по електронна поща на 14.01.2014 г., изпълнение на искане с вх. № 051/14.01.2014 г. за усвояване на парични средства в размер на </w:t>
      </w:r>
      <w:r w:rsidRPr="008B193B">
        <w:rPr>
          <w:rFonts w:ascii="Times New Roman" w:hAnsi="Times New Roman"/>
          <w:i/>
          <w:sz w:val="20"/>
          <w:lang w:val="ru-RU"/>
        </w:rPr>
        <w:t xml:space="preserve">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- 9 779 150.00  лева</w:t>
      </w:r>
      <w:r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14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1433 6011 01, </w:t>
      </w:r>
      <w:r w:rsidRPr="008B193B">
        <w:rPr>
          <w:rFonts w:ascii="Times New Roman" w:hAnsi="Times New Roman"/>
          <w:i/>
          <w:iCs/>
          <w:sz w:val="20"/>
        </w:rPr>
        <w:t xml:space="preserve">с титуляр </w:t>
      </w:r>
      <w:r w:rsidRPr="008B193B">
        <w:rPr>
          <w:rFonts w:ascii="Times New Roman" w:hAnsi="Times New Roman"/>
          <w:i/>
          <w:sz w:val="20"/>
        </w:rPr>
        <w:t>„Порт Инвест Русе“ ЕАД</w:t>
      </w:r>
      <w:r w:rsidRPr="008B193B">
        <w:rPr>
          <w:rFonts w:ascii="Times New Roman" w:hAnsi="Times New Roman"/>
          <w:i/>
          <w:iCs/>
          <w:sz w:val="20"/>
        </w:rPr>
        <w:t xml:space="preserve">, с посочено в искането основание – Анекс от 14.01.2014г. към Договор за банков кредит от 28.01.2013 г. между </w:t>
      </w:r>
      <w:r w:rsidRPr="008B193B">
        <w:rPr>
          <w:rFonts w:ascii="Times New Roman" w:hAnsi="Times New Roman"/>
          <w:i/>
          <w:sz w:val="20"/>
        </w:rPr>
        <w:t>„Порт Инвест Русе“ ЕАД</w:t>
      </w:r>
      <w:r w:rsidRPr="008B193B">
        <w:rPr>
          <w:rFonts w:ascii="Times New Roman" w:hAnsi="Times New Roman"/>
          <w:i/>
          <w:iCs/>
          <w:sz w:val="20"/>
        </w:rPr>
        <w:t xml:space="preserve"> и КТБ АД,</w:t>
      </w:r>
      <w:r w:rsidRPr="008B193B">
        <w:rPr>
          <w:rFonts w:ascii="Times New Roman" w:hAnsi="Times New Roman"/>
          <w:b/>
          <w:sz w:val="20"/>
        </w:rPr>
        <w:t xml:space="preserve"> 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8B193B">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sz w:val="20"/>
        </w:rPr>
        <w:t>.</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чл.32, ал.1 </w:t>
      </w:r>
      <w:r w:rsidRPr="008B193B">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т.2</w:t>
      </w:r>
      <w:r w:rsidRPr="008B193B">
        <w:rPr>
          <w:rFonts w:ascii="Times New Roman" w:hAnsi="Times New Roman"/>
          <w:i/>
          <w:sz w:val="20"/>
        </w:rPr>
        <w:t xml:space="preserve"> – „Общи условия за осъществяване на кредитни сделки (Приложение № 4)”,</w:t>
      </w:r>
      <w:r w:rsidRPr="008B193B">
        <w:rPr>
          <w:rFonts w:ascii="Times New Roman" w:hAnsi="Times New Roman"/>
          <w:b/>
          <w:i/>
          <w:sz w:val="20"/>
        </w:rPr>
        <w:t xml:space="preserve"> 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(Приложение № 4)”,</w:t>
      </w:r>
      <w:r w:rsidRPr="008B193B">
        <w:rPr>
          <w:rFonts w:ascii="Times New Roman" w:hAnsi="Times New Roman"/>
          <w:b/>
          <w:i/>
          <w:sz w:val="20"/>
        </w:rPr>
        <w:t xml:space="preserve"> чл.33, ал.1</w:t>
      </w:r>
      <w:r w:rsidRPr="008B193B">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w:t>
      </w:r>
      <w:r w:rsidRPr="008B193B">
        <w:rPr>
          <w:rFonts w:ascii="Times New Roman" w:hAnsi="Times New Roman"/>
          <w:i/>
          <w:sz w:val="20"/>
        </w:rPr>
        <w:lastRenderedPageBreak/>
        <w:t xml:space="preserve">предават на представляващите Банката лица за вземане на решение.”, </w:t>
      </w:r>
      <w:r w:rsidRPr="008B193B">
        <w:rPr>
          <w:rFonts w:ascii="Times New Roman" w:hAnsi="Times New Roman"/>
          <w:b/>
          <w:i/>
          <w:sz w:val="20"/>
        </w:rPr>
        <w:t xml:space="preserve">чл.58 </w:t>
      </w:r>
      <w:r w:rsidRPr="008B193B">
        <w:rPr>
          <w:rFonts w:ascii="Times New Roman" w:hAnsi="Times New Roman"/>
          <w:i/>
          <w:sz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8B193B">
        <w:rPr>
          <w:rFonts w:ascii="Times New Roman" w:hAnsi="Times New Roman"/>
          <w:b/>
          <w:i/>
          <w:sz w:val="20"/>
        </w:rPr>
        <w:t>чл.62, ал.3</w:t>
      </w:r>
      <w:r w:rsidRPr="008B193B">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sz w:val="20"/>
        </w:rPr>
        <w:t>и в нарушение на задълженията си, съгласно длъжностна характеристика от 01.08.2013 г</w:t>
      </w:r>
      <w:r w:rsidRPr="008B193B">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bCs/>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sz w:val="20"/>
        </w:rPr>
        <w:t>собственост на КТБ АД</w:t>
      </w:r>
      <w:r w:rsidRPr="008B193B">
        <w:rPr>
          <w:rFonts w:ascii="Times New Roman" w:hAnsi="Times New Roman"/>
          <w:sz w:val="20"/>
        </w:rPr>
        <w:t>/, сумата от 5 000 000.00 евро /</w:t>
      </w:r>
      <w:r w:rsidRPr="008B193B">
        <w:rPr>
          <w:rFonts w:ascii="Times New Roman" w:hAnsi="Times New Roman"/>
          <w:i/>
          <w:iCs/>
          <w:sz w:val="20"/>
        </w:rPr>
        <w:t>пет милиона евро</w:t>
      </w:r>
      <w:r w:rsidRPr="008B193B">
        <w:rPr>
          <w:rFonts w:ascii="Times New Roman" w:hAnsi="Times New Roman"/>
          <w:sz w:val="20"/>
        </w:rPr>
        <w:t>/, с левова равностойност по официалния курс за деня на БНБ – 9 779 150.00 лева /</w:t>
      </w:r>
      <w:r w:rsidRPr="008B193B">
        <w:rPr>
          <w:rFonts w:ascii="Times New Roman" w:hAnsi="Times New Roman"/>
          <w:i/>
          <w:iCs/>
          <w:sz w:val="20"/>
        </w:rPr>
        <w:t>девет милиона седемстотин седемдесет и девет хиляди сто и петдесет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536F62" w:rsidRPr="008B193B">
        <w:rPr>
          <w:rFonts w:ascii="Times New Roman" w:hAnsi="Times New Roman"/>
          <w:b/>
          <w:bCs/>
          <w:sz w:val="20"/>
        </w:rPr>
        <w:t>/.</w:t>
      </w:r>
    </w:p>
    <w:p w:rsidR="00874D9E" w:rsidRPr="008B193B" w:rsidRDefault="00874D9E" w:rsidP="00874D9E">
      <w:pPr>
        <w:ind w:right="-2"/>
        <w:jc w:val="both"/>
        <w:rPr>
          <w:rFonts w:ascii="Times New Roman" w:hAnsi="Times New Roman"/>
          <w:b/>
          <w:bCs/>
          <w:i/>
          <w:iCs/>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 вр. чл. 20, ал. 4, вр. ал. 1 от НК</w:t>
      </w:r>
    </w:p>
    <w:p w:rsidR="00DF76D6" w:rsidRPr="008B193B" w:rsidRDefault="00DF76D6" w:rsidP="00DF76D6">
      <w:pPr>
        <w:ind w:right="-2"/>
        <w:jc w:val="both"/>
        <w:rPr>
          <w:rFonts w:ascii="Times New Roman" w:hAnsi="Times New Roman"/>
          <w:i/>
          <w:iCs/>
          <w:sz w:val="20"/>
          <w:lang w:val="bg-BG"/>
        </w:rPr>
      </w:pPr>
    </w:p>
    <w:p w:rsidR="009D65C1" w:rsidRPr="008B193B" w:rsidRDefault="00DF76D6" w:rsidP="00536F62">
      <w:pPr>
        <w:ind w:right="-2"/>
        <w:jc w:val="both"/>
        <w:rPr>
          <w:rFonts w:ascii="Times New Roman" w:hAnsi="Times New Roman"/>
          <w:b/>
          <w:bCs/>
          <w:szCs w:val="28"/>
        </w:rPr>
      </w:pPr>
      <w:r w:rsidRPr="008B193B">
        <w:rPr>
          <w:rFonts w:ascii="Times New Roman" w:hAnsi="Times New Roman"/>
          <w:b/>
          <w:bCs/>
          <w:szCs w:val="28"/>
          <w:u w:val="single"/>
        </w:rPr>
        <w:t>71К</w:t>
      </w:r>
    </w:p>
    <w:p w:rsidR="00DF76D6" w:rsidRPr="008B193B" w:rsidRDefault="009D65C1" w:rsidP="00DF76D6">
      <w:pPr>
        <w:ind w:right="-2" w:firstLine="708"/>
        <w:jc w:val="both"/>
        <w:rPr>
          <w:rFonts w:ascii="Times New Roman" w:hAnsi="Times New Roman"/>
          <w:b/>
          <w:bCs/>
          <w:sz w:val="20"/>
        </w:rPr>
      </w:pPr>
      <w:r w:rsidRPr="008B193B">
        <w:rPr>
          <w:rFonts w:ascii="Times New Roman" w:hAnsi="Times New Roman"/>
          <w:b/>
          <w:bCs/>
          <w:szCs w:val="28"/>
        </w:rPr>
        <w:t xml:space="preserve">XCVI. </w:t>
      </w:r>
      <w:r w:rsidR="00DF76D6" w:rsidRPr="008B193B">
        <w:rPr>
          <w:rFonts w:ascii="Times New Roman" w:hAnsi="Times New Roman"/>
          <w:b/>
          <w:bCs/>
          <w:szCs w:val="28"/>
        </w:rPr>
        <w:t>На неустановени дати в</w:t>
      </w:r>
      <w:r w:rsidR="00DF76D6" w:rsidRPr="008B193B">
        <w:rPr>
          <w:rFonts w:ascii="Times New Roman" w:hAnsi="Times New Roman"/>
          <w:b/>
          <w:bCs/>
          <w:szCs w:val="28"/>
          <w:lang w:val="ru-RU"/>
        </w:rPr>
        <w:t xml:space="preserve"> периода от </w:t>
      </w:r>
      <w:r w:rsidR="00DF76D6" w:rsidRPr="008B193B">
        <w:rPr>
          <w:rFonts w:ascii="Times New Roman" w:hAnsi="Times New Roman"/>
          <w:b/>
          <w:bCs/>
          <w:szCs w:val="28"/>
        </w:rPr>
        <w:t xml:space="preserve">01.01.2009 </w:t>
      </w:r>
      <w:r w:rsidR="00DF76D6" w:rsidRPr="008B193B">
        <w:rPr>
          <w:rFonts w:ascii="Times New Roman" w:hAnsi="Times New Roman"/>
          <w:b/>
          <w:bCs/>
          <w:szCs w:val="28"/>
          <w:lang w:val="ru-RU"/>
        </w:rPr>
        <w:t>г</w:t>
      </w:r>
      <w:r w:rsidR="00DF76D6" w:rsidRPr="008B193B">
        <w:rPr>
          <w:rFonts w:ascii="Times New Roman" w:hAnsi="Times New Roman"/>
          <w:b/>
          <w:bCs/>
          <w:szCs w:val="28"/>
        </w:rPr>
        <w:t>.</w:t>
      </w:r>
      <w:r w:rsidR="00DF76D6" w:rsidRPr="008B193B">
        <w:rPr>
          <w:rFonts w:ascii="Times New Roman" w:hAnsi="Times New Roman"/>
          <w:b/>
          <w:bCs/>
          <w:szCs w:val="28"/>
          <w:lang w:val="ru-RU"/>
        </w:rPr>
        <w:t xml:space="preserve"> до </w:t>
      </w:r>
      <w:r w:rsidR="00DF76D6" w:rsidRPr="008B193B">
        <w:rPr>
          <w:rFonts w:ascii="Times New Roman" w:hAnsi="Times New Roman"/>
          <w:b/>
          <w:bCs/>
          <w:szCs w:val="28"/>
        </w:rPr>
        <w:t>09.08.2013</w:t>
      </w:r>
      <w:r w:rsidR="00DF76D6" w:rsidRPr="008B193B">
        <w:rPr>
          <w:rFonts w:ascii="Times New Roman" w:hAnsi="Times New Roman"/>
          <w:b/>
          <w:bCs/>
          <w:szCs w:val="28"/>
          <w:lang w:val="ru-RU"/>
        </w:rPr>
        <w:t xml:space="preserve"> г.,</w:t>
      </w:r>
      <w:r w:rsidR="00DF76D6" w:rsidRPr="008B193B">
        <w:rPr>
          <w:rFonts w:ascii="Times New Roman" w:hAnsi="Times New Roman"/>
          <w:b/>
          <w:bCs/>
          <w:szCs w:val="28"/>
        </w:rPr>
        <w:t xml:space="preserve"> </w:t>
      </w:r>
      <w:r w:rsidR="00DF76D6" w:rsidRPr="008B193B">
        <w:rPr>
          <w:rFonts w:ascii="Times New Roman" w:hAnsi="Times New Roman"/>
          <w:b/>
          <w:bCs/>
          <w:szCs w:val="28"/>
          <w:lang w:val="ru-RU"/>
        </w:rPr>
        <w:t xml:space="preserve">в гр.София, </w:t>
      </w:r>
      <w:r w:rsidR="00DF76D6" w:rsidRPr="008B193B">
        <w:rPr>
          <w:rFonts w:ascii="Times New Roman" w:hAnsi="Times New Roman"/>
          <w:b/>
          <w:bCs/>
          <w:szCs w:val="28"/>
        </w:rPr>
        <w:t>Централно управление /</w:t>
      </w:r>
      <w:r w:rsidR="00DF76D6" w:rsidRPr="008B193B">
        <w:rPr>
          <w:rFonts w:ascii="Times New Roman" w:hAnsi="Times New Roman"/>
          <w:b/>
          <w:bCs/>
          <w:szCs w:val="28"/>
          <w:lang w:val="ru-RU"/>
        </w:rPr>
        <w:t>ЦУ</w:t>
      </w:r>
      <w:r w:rsidR="00DF76D6" w:rsidRPr="008B193B">
        <w:rPr>
          <w:rFonts w:ascii="Times New Roman" w:hAnsi="Times New Roman"/>
          <w:b/>
          <w:bCs/>
          <w:szCs w:val="28"/>
        </w:rPr>
        <w:t>/</w:t>
      </w:r>
      <w:r w:rsidR="00DF76D6" w:rsidRPr="008B193B">
        <w:rPr>
          <w:rFonts w:ascii="Times New Roman" w:hAnsi="Times New Roman"/>
          <w:b/>
          <w:bCs/>
          <w:szCs w:val="28"/>
          <w:lang w:val="ru-RU"/>
        </w:rPr>
        <w:t xml:space="preserve"> на </w:t>
      </w:r>
      <w:r w:rsidR="00DF76D6" w:rsidRPr="008B193B">
        <w:rPr>
          <w:rFonts w:ascii="Times New Roman" w:hAnsi="Times New Roman"/>
          <w:b/>
          <w:bCs/>
          <w:szCs w:val="28"/>
        </w:rPr>
        <w:t>Корпоративна търговска банка /</w:t>
      </w:r>
      <w:r w:rsidR="00DF76D6" w:rsidRPr="008B193B">
        <w:rPr>
          <w:rFonts w:ascii="Times New Roman" w:hAnsi="Times New Roman"/>
          <w:b/>
          <w:bCs/>
          <w:szCs w:val="28"/>
          <w:lang w:val="ru-RU"/>
        </w:rPr>
        <w:t>КТБ</w:t>
      </w:r>
      <w:r w:rsidR="00DF76D6" w:rsidRPr="008B193B">
        <w:rPr>
          <w:rFonts w:ascii="Times New Roman" w:hAnsi="Times New Roman"/>
          <w:b/>
          <w:bCs/>
          <w:szCs w:val="28"/>
        </w:rPr>
        <w:t>/</w:t>
      </w:r>
      <w:r w:rsidR="00DF76D6" w:rsidRPr="008B193B">
        <w:rPr>
          <w:rFonts w:ascii="Times New Roman" w:hAnsi="Times New Roman"/>
          <w:b/>
          <w:bCs/>
          <w:szCs w:val="28"/>
          <w:lang w:val="ru-RU"/>
        </w:rPr>
        <w:t xml:space="preserve"> АД, ул.</w:t>
      </w:r>
      <w:r w:rsidR="00DF76D6" w:rsidRPr="008B193B">
        <w:rPr>
          <w:rFonts w:ascii="Times New Roman" w:hAnsi="Times New Roman"/>
          <w:b/>
          <w:bCs/>
          <w:szCs w:val="28"/>
        </w:rPr>
        <w:t xml:space="preserve"> „</w:t>
      </w:r>
      <w:r w:rsidR="00DF76D6" w:rsidRPr="008B193B">
        <w:rPr>
          <w:rFonts w:ascii="Times New Roman" w:hAnsi="Times New Roman"/>
          <w:b/>
          <w:bCs/>
          <w:szCs w:val="28"/>
          <w:lang w:val="ru-RU"/>
        </w:rPr>
        <w:t>Граф Игнатиев</w:t>
      </w:r>
      <w:r w:rsidR="00DF76D6" w:rsidRPr="008B193B">
        <w:rPr>
          <w:rFonts w:ascii="Times New Roman" w:hAnsi="Times New Roman"/>
          <w:b/>
          <w:bCs/>
          <w:szCs w:val="28"/>
        </w:rPr>
        <w:t>“</w:t>
      </w:r>
      <w:r w:rsidR="00DF76D6" w:rsidRPr="008B193B">
        <w:rPr>
          <w:rFonts w:ascii="Times New Roman" w:hAnsi="Times New Roman"/>
          <w:b/>
          <w:bCs/>
          <w:szCs w:val="28"/>
          <w:lang w:val="ru-RU"/>
        </w:rPr>
        <w:t xml:space="preserve"> №10</w:t>
      </w:r>
      <w:r w:rsidR="00DF76D6" w:rsidRPr="008B193B">
        <w:rPr>
          <w:rFonts w:ascii="Times New Roman" w:hAnsi="Times New Roman"/>
          <w:szCs w:val="28"/>
          <w:lang w:val="ru-RU"/>
        </w:rPr>
        <w:t xml:space="preserve">, </w:t>
      </w:r>
      <w:r w:rsidR="00DF76D6" w:rsidRPr="008B193B">
        <w:rPr>
          <w:rFonts w:ascii="Times New Roman" w:hAnsi="Times New Roman"/>
          <w:b/>
          <w:bCs/>
          <w:szCs w:val="28"/>
          <w:lang w:val="ru-RU"/>
        </w:rPr>
        <w:t>в качеството си на длъжностно лице</w:t>
      </w:r>
      <w:r w:rsidR="00DF76D6" w:rsidRPr="008B193B">
        <w:rPr>
          <w:rFonts w:ascii="Times New Roman" w:hAnsi="Times New Roman"/>
          <w:b/>
          <w:bCs/>
          <w:szCs w:val="28"/>
        </w:rPr>
        <w:t>/</w:t>
      </w:r>
      <w:r w:rsidR="00DF76D6" w:rsidRPr="008B193B">
        <w:rPr>
          <w:rFonts w:ascii="Times New Roman" w:hAnsi="Times New Roman"/>
          <w:i/>
          <w:iCs/>
          <w:sz w:val="24"/>
          <w:szCs w:val="24"/>
        </w:rPr>
        <w:t>по смисъла на чл. 93, т. 1, б. „б” НК</w:t>
      </w:r>
      <w:r w:rsidR="00DF76D6" w:rsidRPr="008B193B">
        <w:rPr>
          <w:rFonts w:ascii="Times New Roman" w:hAnsi="Times New Roman"/>
          <w:b/>
          <w:bCs/>
          <w:szCs w:val="28"/>
        </w:rPr>
        <w:t>/</w:t>
      </w:r>
      <w:r w:rsidR="00DF76D6" w:rsidRPr="008B193B">
        <w:rPr>
          <w:rFonts w:ascii="Times New Roman" w:hAnsi="Times New Roman"/>
          <w:b/>
          <w:bCs/>
          <w:szCs w:val="28"/>
          <w:lang w:val="ru-RU"/>
        </w:rPr>
        <w:t xml:space="preserve"> </w:t>
      </w:r>
      <w:r w:rsidR="00DF76D6" w:rsidRPr="008B193B">
        <w:rPr>
          <w:rFonts w:ascii="Times New Roman" w:hAnsi="Times New Roman"/>
          <w:b/>
          <w:bCs/>
          <w:szCs w:val="28"/>
        </w:rPr>
        <w:t>-</w:t>
      </w:r>
      <w:r w:rsidR="00DF76D6" w:rsidRPr="008B193B">
        <w:rPr>
          <w:rFonts w:ascii="Times New Roman" w:hAnsi="Times New Roman"/>
          <w:i/>
          <w:iCs/>
          <w:szCs w:val="28"/>
        </w:rPr>
        <w:t xml:space="preserve"> </w:t>
      </w:r>
      <w:r w:rsidR="00DF76D6" w:rsidRPr="008B193B">
        <w:rPr>
          <w:rFonts w:ascii="Times New Roman" w:hAnsi="Times New Roman"/>
          <w:iCs/>
          <w:szCs w:val="28"/>
        </w:rPr>
        <w:t xml:space="preserve">Ръководител на „Специализирана служба за вътрешен контрол“ на КТБ АД – </w:t>
      </w:r>
      <w:r w:rsidR="00DF76D6" w:rsidRPr="008B193B">
        <w:rPr>
          <w:rFonts w:ascii="Times New Roman" w:hAnsi="Times New Roman"/>
          <w:iCs/>
          <w:sz w:val="24"/>
          <w:szCs w:val="24"/>
        </w:rPr>
        <w:t xml:space="preserve">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w:t>
      </w:r>
      <w:r w:rsidR="00DF76D6" w:rsidRPr="008B193B">
        <w:rPr>
          <w:rFonts w:ascii="Times New Roman" w:hAnsi="Times New Roman"/>
          <w:iCs/>
          <w:sz w:val="24"/>
          <w:szCs w:val="24"/>
        </w:rPr>
        <w:lastRenderedPageBreak/>
        <w:t>пет години, считано от 25.04.2012 г.</w:t>
      </w:r>
      <w:r w:rsidR="00DF76D6" w:rsidRPr="008B193B">
        <w:rPr>
          <w:rFonts w:ascii="Times New Roman" w:hAnsi="Times New Roman"/>
          <w:b/>
          <w:bCs/>
          <w:szCs w:val="28"/>
        </w:rPr>
        <w:t xml:space="preserve">, </w:t>
      </w:r>
      <w:r w:rsidR="00DF76D6" w:rsidRPr="008B193B">
        <w:rPr>
          <w:rFonts w:ascii="Times New Roman" w:hAnsi="Times New Roman"/>
          <w:b/>
          <w:bCs/>
          <w:szCs w:val="28"/>
          <w:lang w:val="ru-RU"/>
        </w:rPr>
        <w:t>в съучастие</w:t>
      </w:r>
      <w:r w:rsidR="00DF76D6" w:rsidRPr="008B193B">
        <w:rPr>
          <w:rFonts w:ascii="Times New Roman" w:hAnsi="Times New Roman"/>
          <w:b/>
          <w:bCs/>
          <w:szCs w:val="28"/>
        </w:rPr>
        <w:t xml:space="preserve"> като помагач </w:t>
      </w:r>
      <w:r w:rsidR="00DF76D6" w:rsidRPr="008B193B">
        <w:rPr>
          <w:rFonts w:ascii="Times New Roman" w:hAnsi="Times New Roman"/>
          <w:b/>
          <w:bCs/>
          <w:szCs w:val="28"/>
          <w:lang w:val="ru-RU"/>
        </w:rPr>
        <w:t xml:space="preserve">с </w:t>
      </w:r>
      <w:r w:rsidR="00DF76D6" w:rsidRPr="008B193B">
        <w:rPr>
          <w:rFonts w:ascii="Times New Roman" w:hAnsi="Times New Roman"/>
          <w:b/>
          <w:bCs/>
          <w:szCs w:val="28"/>
        </w:rPr>
        <w:t xml:space="preserve">Александър </w:t>
      </w:r>
      <w:r w:rsidR="009D014A">
        <w:rPr>
          <w:rFonts w:ascii="Times New Roman" w:hAnsi="Times New Roman"/>
          <w:b/>
          <w:bCs/>
          <w:szCs w:val="28"/>
        </w:rPr>
        <w:t>******</w:t>
      </w:r>
      <w:r w:rsidR="00DF76D6" w:rsidRPr="008B193B">
        <w:rPr>
          <w:rFonts w:ascii="Times New Roman" w:hAnsi="Times New Roman"/>
          <w:b/>
          <w:bCs/>
          <w:szCs w:val="28"/>
        </w:rPr>
        <w:t xml:space="preserve"> Панталеев </w:t>
      </w:r>
      <w:r w:rsidR="00DF76D6" w:rsidRPr="008B193B">
        <w:rPr>
          <w:rFonts w:ascii="Times New Roman" w:hAnsi="Times New Roman"/>
          <w:szCs w:val="28"/>
        </w:rPr>
        <w:t xml:space="preserve">– </w:t>
      </w:r>
      <w:r w:rsidR="00DF76D6" w:rsidRPr="008B193B">
        <w:rPr>
          <w:rFonts w:ascii="Times New Roman" w:hAnsi="Times New Roman"/>
          <w:b/>
          <w:bCs/>
          <w:szCs w:val="28"/>
        </w:rPr>
        <w:t>извършител</w:t>
      </w:r>
      <w:r w:rsidR="00DF76D6" w:rsidRPr="008B193B">
        <w:rPr>
          <w:rFonts w:ascii="Times New Roman" w:hAnsi="Times New Roman"/>
          <w:szCs w:val="28"/>
        </w:rPr>
        <w:t xml:space="preserve"> /</w:t>
      </w:r>
      <w:r w:rsidR="00DF76D6" w:rsidRPr="008B193B">
        <w:rPr>
          <w:rFonts w:ascii="Times New Roman" w:hAnsi="Times New Roman"/>
          <w:i/>
          <w:iCs/>
          <w:sz w:val="24"/>
          <w:szCs w:val="24"/>
        </w:rPr>
        <w:t>длъжностно лице по смисъла на чл. 93, т. 1, б. „б” НК</w:t>
      </w:r>
      <w:r w:rsidR="00DF76D6" w:rsidRPr="008B193B">
        <w:rPr>
          <w:rFonts w:ascii="Times New Roman" w:hAnsi="Times New Roman"/>
          <w:sz w:val="24"/>
          <w:szCs w:val="24"/>
        </w:rPr>
        <w:t xml:space="preserve"> - </w:t>
      </w:r>
      <w:r w:rsidR="00DF76D6" w:rsidRPr="008B193B">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DF76D6" w:rsidRPr="008B193B">
        <w:rPr>
          <w:rFonts w:ascii="Times New Roman" w:hAnsi="Times New Roman"/>
          <w:sz w:val="24"/>
          <w:szCs w:val="24"/>
        </w:rPr>
        <w:t xml:space="preserve"> </w:t>
      </w:r>
      <w:r w:rsidR="00DF76D6"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DF76D6" w:rsidRPr="008B193B">
        <w:rPr>
          <w:rFonts w:ascii="Times New Roman" w:hAnsi="Times New Roman"/>
          <w:sz w:val="24"/>
          <w:szCs w:val="24"/>
        </w:rPr>
        <w:t>.</w:t>
      </w:r>
      <w:r w:rsidR="00DF76D6" w:rsidRPr="008B193B">
        <w:rPr>
          <w:rFonts w:ascii="Times New Roman" w:hAnsi="Times New Roman"/>
          <w:i/>
          <w:iCs/>
        </w:rPr>
        <w:t>/</w:t>
      </w:r>
      <w:r w:rsidR="00DF76D6" w:rsidRPr="008B193B">
        <w:rPr>
          <w:rFonts w:ascii="Times New Roman" w:hAnsi="Times New Roman"/>
          <w:szCs w:val="28"/>
        </w:rPr>
        <w:t xml:space="preserve">, </w:t>
      </w:r>
      <w:r w:rsidR="00DF76D6" w:rsidRPr="008B193B">
        <w:rPr>
          <w:rFonts w:ascii="Times New Roman" w:hAnsi="Times New Roman"/>
          <w:b/>
          <w:szCs w:val="28"/>
        </w:rPr>
        <w:t xml:space="preserve">с </w:t>
      </w:r>
      <w:r w:rsidR="00DF76D6" w:rsidRPr="008B193B">
        <w:rPr>
          <w:rFonts w:ascii="Times New Roman" w:hAnsi="Times New Roman"/>
          <w:b/>
          <w:bCs/>
          <w:szCs w:val="28"/>
        </w:rPr>
        <w:t xml:space="preserve">Георги </w:t>
      </w:r>
      <w:r w:rsidR="009D014A">
        <w:rPr>
          <w:rFonts w:ascii="Times New Roman" w:hAnsi="Times New Roman"/>
          <w:b/>
          <w:bCs/>
          <w:szCs w:val="28"/>
        </w:rPr>
        <w:t>******</w:t>
      </w:r>
      <w:r w:rsidR="00DF76D6" w:rsidRPr="008B193B">
        <w:rPr>
          <w:rFonts w:ascii="Times New Roman" w:hAnsi="Times New Roman"/>
          <w:b/>
          <w:bCs/>
          <w:szCs w:val="28"/>
        </w:rPr>
        <w:t xml:space="preserve"> Христов - извършител</w:t>
      </w:r>
      <w:r w:rsidR="00DF76D6" w:rsidRPr="008B193B">
        <w:rPr>
          <w:rFonts w:ascii="Times New Roman" w:hAnsi="Times New Roman"/>
          <w:b/>
          <w:bCs/>
          <w:i/>
          <w:iCs/>
          <w:szCs w:val="28"/>
        </w:rPr>
        <w:t xml:space="preserve"> /</w:t>
      </w:r>
      <w:r w:rsidR="00DF76D6" w:rsidRPr="008B193B">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DF76D6" w:rsidRPr="008B193B">
        <w:rPr>
          <w:rFonts w:ascii="Times New Roman" w:hAnsi="Times New Roman"/>
          <w:b/>
          <w:bCs/>
          <w:i/>
          <w:iCs/>
          <w:sz w:val="24"/>
          <w:szCs w:val="24"/>
        </w:rPr>
        <w:t>.</w:t>
      </w:r>
      <w:r w:rsidR="00DF76D6" w:rsidRPr="008B193B">
        <w:rPr>
          <w:rFonts w:ascii="Times New Roman" w:hAnsi="Times New Roman"/>
          <w:i/>
          <w:iCs/>
          <w:sz w:val="24"/>
          <w:szCs w:val="24"/>
        </w:rPr>
        <w:t>/,</w:t>
      </w:r>
      <w:r w:rsidR="00DF76D6" w:rsidRPr="008B193B">
        <w:rPr>
          <w:rFonts w:ascii="Times New Roman" w:hAnsi="Times New Roman"/>
          <w:b/>
          <w:bCs/>
          <w:szCs w:val="28"/>
        </w:rPr>
        <w:t xml:space="preserve"> </w:t>
      </w:r>
      <w:r w:rsidR="00DF76D6" w:rsidRPr="008B193B">
        <w:rPr>
          <w:rFonts w:ascii="Times New Roman" w:hAnsi="Times New Roman"/>
          <w:b/>
          <w:iCs/>
          <w:szCs w:val="28"/>
        </w:rPr>
        <w:t>с</w:t>
      </w:r>
      <w:r w:rsidR="00DF76D6" w:rsidRPr="008B193B">
        <w:rPr>
          <w:rFonts w:ascii="Times New Roman" w:hAnsi="Times New Roman"/>
          <w:i/>
          <w:iCs/>
          <w:sz w:val="24"/>
          <w:szCs w:val="24"/>
        </w:rPr>
        <w:t xml:space="preserve"> </w:t>
      </w:r>
      <w:r w:rsidR="00DF76D6" w:rsidRPr="008B193B">
        <w:rPr>
          <w:rFonts w:ascii="Times New Roman" w:hAnsi="Times New Roman"/>
          <w:b/>
          <w:szCs w:val="28"/>
        </w:rPr>
        <w:t xml:space="preserve">Рангел </w:t>
      </w:r>
      <w:r w:rsidR="009D014A">
        <w:rPr>
          <w:rFonts w:ascii="Times New Roman" w:hAnsi="Times New Roman"/>
          <w:b/>
          <w:szCs w:val="28"/>
        </w:rPr>
        <w:t>******</w:t>
      </w:r>
      <w:r w:rsidR="00DF76D6" w:rsidRPr="008B193B">
        <w:rPr>
          <w:rFonts w:ascii="Times New Roman" w:hAnsi="Times New Roman"/>
          <w:b/>
          <w:szCs w:val="28"/>
        </w:rPr>
        <w:t xml:space="preserve"> Стойчев – извършител </w:t>
      </w:r>
      <w:r w:rsidR="00DF76D6" w:rsidRPr="008B193B">
        <w:rPr>
          <w:rFonts w:ascii="Times New Roman" w:hAnsi="Times New Roman"/>
          <w:sz w:val="24"/>
          <w:szCs w:val="24"/>
        </w:rPr>
        <w:t>/</w:t>
      </w:r>
      <w:r w:rsidR="00DF76D6" w:rsidRPr="008B193B">
        <w:rPr>
          <w:rFonts w:ascii="Times New Roman" w:hAnsi="Times New Roman"/>
          <w:bCs/>
          <w:i/>
          <w:sz w:val="24"/>
          <w:szCs w:val="24"/>
          <w:lang w:val="ru-RU"/>
        </w:rPr>
        <w:t>длъжностно лице</w:t>
      </w:r>
      <w:r w:rsidR="00DF76D6" w:rsidRPr="008B193B">
        <w:rPr>
          <w:rFonts w:ascii="Times New Roman" w:hAnsi="Times New Roman"/>
          <w:bCs/>
          <w:sz w:val="24"/>
          <w:szCs w:val="24"/>
          <w:lang w:val="ru-RU"/>
        </w:rPr>
        <w:t xml:space="preserve"> </w:t>
      </w:r>
      <w:r w:rsidR="00DF76D6" w:rsidRPr="008B193B">
        <w:rPr>
          <w:rFonts w:ascii="Times New Roman" w:hAnsi="Times New Roman"/>
          <w:bCs/>
          <w:i/>
          <w:sz w:val="24"/>
          <w:szCs w:val="24"/>
          <w:lang w:val="ru-RU"/>
        </w:rPr>
        <w:t xml:space="preserve">по смисъла на чл.93, т.1, б.“б“ от НК </w:t>
      </w:r>
      <w:r w:rsidR="00DF76D6" w:rsidRPr="008B193B">
        <w:rPr>
          <w:rFonts w:ascii="Times New Roman" w:hAnsi="Times New Roman"/>
          <w:bCs/>
          <w:i/>
          <w:sz w:val="24"/>
          <w:szCs w:val="24"/>
        </w:rPr>
        <w:t xml:space="preserve">- </w:t>
      </w:r>
      <w:r w:rsidR="00DF76D6" w:rsidRPr="008B193B">
        <w:rPr>
          <w:rFonts w:ascii="Times New Roman" w:hAnsi="Times New Roman"/>
          <w:bCs/>
          <w:i/>
          <w:sz w:val="24"/>
          <w:szCs w:val="24"/>
          <w:lang w:val="ru-RU"/>
        </w:rPr>
        <w:t>назначен с трудов договор №</w:t>
      </w:r>
      <w:r w:rsidR="00DF76D6" w:rsidRPr="008B193B">
        <w:rPr>
          <w:rFonts w:ascii="Times New Roman" w:hAnsi="Times New Roman"/>
          <w:bCs/>
          <w:i/>
          <w:sz w:val="24"/>
          <w:szCs w:val="24"/>
        </w:rPr>
        <w:t xml:space="preserve">115 </w:t>
      </w:r>
      <w:r w:rsidR="00DF76D6" w:rsidRPr="008B193B">
        <w:rPr>
          <w:rFonts w:ascii="Times New Roman" w:hAnsi="Times New Roman"/>
          <w:bCs/>
          <w:i/>
          <w:sz w:val="24"/>
          <w:szCs w:val="24"/>
          <w:lang w:val="ru-RU"/>
        </w:rPr>
        <w:t>от</w:t>
      </w:r>
      <w:r w:rsidR="00DF76D6" w:rsidRPr="008B193B">
        <w:rPr>
          <w:rFonts w:ascii="Times New Roman" w:hAnsi="Times New Roman"/>
          <w:bCs/>
          <w:i/>
          <w:sz w:val="24"/>
          <w:szCs w:val="24"/>
        </w:rPr>
        <w:t xml:space="preserve"> 03.04.2006</w:t>
      </w:r>
      <w:r w:rsidR="00DF76D6" w:rsidRPr="008B193B">
        <w:rPr>
          <w:rFonts w:ascii="Times New Roman" w:hAnsi="Times New Roman"/>
          <w:bCs/>
          <w:i/>
          <w:sz w:val="24"/>
          <w:szCs w:val="24"/>
          <w:lang w:val="ru-RU"/>
        </w:rPr>
        <w:t xml:space="preserve"> г. на длъжност „</w:t>
      </w:r>
      <w:r w:rsidR="00DF76D6" w:rsidRPr="008B193B">
        <w:rPr>
          <w:rFonts w:ascii="Times New Roman" w:hAnsi="Times New Roman"/>
          <w:bCs/>
          <w:i/>
          <w:sz w:val="24"/>
          <w:szCs w:val="24"/>
        </w:rPr>
        <w:t>Е</w:t>
      </w:r>
      <w:r w:rsidR="00DF76D6" w:rsidRPr="008B193B">
        <w:rPr>
          <w:rFonts w:ascii="Times New Roman" w:hAnsi="Times New Roman"/>
          <w:bCs/>
          <w:i/>
          <w:sz w:val="24"/>
          <w:szCs w:val="24"/>
          <w:lang w:val="ru-RU"/>
        </w:rPr>
        <w:t>ксперт“</w:t>
      </w:r>
      <w:r w:rsidR="00DF76D6" w:rsidRPr="008B193B">
        <w:rPr>
          <w:rFonts w:ascii="Times New Roman" w:hAnsi="Times New Roman"/>
          <w:bCs/>
          <w:i/>
          <w:sz w:val="24"/>
          <w:szCs w:val="24"/>
        </w:rPr>
        <w:t xml:space="preserve">, </w:t>
      </w:r>
      <w:r w:rsidR="00DF76D6" w:rsidRPr="008B193B">
        <w:rPr>
          <w:rFonts w:ascii="Times New Roman" w:hAnsi="Times New Roman"/>
          <w:bCs/>
          <w:i/>
          <w:sz w:val="24"/>
          <w:szCs w:val="24"/>
          <w:lang w:val="ru-RU"/>
        </w:rPr>
        <w:t>Дирекция „</w:t>
      </w:r>
      <w:r w:rsidR="00DF76D6" w:rsidRPr="008B193B">
        <w:rPr>
          <w:rFonts w:ascii="Times New Roman" w:hAnsi="Times New Roman"/>
          <w:bCs/>
          <w:i/>
          <w:sz w:val="24"/>
          <w:szCs w:val="24"/>
        </w:rPr>
        <w:t xml:space="preserve">Мониторинг и администриране </w:t>
      </w:r>
      <w:r w:rsidR="00DF76D6" w:rsidRPr="008B193B">
        <w:rPr>
          <w:rFonts w:ascii="Times New Roman" w:hAnsi="Times New Roman"/>
          <w:bCs/>
          <w:i/>
          <w:sz w:val="24"/>
          <w:szCs w:val="24"/>
          <w:lang w:val="ru-RU"/>
        </w:rPr>
        <w:t>на кредитните сделки“</w:t>
      </w:r>
      <w:r w:rsidR="00DF76D6" w:rsidRPr="008B193B">
        <w:rPr>
          <w:rFonts w:ascii="Times New Roman" w:hAnsi="Times New Roman"/>
          <w:bCs/>
          <w:i/>
          <w:sz w:val="24"/>
          <w:szCs w:val="24"/>
        </w:rPr>
        <w:t xml:space="preserve"> при КТБ АД/</w:t>
      </w:r>
      <w:r w:rsidR="00DF76D6" w:rsidRPr="008B193B">
        <w:rPr>
          <w:rFonts w:ascii="Times New Roman" w:hAnsi="Times New Roman"/>
          <w:szCs w:val="28"/>
        </w:rPr>
        <w:t xml:space="preserve">, </w:t>
      </w:r>
      <w:r w:rsidR="00DF76D6" w:rsidRPr="008B193B">
        <w:rPr>
          <w:rFonts w:ascii="Times New Roman" w:hAnsi="Times New Roman"/>
          <w:b/>
          <w:szCs w:val="28"/>
        </w:rPr>
        <w:t>с</w:t>
      </w:r>
      <w:r w:rsidR="00DF76D6" w:rsidRPr="008B193B">
        <w:rPr>
          <w:rFonts w:ascii="Times New Roman" w:hAnsi="Times New Roman"/>
          <w:szCs w:val="28"/>
        </w:rPr>
        <w:t xml:space="preserve"> </w:t>
      </w:r>
      <w:r w:rsidR="00DF76D6" w:rsidRPr="008B193B">
        <w:rPr>
          <w:rFonts w:ascii="Times New Roman" w:hAnsi="Times New Roman"/>
          <w:b/>
          <w:bCs/>
          <w:szCs w:val="28"/>
        </w:rPr>
        <w:t xml:space="preserve">Георги </w:t>
      </w:r>
      <w:r w:rsidR="009D014A">
        <w:rPr>
          <w:rFonts w:ascii="Times New Roman" w:hAnsi="Times New Roman"/>
          <w:b/>
          <w:bCs/>
          <w:szCs w:val="28"/>
        </w:rPr>
        <w:t>******</w:t>
      </w:r>
      <w:r w:rsidR="00DF76D6" w:rsidRPr="008B193B">
        <w:rPr>
          <w:rFonts w:ascii="Times New Roman" w:hAnsi="Times New Roman"/>
          <w:b/>
          <w:bCs/>
          <w:szCs w:val="28"/>
        </w:rPr>
        <w:t xml:space="preserve"> Зяпков</w:t>
      </w:r>
      <w:r w:rsidR="00DF76D6" w:rsidRPr="008B193B">
        <w:rPr>
          <w:rFonts w:ascii="Times New Roman" w:hAnsi="Times New Roman"/>
          <w:szCs w:val="28"/>
        </w:rPr>
        <w:t xml:space="preserve"> – </w:t>
      </w:r>
      <w:r w:rsidR="00DF76D6" w:rsidRPr="008B193B">
        <w:rPr>
          <w:rFonts w:ascii="Times New Roman" w:hAnsi="Times New Roman"/>
          <w:b/>
          <w:bCs/>
          <w:szCs w:val="28"/>
        </w:rPr>
        <w:t xml:space="preserve">извършител </w:t>
      </w:r>
      <w:r w:rsidR="00DF76D6" w:rsidRPr="008B193B">
        <w:rPr>
          <w:rFonts w:ascii="Times New Roman" w:hAnsi="Times New Roman"/>
          <w:szCs w:val="28"/>
        </w:rPr>
        <w:t>/</w:t>
      </w:r>
      <w:r w:rsidR="00DF76D6" w:rsidRPr="008B193B">
        <w:rPr>
          <w:rFonts w:ascii="Times New Roman" w:hAnsi="Times New Roman"/>
          <w:i/>
          <w:sz w:val="24"/>
          <w:szCs w:val="24"/>
        </w:rPr>
        <w:t>длъжностно лице</w:t>
      </w:r>
      <w:r w:rsidR="00DF76D6" w:rsidRPr="008B193B">
        <w:rPr>
          <w:rFonts w:ascii="Times New Roman" w:hAnsi="Times New Roman"/>
          <w:sz w:val="24"/>
          <w:szCs w:val="24"/>
        </w:rPr>
        <w:t xml:space="preserve"> </w:t>
      </w:r>
      <w:r w:rsidR="00DF76D6"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DF76D6" w:rsidRPr="008B193B">
        <w:rPr>
          <w:rFonts w:ascii="Times New Roman" w:hAnsi="Times New Roman"/>
          <w:i/>
          <w:iCs/>
          <w:szCs w:val="28"/>
        </w:rPr>
        <w:t>/,</w:t>
      </w:r>
      <w:r w:rsidR="00DF76D6" w:rsidRPr="008B193B">
        <w:rPr>
          <w:rFonts w:ascii="Times New Roman" w:hAnsi="Times New Roman"/>
          <w:szCs w:val="28"/>
        </w:rPr>
        <w:t xml:space="preserve"> </w:t>
      </w:r>
      <w:r w:rsidR="00DF76D6" w:rsidRPr="008B193B">
        <w:rPr>
          <w:rFonts w:ascii="Times New Roman" w:hAnsi="Times New Roman"/>
          <w:b/>
          <w:szCs w:val="28"/>
        </w:rPr>
        <w:t>с</w:t>
      </w:r>
      <w:r w:rsidR="00DF76D6" w:rsidRPr="008B193B">
        <w:rPr>
          <w:rFonts w:ascii="Times New Roman" w:hAnsi="Times New Roman"/>
          <w:szCs w:val="28"/>
        </w:rPr>
        <w:t xml:space="preserve"> </w:t>
      </w:r>
      <w:r w:rsidR="00DF76D6" w:rsidRPr="008B193B">
        <w:rPr>
          <w:rFonts w:ascii="Times New Roman" w:hAnsi="Times New Roman"/>
          <w:b/>
          <w:bCs/>
          <w:szCs w:val="28"/>
        </w:rPr>
        <w:t xml:space="preserve">Цветан </w:t>
      </w:r>
      <w:r w:rsidR="009D014A">
        <w:rPr>
          <w:rFonts w:ascii="Times New Roman" w:hAnsi="Times New Roman"/>
          <w:b/>
          <w:bCs/>
          <w:szCs w:val="28"/>
        </w:rPr>
        <w:t>******</w:t>
      </w:r>
      <w:r w:rsidR="00DF76D6" w:rsidRPr="008B193B">
        <w:rPr>
          <w:rFonts w:ascii="Times New Roman" w:hAnsi="Times New Roman"/>
          <w:b/>
          <w:bCs/>
          <w:szCs w:val="28"/>
        </w:rPr>
        <w:t xml:space="preserve"> Василев</w:t>
      </w:r>
      <w:r w:rsidR="00DF76D6" w:rsidRPr="008B193B">
        <w:rPr>
          <w:rFonts w:ascii="Times New Roman" w:hAnsi="Times New Roman"/>
          <w:szCs w:val="28"/>
        </w:rPr>
        <w:t xml:space="preserve"> – </w:t>
      </w:r>
      <w:r w:rsidR="00DF76D6" w:rsidRPr="008B193B">
        <w:rPr>
          <w:rFonts w:ascii="Times New Roman" w:hAnsi="Times New Roman"/>
          <w:b/>
          <w:bCs/>
          <w:szCs w:val="28"/>
        </w:rPr>
        <w:t>подбудител и помагач</w:t>
      </w:r>
      <w:r w:rsidR="00DF76D6" w:rsidRPr="008B193B">
        <w:rPr>
          <w:rFonts w:ascii="Times New Roman" w:hAnsi="Times New Roman"/>
          <w:szCs w:val="28"/>
        </w:rPr>
        <w:t xml:space="preserve"> /</w:t>
      </w:r>
      <w:r w:rsidR="00DF76D6"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DF76D6" w:rsidRPr="008B193B">
        <w:rPr>
          <w:rFonts w:ascii="Times New Roman" w:hAnsi="Times New Roman"/>
          <w:szCs w:val="28"/>
        </w:rPr>
        <w:t>/,</w:t>
      </w:r>
      <w:r w:rsidR="00DF76D6" w:rsidRPr="008B193B">
        <w:rPr>
          <w:rFonts w:ascii="Times New Roman" w:hAnsi="Times New Roman"/>
          <w:b/>
          <w:bCs/>
          <w:szCs w:val="28"/>
        </w:rPr>
        <w:t xml:space="preserve"> с </w:t>
      </w:r>
      <w:r w:rsidR="00DF76D6" w:rsidRPr="008B193B">
        <w:rPr>
          <w:rFonts w:ascii="Times New Roman" w:hAnsi="Times New Roman"/>
          <w:b/>
          <w:szCs w:val="28"/>
        </w:rPr>
        <w:t xml:space="preserve">Красимир </w:t>
      </w:r>
      <w:r w:rsidR="009D014A">
        <w:rPr>
          <w:rFonts w:ascii="Times New Roman" w:hAnsi="Times New Roman"/>
          <w:b/>
          <w:szCs w:val="28"/>
        </w:rPr>
        <w:t>******</w:t>
      </w:r>
      <w:r w:rsidR="00DF76D6" w:rsidRPr="008B193B">
        <w:rPr>
          <w:rFonts w:ascii="Times New Roman" w:hAnsi="Times New Roman"/>
          <w:b/>
          <w:szCs w:val="28"/>
        </w:rPr>
        <w:t xml:space="preserve"> Хаджидинев</w:t>
      </w:r>
      <w:r w:rsidR="00DF76D6" w:rsidRPr="008B193B">
        <w:rPr>
          <w:rFonts w:ascii="Times New Roman" w:hAnsi="Times New Roman"/>
          <w:szCs w:val="28"/>
        </w:rPr>
        <w:t xml:space="preserve"> –</w:t>
      </w:r>
      <w:r w:rsidR="00DF76D6" w:rsidRPr="008B193B">
        <w:rPr>
          <w:rFonts w:ascii="Times New Roman" w:hAnsi="Times New Roman"/>
          <w:b/>
          <w:bCs/>
          <w:szCs w:val="28"/>
        </w:rPr>
        <w:t xml:space="preserve"> помагач </w:t>
      </w:r>
      <w:r w:rsidR="00DF76D6" w:rsidRPr="008B193B">
        <w:rPr>
          <w:rFonts w:ascii="Times New Roman" w:hAnsi="Times New Roman"/>
          <w:szCs w:val="28"/>
        </w:rPr>
        <w:t>(</w:t>
      </w:r>
      <w:r w:rsidR="00DF76D6"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DF76D6" w:rsidRPr="008B193B">
        <w:rPr>
          <w:rFonts w:ascii="Times New Roman" w:hAnsi="Times New Roman"/>
          <w:i/>
          <w:sz w:val="24"/>
          <w:szCs w:val="24"/>
        </w:rPr>
        <w:t>за 2011 година</w:t>
      </w:r>
      <w:r w:rsidR="00DF76D6" w:rsidRPr="008B193B">
        <w:rPr>
          <w:rFonts w:ascii="Times New Roman" w:hAnsi="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DF76D6" w:rsidRPr="008B193B">
        <w:rPr>
          <w:rFonts w:ascii="Times New Roman" w:hAnsi="Times New Roman"/>
          <w:i/>
          <w:sz w:val="24"/>
          <w:szCs w:val="24"/>
        </w:rPr>
        <w:t>съответно с писма за ангажимент от 22.11.2011 година, 08.11.2012 година, 14.03.2012 година и от 02.03.2012 година),</w:t>
      </w:r>
      <w:r w:rsidR="00DF76D6" w:rsidRPr="008B193B">
        <w:rPr>
          <w:rFonts w:ascii="Times New Roman" w:hAnsi="Times New Roman"/>
          <w:szCs w:val="28"/>
          <w:lang w:val="ru-RU"/>
        </w:rPr>
        <w:t xml:space="preserve"> </w:t>
      </w:r>
      <w:r w:rsidR="00DF76D6" w:rsidRPr="008B193B">
        <w:rPr>
          <w:rFonts w:ascii="Times New Roman" w:hAnsi="Times New Roman"/>
          <w:b/>
          <w:bCs/>
          <w:szCs w:val="28"/>
        </w:rPr>
        <w:t xml:space="preserve">като ръководител на ССВО на КТБ АД, </w:t>
      </w:r>
      <w:r w:rsidR="00DF76D6" w:rsidRPr="008B193B">
        <w:rPr>
          <w:rFonts w:ascii="Times New Roman" w:hAnsi="Times New Roman"/>
          <w:b/>
          <w:bCs/>
          <w:szCs w:val="28"/>
          <w:lang w:val="ru-RU"/>
        </w:rPr>
        <w:t>осигурява</w:t>
      </w:r>
      <w:r w:rsidR="00DF76D6" w:rsidRPr="008B193B">
        <w:rPr>
          <w:rFonts w:ascii="Times New Roman" w:hAnsi="Times New Roman"/>
          <w:b/>
          <w:bCs/>
          <w:szCs w:val="28"/>
        </w:rPr>
        <w:t>щ</w:t>
      </w:r>
      <w:r w:rsidR="00DF76D6" w:rsidRPr="008B193B">
        <w:rPr>
          <w:rFonts w:ascii="Times New Roman" w:hAnsi="Times New Roman"/>
          <w:b/>
          <w:bCs/>
          <w:szCs w:val="28"/>
          <w:lang w:val="ru-RU"/>
        </w:rPr>
        <w:t xml:space="preserve"> и отговаря</w:t>
      </w:r>
      <w:r w:rsidR="00DF76D6" w:rsidRPr="008B193B">
        <w:rPr>
          <w:rFonts w:ascii="Times New Roman" w:hAnsi="Times New Roman"/>
          <w:b/>
          <w:bCs/>
          <w:szCs w:val="28"/>
        </w:rPr>
        <w:t>щ</w:t>
      </w:r>
      <w:r w:rsidR="00DF76D6" w:rsidRPr="008B193B">
        <w:rPr>
          <w:rFonts w:ascii="Times New Roman" w:hAnsi="Times New Roman"/>
          <w:b/>
          <w:bCs/>
          <w:szCs w:val="28"/>
          <w:lang w:val="ru-RU"/>
        </w:rPr>
        <w:t xml:space="preserve"> за </w:t>
      </w:r>
      <w:r w:rsidR="00DF76D6" w:rsidRPr="008B193B">
        <w:rPr>
          <w:rFonts w:ascii="Times New Roman" w:hAnsi="Times New Roman"/>
          <w:b/>
          <w:bCs/>
          <w:szCs w:val="28"/>
        </w:rPr>
        <w:t xml:space="preserve">цялостната дейност на ССВО на КТБ АД, включително и за </w:t>
      </w:r>
      <w:r w:rsidR="00DF76D6" w:rsidRPr="008B193B">
        <w:rPr>
          <w:rFonts w:ascii="Times New Roman" w:hAnsi="Times New Roman"/>
          <w:b/>
          <w:bCs/>
          <w:szCs w:val="28"/>
          <w:lang w:val="ru-RU"/>
        </w:rPr>
        <w:t xml:space="preserve">спазването на </w:t>
      </w:r>
      <w:r w:rsidR="00DF76D6" w:rsidRPr="008B193B">
        <w:rPr>
          <w:rFonts w:ascii="Times New Roman" w:hAnsi="Times New Roman"/>
          <w:b/>
          <w:bCs/>
          <w:szCs w:val="28"/>
        </w:rPr>
        <w:t>Д</w:t>
      </w:r>
      <w:r w:rsidR="00DF76D6" w:rsidRPr="008B193B">
        <w:rPr>
          <w:rFonts w:ascii="Times New Roman" w:hAnsi="Times New Roman"/>
          <w:b/>
          <w:bCs/>
          <w:szCs w:val="28"/>
          <w:lang w:val="ru-RU"/>
        </w:rPr>
        <w:t>ефиницията за вътрешен одит, Етичния кодекс</w:t>
      </w:r>
      <w:r w:rsidR="00DF76D6" w:rsidRPr="008B193B">
        <w:rPr>
          <w:rFonts w:ascii="Times New Roman" w:hAnsi="Times New Roman"/>
          <w:b/>
          <w:bCs/>
          <w:szCs w:val="28"/>
        </w:rPr>
        <w:t xml:space="preserve"> и</w:t>
      </w:r>
      <w:r w:rsidR="00DF76D6"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DF76D6" w:rsidRPr="008B193B">
        <w:rPr>
          <w:rFonts w:ascii="Times New Roman" w:hAnsi="Times New Roman"/>
          <w:szCs w:val="28"/>
        </w:rPr>
        <w:t>/</w:t>
      </w:r>
      <w:r w:rsidR="00DF76D6" w:rsidRPr="008B193B">
        <w:rPr>
          <w:rFonts w:ascii="Times New Roman" w:hAnsi="Times New Roman"/>
          <w:i/>
          <w:iCs/>
          <w:sz w:val="24"/>
          <w:szCs w:val="24"/>
        </w:rPr>
        <w:t xml:space="preserve">съгласно </w:t>
      </w:r>
      <w:r w:rsidR="00DF76D6" w:rsidRPr="008B193B">
        <w:rPr>
          <w:rFonts w:ascii="Times New Roman" w:hAnsi="Times New Roman"/>
          <w:i/>
          <w:iCs/>
          <w:sz w:val="24"/>
          <w:szCs w:val="24"/>
          <w:lang w:val="ru-RU"/>
        </w:rPr>
        <w:t>чл.16 , ал.3</w:t>
      </w:r>
      <w:r w:rsidR="00DF76D6" w:rsidRPr="008B193B">
        <w:rPr>
          <w:rFonts w:ascii="Times New Roman" w:hAnsi="Times New Roman"/>
          <w:i/>
          <w:iCs/>
          <w:sz w:val="24"/>
          <w:szCs w:val="24"/>
        </w:rPr>
        <w:t xml:space="preserve"> от</w:t>
      </w:r>
      <w:r w:rsidR="00DF76D6" w:rsidRPr="008B193B">
        <w:rPr>
          <w:rFonts w:ascii="Times New Roman" w:hAnsi="Times New Roman"/>
          <w:i/>
          <w:iCs/>
          <w:sz w:val="24"/>
          <w:szCs w:val="24"/>
          <w:lang w:val="ru-RU"/>
        </w:rPr>
        <w:t xml:space="preserve"> Н</w:t>
      </w:r>
      <w:r w:rsidR="00DF76D6" w:rsidRPr="008B193B">
        <w:rPr>
          <w:rFonts w:ascii="Times New Roman" w:hAnsi="Times New Roman"/>
          <w:i/>
          <w:iCs/>
          <w:sz w:val="24"/>
          <w:szCs w:val="24"/>
        </w:rPr>
        <w:t>аредба</w:t>
      </w:r>
      <w:r w:rsidR="00DF76D6" w:rsidRPr="008B193B">
        <w:rPr>
          <w:rFonts w:ascii="Times New Roman" w:hAnsi="Times New Roman"/>
          <w:i/>
          <w:iCs/>
          <w:sz w:val="24"/>
          <w:szCs w:val="24"/>
          <w:lang w:val="ru-RU"/>
        </w:rPr>
        <w:t xml:space="preserve"> № 10 от 26.11.2003 г. за вътрешния контрол в банките</w:t>
      </w:r>
      <w:r w:rsidR="00DF76D6" w:rsidRPr="008B193B">
        <w:rPr>
          <w:rFonts w:ascii="Times New Roman" w:hAnsi="Times New Roman"/>
          <w:i/>
          <w:iCs/>
          <w:sz w:val="24"/>
          <w:szCs w:val="24"/>
        </w:rPr>
        <w:t xml:space="preserve"> о</w:t>
      </w:r>
      <w:r w:rsidR="00DF76D6" w:rsidRPr="008B193B">
        <w:rPr>
          <w:rFonts w:ascii="Times New Roman" w:hAnsi="Times New Roman"/>
          <w:i/>
          <w:iCs/>
          <w:sz w:val="24"/>
          <w:szCs w:val="24"/>
          <w:lang w:val="ru-RU"/>
        </w:rPr>
        <w:t xml:space="preserve">бн., ДВ, бр. 108 от 12.12.2003 г., изм., бр. 102 от 19.12.2006 г. </w:t>
      </w:r>
      <w:r w:rsidR="00DF76D6" w:rsidRPr="008B193B">
        <w:rPr>
          <w:rFonts w:ascii="Times New Roman" w:hAnsi="Times New Roman"/>
          <w:i/>
          <w:iCs/>
          <w:sz w:val="24"/>
          <w:szCs w:val="24"/>
        </w:rPr>
        <w:t>и</w:t>
      </w:r>
      <w:r w:rsidR="00DF76D6" w:rsidRPr="008B193B">
        <w:rPr>
          <w:rFonts w:ascii="Times New Roman" w:hAnsi="Times New Roman"/>
          <w:i/>
          <w:iCs/>
          <w:sz w:val="24"/>
          <w:szCs w:val="24"/>
          <w:lang w:val="ru-RU"/>
        </w:rPr>
        <w:t xml:space="preserve"> чл. 5, </w:t>
      </w:r>
      <w:r w:rsidR="00DF76D6" w:rsidRPr="008B193B">
        <w:rPr>
          <w:rFonts w:ascii="Times New Roman" w:hAnsi="Times New Roman"/>
          <w:i/>
          <w:iCs/>
          <w:sz w:val="24"/>
          <w:szCs w:val="24"/>
        </w:rPr>
        <w:t>а</w:t>
      </w:r>
      <w:r w:rsidR="00DF76D6" w:rsidRPr="008B193B">
        <w:rPr>
          <w:rFonts w:ascii="Times New Roman" w:hAnsi="Times New Roman"/>
          <w:i/>
          <w:iCs/>
          <w:sz w:val="24"/>
          <w:szCs w:val="24"/>
          <w:lang w:val="ru-RU"/>
        </w:rPr>
        <w:t>л.1</w:t>
      </w:r>
      <w:r w:rsidR="00DF76D6" w:rsidRPr="008B193B">
        <w:rPr>
          <w:rFonts w:ascii="Times New Roman" w:hAnsi="Times New Roman"/>
          <w:i/>
          <w:iCs/>
          <w:sz w:val="24"/>
          <w:szCs w:val="24"/>
        </w:rPr>
        <w:t xml:space="preserve"> от</w:t>
      </w:r>
      <w:r w:rsidR="00DF76D6"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DF76D6" w:rsidRPr="008B193B">
        <w:rPr>
          <w:rFonts w:ascii="Times New Roman" w:hAnsi="Times New Roman"/>
          <w:i/>
          <w:iCs/>
          <w:sz w:val="24"/>
          <w:szCs w:val="24"/>
        </w:rPr>
        <w:t xml:space="preserve"> </w:t>
      </w:r>
      <w:r w:rsidR="00DF76D6" w:rsidRPr="008B193B">
        <w:rPr>
          <w:rFonts w:ascii="Times New Roman" w:hAnsi="Times New Roman"/>
          <w:i/>
          <w:iCs/>
          <w:sz w:val="24"/>
          <w:szCs w:val="24"/>
          <w:lang w:val="ru-RU"/>
        </w:rPr>
        <w:t>г. и изменени и допълнени с Протоколи на НС на КТБ АД от 01.09.2008</w:t>
      </w:r>
      <w:r w:rsidR="00DF76D6" w:rsidRPr="008B193B">
        <w:rPr>
          <w:rFonts w:ascii="Times New Roman" w:hAnsi="Times New Roman"/>
          <w:i/>
          <w:iCs/>
          <w:sz w:val="24"/>
          <w:szCs w:val="24"/>
        </w:rPr>
        <w:t xml:space="preserve"> </w:t>
      </w:r>
      <w:r w:rsidR="00DF76D6" w:rsidRPr="008B193B">
        <w:rPr>
          <w:rFonts w:ascii="Times New Roman" w:hAnsi="Times New Roman"/>
          <w:i/>
          <w:iCs/>
          <w:sz w:val="24"/>
          <w:szCs w:val="24"/>
          <w:lang w:val="ru-RU"/>
        </w:rPr>
        <w:t>г.; 27.02.2009</w:t>
      </w:r>
      <w:r w:rsidR="00DF76D6" w:rsidRPr="008B193B">
        <w:rPr>
          <w:rFonts w:ascii="Times New Roman" w:hAnsi="Times New Roman"/>
          <w:i/>
          <w:iCs/>
          <w:sz w:val="24"/>
          <w:szCs w:val="24"/>
        </w:rPr>
        <w:t xml:space="preserve"> </w:t>
      </w:r>
      <w:r w:rsidR="00DF76D6" w:rsidRPr="008B193B">
        <w:rPr>
          <w:rFonts w:ascii="Times New Roman" w:hAnsi="Times New Roman"/>
          <w:i/>
          <w:iCs/>
          <w:sz w:val="24"/>
          <w:szCs w:val="24"/>
          <w:lang w:val="ru-RU"/>
        </w:rPr>
        <w:t>г.; 16.12.2010</w:t>
      </w:r>
      <w:r w:rsidR="00DF76D6" w:rsidRPr="008B193B">
        <w:rPr>
          <w:rFonts w:ascii="Times New Roman" w:hAnsi="Times New Roman"/>
          <w:i/>
          <w:iCs/>
          <w:sz w:val="24"/>
          <w:szCs w:val="24"/>
        </w:rPr>
        <w:t xml:space="preserve"> </w:t>
      </w:r>
      <w:r w:rsidR="00DF76D6" w:rsidRPr="008B193B">
        <w:rPr>
          <w:rFonts w:ascii="Times New Roman" w:hAnsi="Times New Roman"/>
          <w:i/>
          <w:iCs/>
          <w:sz w:val="24"/>
          <w:szCs w:val="24"/>
          <w:lang w:val="ru-RU"/>
        </w:rPr>
        <w:t>г.; 18.12.2013</w:t>
      </w:r>
      <w:r w:rsidR="00DF76D6" w:rsidRPr="008B193B">
        <w:rPr>
          <w:rFonts w:ascii="Times New Roman" w:hAnsi="Times New Roman"/>
          <w:i/>
          <w:iCs/>
          <w:sz w:val="24"/>
          <w:szCs w:val="24"/>
        </w:rPr>
        <w:t xml:space="preserve"> </w:t>
      </w:r>
      <w:r w:rsidR="00DF76D6" w:rsidRPr="008B193B">
        <w:rPr>
          <w:rFonts w:ascii="Times New Roman" w:hAnsi="Times New Roman"/>
          <w:i/>
          <w:iCs/>
          <w:sz w:val="24"/>
          <w:szCs w:val="24"/>
          <w:lang w:val="ru-RU"/>
        </w:rPr>
        <w:t>г.</w:t>
      </w:r>
      <w:r w:rsidR="00DF76D6" w:rsidRPr="008B193B">
        <w:rPr>
          <w:rFonts w:ascii="Times New Roman" w:hAnsi="Times New Roman"/>
          <w:i/>
          <w:iCs/>
          <w:sz w:val="24"/>
          <w:szCs w:val="24"/>
        </w:rPr>
        <w:t xml:space="preserve"> , чл. 75, ал.1, чл. 67, ал.2 от Устава на КТБ АД и т.1, 2, 3, 4, 5, 6, 7, 8 и 13 от раздел I - „Основни длъжностни задължения“</w:t>
      </w:r>
      <w:r w:rsidR="00DF76D6" w:rsidRPr="008B193B">
        <w:rPr>
          <w:rFonts w:ascii="Times New Roman" w:hAnsi="Times New Roman"/>
          <w:i/>
          <w:iCs/>
          <w:sz w:val="24"/>
          <w:szCs w:val="24"/>
          <w:lang w:val="ru-RU"/>
        </w:rPr>
        <w:t xml:space="preserve"> </w:t>
      </w:r>
      <w:r w:rsidR="00DF76D6" w:rsidRPr="008B193B">
        <w:rPr>
          <w:rFonts w:ascii="Times New Roman" w:hAnsi="Times New Roman"/>
          <w:i/>
          <w:iCs/>
          <w:sz w:val="24"/>
          <w:szCs w:val="24"/>
        </w:rPr>
        <w:t xml:space="preserve">на </w:t>
      </w:r>
      <w:r w:rsidR="00DF76D6" w:rsidRPr="008B193B">
        <w:rPr>
          <w:rFonts w:ascii="Times New Roman" w:hAnsi="Times New Roman"/>
          <w:i/>
          <w:iCs/>
          <w:sz w:val="24"/>
          <w:szCs w:val="24"/>
        </w:rPr>
        <w:lastRenderedPageBreak/>
        <w:t xml:space="preserve">длъжностната </w:t>
      </w:r>
      <w:r w:rsidR="00DF76D6" w:rsidRPr="008B193B">
        <w:rPr>
          <w:rFonts w:ascii="Times New Roman" w:hAnsi="Times New Roman"/>
          <w:i/>
          <w:iCs/>
        </w:rPr>
        <w:t xml:space="preserve">ѝ </w:t>
      </w:r>
      <w:r w:rsidR="00DF76D6"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DF76D6" w:rsidRPr="008B193B">
        <w:rPr>
          <w:rFonts w:ascii="Times New Roman" w:hAnsi="Times New Roman"/>
          <w:sz w:val="24"/>
          <w:szCs w:val="24"/>
        </w:rPr>
        <w:t>/</w:t>
      </w:r>
      <w:r w:rsidR="00DF76D6" w:rsidRPr="008B193B">
        <w:rPr>
          <w:rFonts w:ascii="Times New Roman" w:hAnsi="Times New Roman"/>
          <w:szCs w:val="28"/>
        </w:rPr>
        <w:t>,</w:t>
      </w:r>
      <w:r w:rsidR="00DF76D6" w:rsidRPr="008B193B">
        <w:rPr>
          <w:rFonts w:ascii="Times New Roman" w:hAnsi="Times New Roman"/>
          <w:i/>
          <w:iCs/>
          <w:szCs w:val="28"/>
          <w:lang w:val="ru-RU"/>
        </w:rPr>
        <w:t xml:space="preserve"> </w:t>
      </w:r>
      <w:r w:rsidR="00DF76D6" w:rsidRPr="008B193B">
        <w:rPr>
          <w:rFonts w:ascii="Times New Roman" w:hAnsi="Times New Roman"/>
          <w:b/>
          <w:bCs/>
          <w:szCs w:val="28"/>
        </w:rPr>
        <w:t>умишлено улеснила /</w:t>
      </w:r>
      <w:r w:rsidR="00DF76D6" w:rsidRPr="008B193B">
        <w:rPr>
          <w:rFonts w:ascii="Times New Roman" w:hAnsi="Times New Roman"/>
          <w:b/>
          <w:bCs/>
          <w:sz w:val="20"/>
        </w:rPr>
        <w:t>като:</w:t>
      </w:r>
    </w:p>
    <w:p w:rsidR="00DF76D6" w:rsidRPr="008B193B" w:rsidRDefault="00DF76D6" w:rsidP="00DF76D6">
      <w:pPr>
        <w:tabs>
          <w:tab w:val="left" w:pos="-900"/>
        </w:tabs>
        <w:ind w:right="-2" w:firstLine="720"/>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бн. ДВ, бр. 108 от 12.12.2003 г., изм., бр. 102 от 19.12.2006 г.</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DF76D6" w:rsidRPr="008B193B" w:rsidRDefault="00DF76D6" w:rsidP="00DF76D6">
      <w:pPr>
        <w:tabs>
          <w:tab w:val="left" w:pos="9781"/>
        </w:tabs>
        <w:ind w:right="-2" w:firstLine="720"/>
        <w:jc w:val="both"/>
        <w:rPr>
          <w:rFonts w:ascii="Times New Roman" w:hAnsi="Times New Roman"/>
          <w:b/>
          <w:bCs/>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w:t>
      </w:r>
      <w:r w:rsidRPr="008B193B">
        <w:rPr>
          <w:rFonts w:ascii="Times New Roman" w:hAnsi="Times New Roman"/>
          <w:sz w:val="20"/>
          <w:lang w:val="ru-RU"/>
        </w:rPr>
        <w:lastRenderedPageBreak/>
        <w:t xml:space="preserve">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 xml:space="preserve">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 Рангел </w:t>
      </w:r>
      <w:r w:rsidR="009D014A">
        <w:rPr>
          <w:rFonts w:ascii="Times New Roman" w:hAnsi="Times New Roman"/>
          <w:b/>
          <w:bCs/>
          <w:szCs w:val="28"/>
        </w:rPr>
        <w:t>******</w:t>
      </w:r>
      <w:r w:rsidRPr="008B193B">
        <w:rPr>
          <w:rFonts w:ascii="Times New Roman" w:hAnsi="Times New Roman"/>
          <w:b/>
          <w:bCs/>
          <w:szCs w:val="28"/>
        </w:rPr>
        <w:t xml:space="preserve"> Стойчев и</w:t>
      </w:r>
      <w:r w:rsidRPr="008B193B">
        <w:rPr>
          <w:rFonts w:ascii="Times New Roman" w:hAnsi="Times New Roman"/>
          <w:b/>
          <w:bCs/>
          <w:szCs w:val="28"/>
          <w:lang w:val="ru-RU"/>
        </w:rPr>
        <w:t xml:space="preserve"> Георги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b/>
          <w:bCs/>
          <w:szCs w:val="28"/>
        </w:rPr>
        <w:t xml:space="preserve"> 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b/>
          <w:bCs/>
          <w:szCs w:val="28"/>
        </w:rPr>
        <w:t>, вр. чл.26, ал.1</w:t>
      </w:r>
      <w:r w:rsidRPr="008B193B">
        <w:rPr>
          <w:rFonts w:ascii="Times New Roman" w:hAnsi="Times New Roman"/>
          <w:b/>
          <w:bCs/>
          <w:szCs w:val="28"/>
          <w:lang w:val="ru-RU"/>
        </w:rPr>
        <w:t xml:space="preserve"> 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
          <w:bCs/>
          <w:szCs w:val="28"/>
        </w:rPr>
        <w:t>:</w:t>
      </w:r>
    </w:p>
    <w:p w:rsidR="00DF76D6" w:rsidRPr="008B193B" w:rsidRDefault="00DF76D6" w:rsidP="00DF76D6">
      <w:pPr>
        <w:tabs>
          <w:tab w:val="left" w:pos="9781"/>
        </w:tabs>
        <w:ind w:right="-2"/>
        <w:jc w:val="both"/>
        <w:rPr>
          <w:rFonts w:ascii="Times New Roman" w:hAnsi="Times New Roman"/>
          <w:b/>
          <w:bCs/>
          <w:sz w:val="20"/>
        </w:rPr>
      </w:pPr>
    </w:p>
    <w:p w:rsidR="00DF76D6" w:rsidRPr="008B193B" w:rsidRDefault="00DF76D6" w:rsidP="00DF76D6">
      <w:pPr>
        <w:ind w:right="-2" w:firstLine="709"/>
        <w:jc w:val="both"/>
        <w:rPr>
          <w:rFonts w:ascii="Times New Roman" w:hAnsi="Times New Roman"/>
          <w:b/>
          <w:i/>
          <w:sz w:val="20"/>
        </w:rPr>
      </w:pPr>
      <w:r w:rsidRPr="008B193B">
        <w:rPr>
          <w:rFonts w:ascii="Times New Roman" w:hAnsi="Times New Roman"/>
          <w:b/>
          <w:bCs/>
          <w:sz w:val="20"/>
        </w:rPr>
        <w:t xml:space="preserve">- </w:t>
      </w:r>
      <w:r w:rsidRPr="008B193B">
        <w:rPr>
          <w:rFonts w:ascii="Times New Roman" w:hAnsi="Times New Roman"/>
          <w:b/>
          <w:bCs/>
          <w:sz w:val="24"/>
          <w:szCs w:val="24"/>
        </w:rPr>
        <w:t xml:space="preserve">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w:t>
      </w:r>
      <w:r w:rsidRPr="008B193B">
        <w:rPr>
          <w:rFonts w:ascii="Times New Roman" w:hAnsi="Times New Roman"/>
          <w:b/>
          <w:bCs/>
          <w:sz w:val="20"/>
        </w:rPr>
        <w:t>–</w:t>
      </w:r>
      <w:r w:rsidRPr="008B193B">
        <w:rPr>
          <w:rFonts w:ascii="Times New Roman" w:hAnsi="Times New Roman"/>
          <w:b/>
          <w:bCs/>
          <w:szCs w:val="28"/>
        </w:rPr>
        <w:t xml:space="preserve"> </w:t>
      </w:r>
      <w:r w:rsidRPr="008B193B">
        <w:rPr>
          <w:rFonts w:ascii="Times New Roman" w:hAnsi="Times New Roman"/>
          <w:b/>
          <w:bCs/>
          <w:sz w:val="20"/>
        </w:rPr>
        <w:t xml:space="preserve">в периода от 15.11.2012 г. до 09.08.2013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w:t>
      </w:r>
      <w:r w:rsidRPr="008B193B">
        <w:rPr>
          <w:rFonts w:ascii="Times New Roman" w:hAnsi="Times New Roman"/>
          <w:iCs/>
          <w:sz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повече от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iCs/>
          <w:sz w:val="20"/>
        </w:rPr>
        <w:t>с</w:t>
      </w:r>
      <w:r w:rsidRPr="008B193B">
        <w:rPr>
          <w:rFonts w:ascii="Times New Roman" w:hAnsi="Times New Roman"/>
          <w:i/>
          <w:iCs/>
          <w:sz w:val="20"/>
        </w:rPr>
        <w:t xml:space="preserve"> </w:t>
      </w:r>
      <w:r w:rsidRPr="008B193B">
        <w:rPr>
          <w:rFonts w:ascii="Times New Roman" w:hAnsi="Times New Roman"/>
          <w:b/>
          <w:sz w:val="20"/>
        </w:rPr>
        <w:t xml:space="preserve">Рангел </w:t>
      </w:r>
      <w:r w:rsidR="009D014A">
        <w:rPr>
          <w:rFonts w:ascii="Times New Roman" w:hAnsi="Times New Roman"/>
          <w:b/>
          <w:sz w:val="20"/>
        </w:rPr>
        <w:t>******</w:t>
      </w:r>
      <w:r w:rsidRPr="008B193B">
        <w:rPr>
          <w:rFonts w:ascii="Times New Roman" w:hAnsi="Times New Roman"/>
          <w:b/>
          <w:sz w:val="20"/>
        </w:rPr>
        <w:t xml:space="preserve"> Стойчев – извършител </w:t>
      </w:r>
      <w:r w:rsidRPr="008B193B">
        <w:rPr>
          <w:rFonts w:ascii="Times New Roman" w:hAnsi="Times New Roman"/>
          <w:sz w:val="20"/>
        </w:rPr>
        <w:t>/</w:t>
      </w:r>
      <w:r w:rsidRPr="008B193B">
        <w:rPr>
          <w:rFonts w:ascii="Times New Roman" w:hAnsi="Times New Roman"/>
          <w:bCs/>
          <w:i/>
          <w:sz w:val="20"/>
          <w:lang w:val="ru-RU"/>
        </w:rPr>
        <w:t>длъжностно лице</w:t>
      </w:r>
      <w:r w:rsidRPr="008B193B">
        <w:rPr>
          <w:rFonts w:ascii="Times New Roman" w:hAnsi="Times New Roman"/>
          <w:bCs/>
          <w:sz w:val="20"/>
          <w:lang w:val="ru-RU"/>
        </w:rPr>
        <w:t xml:space="preserve"> </w:t>
      </w:r>
      <w:r w:rsidRPr="008B193B">
        <w:rPr>
          <w:rFonts w:ascii="Times New Roman" w:hAnsi="Times New Roman"/>
          <w:bCs/>
          <w:i/>
          <w:sz w:val="20"/>
          <w:lang w:val="ru-RU"/>
        </w:rPr>
        <w:t xml:space="preserve">по смисъла на чл.93, т.1, б.“б“ от НК </w:t>
      </w:r>
      <w:r w:rsidRPr="008B193B">
        <w:rPr>
          <w:rFonts w:ascii="Times New Roman" w:hAnsi="Times New Roman"/>
          <w:bCs/>
          <w:i/>
          <w:sz w:val="20"/>
        </w:rPr>
        <w:t xml:space="preserve">- </w:t>
      </w:r>
      <w:r w:rsidRPr="008B193B">
        <w:rPr>
          <w:rFonts w:ascii="Times New Roman" w:hAnsi="Times New Roman"/>
          <w:bCs/>
          <w:i/>
          <w:sz w:val="20"/>
          <w:lang w:val="ru-RU"/>
        </w:rPr>
        <w:t>назначен с трудов договор №</w:t>
      </w:r>
      <w:r w:rsidRPr="008B193B">
        <w:rPr>
          <w:rFonts w:ascii="Times New Roman" w:hAnsi="Times New Roman"/>
          <w:bCs/>
          <w:i/>
          <w:sz w:val="20"/>
        </w:rPr>
        <w:t xml:space="preserve">115 </w:t>
      </w:r>
      <w:r w:rsidRPr="008B193B">
        <w:rPr>
          <w:rFonts w:ascii="Times New Roman" w:hAnsi="Times New Roman"/>
          <w:bCs/>
          <w:i/>
          <w:sz w:val="20"/>
          <w:lang w:val="ru-RU"/>
        </w:rPr>
        <w:t>от</w:t>
      </w:r>
      <w:r w:rsidRPr="008B193B">
        <w:rPr>
          <w:rFonts w:ascii="Times New Roman" w:hAnsi="Times New Roman"/>
          <w:bCs/>
          <w:i/>
          <w:sz w:val="20"/>
        </w:rPr>
        <w:t xml:space="preserve"> 03.04.2006</w:t>
      </w:r>
      <w:r w:rsidRPr="008B193B">
        <w:rPr>
          <w:rFonts w:ascii="Times New Roman" w:hAnsi="Times New Roman"/>
          <w:bCs/>
          <w:i/>
          <w:sz w:val="20"/>
          <w:lang w:val="ru-RU"/>
        </w:rPr>
        <w:t xml:space="preserve"> г. на длъжност „</w:t>
      </w:r>
      <w:r w:rsidRPr="008B193B">
        <w:rPr>
          <w:rFonts w:ascii="Times New Roman" w:hAnsi="Times New Roman"/>
          <w:bCs/>
          <w:i/>
          <w:sz w:val="20"/>
        </w:rPr>
        <w:t>Е</w:t>
      </w:r>
      <w:r w:rsidRPr="008B193B">
        <w:rPr>
          <w:rFonts w:ascii="Times New Roman" w:hAnsi="Times New Roman"/>
          <w:bCs/>
          <w:i/>
          <w:sz w:val="20"/>
          <w:lang w:val="ru-RU"/>
        </w:rPr>
        <w:t>ксперт“</w:t>
      </w:r>
      <w:r w:rsidRPr="008B193B">
        <w:rPr>
          <w:rFonts w:ascii="Times New Roman" w:hAnsi="Times New Roman"/>
          <w:bCs/>
          <w:i/>
          <w:sz w:val="20"/>
        </w:rPr>
        <w:t xml:space="preserve">, </w:t>
      </w:r>
      <w:r w:rsidRPr="008B193B">
        <w:rPr>
          <w:rFonts w:ascii="Times New Roman" w:hAnsi="Times New Roman"/>
          <w:bCs/>
          <w:i/>
          <w:sz w:val="20"/>
          <w:lang w:val="ru-RU"/>
        </w:rPr>
        <w:t>Дирекция „</w:t>
      </w:r>
      <w:r w:rsidRPr="008B193B">
        <w:rPr>
          <w:rFonts w:ascii="Times New Roman" w:hAnsi="Times New Roman"/>
          <w:bCs/>
          <w:i/>
          <w:sz w:val="20"/>
        </w:rPr>
        <w:t xml:space="preserve">Мониторинг и администриране </w:t>
      </w:r>
      <w:r w:rsidRPr="008B193B">
        <w:rPr>
          <w:rFonts w:ascii="Times New Roman" w:hAnsi="Times New Roman"/>
          <w:bCs/>
          <w:i/>
          <w:sz w:val="20"/>
          <w:lang w:val="ru-RU"/>
        </w:rPr>
        <w:t>на кредитните сделки“</w:t>
      </w:r>
      <w:r w:rsidRPr="008B193B">
        <w:rPr>
          <w:rFonts w:ascii="Times New Roman" w:hAnsi="Times New Roman"/>
          <w:bCs/>
          <w:i/>
          <w:sz w:val="20"/>
        </w:rPr>
        <w:t xml:space="preserve"> при КТБ АД/</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sz w:val="20"/>
        </w:rPr>
        <w:t>/</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i/>
          <w:iCs/>
          <w:sz w:val="20"/>
        </w:rPr>
        <w:t>/,</w:t>
      </w:r>
      <w:r w:rsidRPr="008B193B">
        <w:rPr>
          <w:rFonts w:ascii="Times New Roman" w:hAnsi="Times New Roman"/>
          <w:b/>
          <w:i/>
          <w:iCs/>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22.11.2011 година, 08.11.2012 година, 14.03.2012 година и от 02.03.2012 година)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w:t>
      </w:r>
      <w:r w:rsidRPr="008B193B">
        <w:rPr>
          <w:rFonts w:ascii="Times New Roman" w:hAnsi="Times New Roman"/>
          <w:i/>
          <w:iCs/>
          <w:sz w:val="20"/>
        </w:rPr>
        <w:t xml:space="preserve"> Ръководител на </w:t>
      </w:r>
      <w:r w:rsidRPr="008B193B">
        <w:rPr>
          <w:rFonts w:ascii="Times New Roman" w:hAnsi="Times New Roman"/>
          <w:i/>
          <w:iCs/>
          <w:sz w:val="20"/>
        </w:rPr>
        <w:lastRenderedPageBreak/>
        <w:t>„Специализирана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Десислава </w:t>
      </w:r>
      <w:r w:rsidR="009D014A">
        <w:rPr>
          <w:rFonts w:ascii="Times New Roman" w:hAnsi="Times New Roman"/>
          <w:b/>
          <w:bCs/>
          <w:sz w:val="20"/>
        </w:rPr>
        <w:t>******</w:t>
      </w:r>
      <w:r w:rsidRPr="008B193B">
        <w:rPr>
          <w:rFonts w:ascii="Times New Roman" w:hAnsi="Times New Roman"/>
          <w:b/>
          <w:bCs/>
          <w:sz w:val="20"/>
        </w:rPr>
        <w:t xml:space="preserve"> Борисова и Мирела </w:t>
      </w:r>
      <w:r w:rsidR="009D014A">
        <w:rPr>
          <w:rFonts w:ascii="Times New Roman" w:hAnsi="Times New Roman"/>
          <w:b/>
          <w:bCs/>
          <w:sz w:val="20"/>
        </w:rPr>
        <w:t>******</w:t>
      </w:r>
      <w:r w:rsidRPr="008B193B">
        <w:rPr>
          <w:rFonts w:ascii="Times New Roman" w:hAnsi="Times New Roman"/>
          <w:b/>
          <w:bCs/>
          <w:sz w:val="20"/>
        </w:rPr>
        <w:t xml:space="preserve"> Мицева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18 992 000.00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37 145 123.36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15.11.2012 г., за сумата от 6 400 000.00 евро, с левова равностойност по официалния курс на БНБ – 12 517 312.00 лева, между „Принт Инвест 1“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и Рангел Стойчев са </w:t>
      </w:r>
      <w:r w:rsidRPr="008B193B">
        <w:rPr>
          <w:rFonts w:ascii="Times New Roman" w:hAnsi="Times New Roman"/>
          <w:bCs/>
          <w:i/>
          <w:sz w:val="20"/>
        </w:rPr>
        <w:t xml:space="preserve">одобрили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18 992 000.00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37 145 123.36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 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b/>
          <w:i/>
          <w:sz w:val="20"/>
        </w:rPr>
        <w:t>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bCs/>
          <w:sz w:val="20"/>
        </w:rPr>
        <w:t xml:space="preserve">и в нарушение на задълженията си, съгласно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18 992 000.00 евро </w:t>
      </w:r>
      <w:r w:rsidRPr="008B193B">
        <w:rPr>
          <w:rFonts w:ascii="Times New Roman" w:hAnsi="Times New Roman"/>
          <w:b/>
          <w:i/>
          <w:sz w:val="20"/>
        </w:rPr>
        <w:t>/</w:t>
      </w:r>
      <w:r w:rsidRPr="008B193B">
        <w:rPr>
          <w:rFonts w:ascii="Times New Roman" w:hAnsi="Times New Roman"/>
          <w:i/>
          <w:sz w:val="20"/>
        </w:rPr>
        <w:t>осемнадесет милиона деветстотин деветдесет и две хиляди евро/</w:t>
      </w:r>
      <w:r w:rsidRPr="008B193B">
        <w:rPr>
          <w:rFonts w:ascii="Times New Roman" w:hAnsi="Times New Roman"/>
          <w:sz w:val="20"/>
          <w:lang w:val="ru-RU"/>
        </w:rPr>
        <w:t xml:space="preserve">, с левова равностойност по официалния курс на БНБ – 37 145 123.36 </w:t>
      </w:r>
      <w:r w:rsidRPr="008B193B">
        <w:rPr>
          <w:rFonts w:ascii="Times New Roman" w:hAnsi="Times New Roman"/>
          <w:sz w:val="20"/>
        </w:rPr>
        <w:t>лева /</w:t>
      </w:r>
      <w:r w:rsidRPr="008B193B">
        <w:rPr>
          <w:rFonts w:ascii="Times New Roman" w:hAnsi="Times New Roman"/>
          <w:i/>
          <w:sz w:val="20"/>
        </w:rPr>
        <w:t>тридесет и седем милиона сто четиридесет и пет хиляди сто двадесет и три лева и тридесет и шест стотинки/,</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DF76D6" w:rsidRPr="008B193B" w:rsidRDefault="00DF76D6" w:rsidP="00DF76D6">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16.11.2012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lastRenderedPageBreak/>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16.11.2012 г. сумата от 6 400 000.00 евро, с левова равностойност по официалния курс на БНБ – 12 517 312.00 лева, посочена в искане за усвояване на парични средства с вх.№ 1102/16.11.2012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16.11.2012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1102/16.11.2012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6 400 000.00 евро, с левова равностойност по официалния курс на БНБ – 12 517 312.00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6 400 000.00 евро, с левова равностойност по официалния курс за деня на БНБ – 12 517 312.00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F76D6" w:rsidRPr="008B193B" w:rsidRDefault="00DF76D6" w:rsidP="00DF76D6">
      <w:pPr>
        <w:ind w:right="-2" w:firstLine="708"/>
        <w:jc w:val="both"/>
        <w:rPr>
          <w:rFonts w:ascii="Times New Roman" w:hAnsi="Times New Roman"/>
          <w:i/>
          <w:iCs/>
          <w:sz w:val="20"/>
        </w:rPr>
      </w:pPr>
      <w:r w:rsidRPr="008B193B">
        <w:rPr>
          <w:rFonts w:ascii="Times New Roman" w:hAnsi="Times New Roman"/>
          <w:b/>
          <w:sz w:val="20"/>
        </w:rPr>
        <w:t>2.</w:t>
      </w:r>
      <w:r w:rsidRPr="008B193B">
        <w:rPr>
          <w:rFonts w:ascii="Times New Roman" w:hAnsi="Times New Roman"/>
          <w:sz w:val="20"/>
        </w:rPr>
        <w:t xml:space="preserve"> </w:t>
      </w:r>
      <w:r w:rsidRPr="008B193B">
        <w:rPr>
          <w:rFonts w:ascii="Times New Roman" w:hAnsi="Times New Roman"/>
          <w:b/>
          <w:bCs/>
          <w:sz w:val="20"/>
        </w:rPr>
        <w:t>На 11.07.2013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11.07.2013 г. сумата от 3 500 000.00 евро, с левова равностойност по официалния курс на БНБ – 6 845 405.00 лева, посочена в искане за усвояване на парични средства с вх.№ 814/11.07.2013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11.07.2013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814/11.07.2013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3 500 000.00 евро, с левова равностойност по официалния курс на БНБ – 6 845 405.00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3 500 000.00 евро, с левова равностойност по официалния курс за деня на БНБ – 6 845 405.00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F76D6" w:rsidRPr="008B193B" w:rsidRDefault="00DF76D6" w:rsidP="00DF76D6">
      <w:pPr>
        <w:ind w:right="-2" w:firstLine="708"/>
        <w:jc w:val="both"/>
        <w:rPr>
          <w:rFonts w:ascii="Times New Roman" w:hAnsi="Times New Roman"/>
          <w:i/>
          <w:iCs/>
          <w:sz w:val="20"/>
        </w:rPr>
      </w:pPr>
      <w:r w:rsidRPr="008B193B">
        <w:rPr>
          <w:rFonts w:ascii="Times New Roman" w:hAnsi="Times New Roman"/>
          <w:b/>
          <w:sz w:val="20"/>
        </w:rPr>
        <w:t>3.</w:t>
      </w:r>
      <w:r w:rsidRPr="008B193B">
        <w:rPr>
          <w:rFonts w:ascii="Times New Roman" w:hAnsi="Times New Roman"/>
          <w:sz w:val="20"/>
        </w:rPr>
        <w:t xml:space="preserve"> </w:t>
      </w:r>
      <w:r w:rsidRPr="008B193B">
        <w:rPr>
          <w:rFonts w:ascii="Times New Roman" w:hAnsi="Times New Roman"/>
          <w:b/>
          <w:bCs/>
          <w:sz w:val="20"/>
        </w:rPr>
        <w:t>На 11.07.2013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11.07.2013 г. сумата от 290 000.00 евро, с левова равностойност по официалния курс на БНБ – 567 190.70 лева, посочена в искане за усвояване на парични средства с вх.№ 819/11.07.2013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11.07.2013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819/11.07.2013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290 000.00 евро, с левова равностойност по официалния курс на БНБ – 567 190.70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290 000.00 евро, с левова равностойност по официалния курс за деня на БНБ – 567 190.70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F76D6" w:rsidRPr="008B193B" w:rsidRDefault="00DF76D6" w:rsidP="00DF76D6">
      <w:pPr>
        <w:ind w:right="-2" w:firstLine="708"/>
        <w:jc w:val="both"/>
        <w:rPr>
          <w:rFonts w:ascii="Times New Roman" w:hAnsi="Times New Roman"/>
          <w:i/>
          <w:iCs/>
          <w:sz w:val="20"/>
        </w:rPr>
      </w:pPr>
      <w:r w:rsidRPr="008B193B">
        <w:rPr>
          <w:rFonts w:ascii="Times New Roman" w:hAnsi="Times New Roman"/>
          <w:b/>
          <w:sz w:val="20"/>
        </w:rPr>
        <w:t>4.</w:t>
      </w:r>
      <w:r w:rsidRPr="008B193B">
        <w:rPr>
          <w:rFonts w:ascii="Times New Roman" w:hAnsi="Times New Roman"/>
          <w:sz w:val="20"/>
        </w:rPr>
        <w:t xml:space="preserve"> </w:t>
      </w:r>
      <w:r w:rsidRPr="008B193B">
        <w:rPr>
          <w:rFonts w:ascii="Times New Roman" w:hAnsi="Times New Roman"/>
          <w:b/>
          <w:bCs/>
          <w:sz w:val="20"/>
        </w:rPr>
        <w:t>На 12.07.2013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12.07.2013 г. сумата от 102 000.00 евро, с левова равностойност по официалния курс на БНБ – 199 494.66 лева, посочена в искане за усвояване на парични средства с вх.№ 829/12.07.2013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електронна поща на 12.07.2013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829/12.07.2013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102 000.00 евро, с левова равностойност по официалния курс на БНБ – 199 494.66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102 000.00 евро, с левова равностойност по официалния курс за деня на БНБ – 199 494.66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F76D6" w:rsidRPr="008B193B" w:rsidRDefault="00DF76D6" w:rsidP="00DF76D6">
      <w:pPr>
        <w:ind w:right="-2" w:firstLine="708"/>
        <w:jc w:val="both"/>
        <w:rPr>
          <w:rFonts w:ascii="Times New Roman" w:hAnsi="Times New Roman"/>
          <w:i/>
          <w:iCs/>
          <w:sz w:val="20"/>
        </w:rPr>
      </w:pPr>
      <w:r w:rsidRPr="008B193B">
        <w:rPr>
          <w:rFonts w:ascii="Times New Roman" w:hAnsi="Times New Roman"/>
          <w:b/>
          <w:sz w:val="20"/>
        </w:rPr>
        <w:t>5.</w:t>
      </w:r>
      <w:r w:rsidRPr="008B193B">
        <w:rPr>
          <w:rFonts w:ascii="Times New Roman" w:hAnsi="Times New Roman"/>
          <w:sz w:val="20"/>
        </w:rPr>
        <w:t xml:space="preserve"> </w:t>
      </w:r>
      <w:r w:rsidRPr="008B193B">
        <w:rPr>
          <w:rFonts w:ascii="Times New Roman" w:hAnsi="Times New Roman"/>
          <w:b/>
          <w:bCs/>
          <w:sz w:val="20"/>
        </w:rPr>
        <w:t>На 18.07.2013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sz w:val="20"/>
        </w:rPr>
        <w:lastRenderedPageBreak/>
        <w:t>/</w:t>
      </w:r>
      <w:r w:rsidRPr="008B193B">
        <w:rPr>
          <w:rFonts w:ascii="Times New Roman" w:hAnsi="Times New Roman"/>
          <w:i/>
          <w:iCs/>
          <w:sz w:val="20"/>
        </w:rPr>
        <w:t>осъществила плащането и осчетоводила на 18.07.2013 г. сумата от 2 500 000.00 евро, с левова равностойност по официалния курс на БНБ – 4 889 575.00 лева, посочена в искане за усвояване на парични средства с вх.№ 850/18.07.2013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18.07.2013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850/18.07.2013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2 500 000.00 евро, с левова равностойност по официалния курс на БНБ – 4 889 575.00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2 500 000.00 евро, с левова равностойност по официалния курс за деня на БНБ – 4 889 575.00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F76D6" w:rsidRPr="008B193B" w:rsidRDefault="00DF76D6" w:rsidP="00DF76D6">
      <w:pPr>
        <w:ind w:right="-2" w:firstLine="708"/>
        <w:jc w:val="both"/>
        <w:rPr>
          <w:rFonts w:ascii="Times New Roman" w:hAnsi="Times New Roman"/>
          <w:i/>
          <w:iCs/>
          <w:sz w:val="20"/>
        </w:rPr>
      </w:pPr>
      <w:r w:rsidRPr="008B193B">
        <w:rPr>
          <w:rFonts w:ascii="Times New Roman" w:hAnsi="Times New Roman"/>
          <w:b/>
          <w:sz w:val="20"/>
        </w:rPr>
        <w:t>6.</w:t>
      </w:r>
      <w:r w:rsidRPr="008B193B">
        <w:rPr>
          <w:rFonts w:ascii="Times New Roman" w:hAnsi="Times New Roman"/>
          <w:sz w:val="20"/>
        </w:rPr>
        <w:t xml:space="preserve"> </w:t>
      </w:r>
      <w:r w:rsidRPr="008B193B">
        <w:rPr>
          <w:rFonts w:ascii="Times New Roman" w:hAnsi="Times New Roman"/>
          <w:b/>
          <w:bCs/>
          <w:sz w:val="20"/>
        </w:rPr>
        <w:t>На 31.07.2013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Мирела </w:t>
      </w:r>
      <w:r w:rsidR="009D014A">
        <w:rPr>
          <w:rFonts w:ascii="Times New Roman" w:hAnsi="Times New Roman"/>
          <w:b/>
          <w:bCs/>
          <w:sz w:val="20"/>
        </w:rPr>
        <w:t>******</w:t>
      </w:r>
      <w:r w:rsidRPr="008B193B">
        <w:rPr>
          <w:rFonts w:ascii="Times New Roman" w:hAnsi="Times New Roman"/>
          <w:b/>
          <w:bCs/>
          <w:sz w:val="20"/>
        </w:rPr>
        <w:t xml:space="preserve"> Мицева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31.07.2013 г. сумата от 3 000 000.00 евро, с левова равностойност по официалния курс на БНБ – 5 867 490.00 лева, посочена в искане за усвояване на парични средства с вх.№ 937/31.07.2013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Мирела Мицева по електронна поща на 31.07.2013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937/31.07.2013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3 000 000.00 евро, с левова равностойност по официалния курс на БНБ – 5 867 490.00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3 000 000.00 евро, с левова равностойност по официалния курс за деня на БНБ – 5 867 490.00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F76D6" w:rsidRPr="008B193B" w:rsidRDefault="00DF76D6" w:rsidP="00DF76D6">
      <w:pPr>
        <w:ind w:right="-2" w:firstLine="708"/>
        <w:jc w:val="both"/>
        <w:rPr>
          <w:rFonts w:ascii="Times New Roman" w:hAnsi="Times New Roman"/>
          <w:i/>
          <w:iCs/>
          <w:sz w:val="20"/>
        </w:rPr>
      </w:pPr>
      <w:r w:rsidRPr="008B193B">
        <w:rPr>
          <w:rFonts w:ascii="Times New Roman" w:hAnsi="Times New Roman"/>
          <w:b/>
          <w:sz w:val="20"/>
        </w:rPr>
        <w:t>7.</w:t>
      </w:r>
      <w:r w:rsidRPr="008B193B">
        <w:rPr>
          <w:rFonts w:ascii="Times New Roman" w:hAnsi="Times New Roman"/>
          <w:sz w:val="20"/>
        </w:rPr>
        <w:t xml:space="preserve"> </w:t>
      </w:r>
      <w:r w:rsidRPr="008B193B">
        <w:rPr>
          <w:rFonts w:ascii="Times New Roman" w:hAnsi="Times New Roman"/>
          <w:b/>
          <w:bCs/>
          <w:sz w:val="20"/>
        </w:rPr>
        <w:t>На 01.08.2013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01.08.2013 г. сумата от 3 000 000.00 евро, с левова равностойност по официалния курс на БНБ – 5 867 490.00 лева, посочена в искане за усвояване на парични средства с вх.№ 946/01.08.2013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електронна поща на 01.08.2013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946/01.08.2013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3 000 000.00 евро, с левова равностойност по официалния курс на БНБ – 5 867 490.00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3 000 000.00 евро, с левова равностойност по официалния курс за деня на БНБ – 5 867 490.00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F76D6" w:rsidRPr="008B193B" w:rsidRDefault="00DF76D6" w:rsidP="00F6464C">
      <w:pPr>
        <w:ind w:right="-2" w:firstLine="708"/>
        <w:jc w:val="both"/>
        <w:rPr>
          <w:rFonts w:ascii="Times New Roman" w:hAnsi="Times New Roman"/>
          <w:sz w:val="20"/>
          <w:lang w:val="ru-RU"/>
        </w:rPr>
      </w:pPr>
      <w:r w:rsidRPr="008B193B">
        <w:rPr>
          <w:rFonts w:ascii="Times New Roman" w:hAnsi="Times New Roman"/>
          <w:b/>
          <w:sz w:val="20"/>
        </w:rPr>
        <w:t>8.</w:t>
      </w:r>
      <w:r w:rsidRPr="008B193B">
        <w:rPr>
          <w:rFonts w:ascii="Times New Roman" w:hAnsi="Times New Roman"/>
          <w:sz w:val="20"/>
        </w:rPr>
        <w:t xml:space="preserve"> </w:t>
      </w:r>
      <w:r w:rsidRPr="008B193B">
        <w:rPr>
          <w:rFonts w:ascii="Times New Roman" w:hAnsi="Times New Roman"/>
          <w:b/>
          <w:bCs/>
          <w:sz w:val="20"/>
        </w:rPr>
        <w:t>На 09.08.2013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09.08.2013 г. сумата от 200 000.00 евро, с левова равностойност по официалния курс на БНБ – 391 166.00 лева, посочена в искане за усвояване на парични средства с вх.№ 987/09.08.2013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09.08.2013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987/09.08.2013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200 000.00 евро, с левова равностойност по официалния курс на БНБ – 391 166.00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200 000.00 евро, с левова равностойност по официалния курс за деня на БНБ – 391 166.00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F6464C" w:rsidRPr="008B193B">
        <w:rPr>
          <w:rFonts w:ascii="Times New Roman" w:hAnsi="Times New Roman"/>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w:t>
      </w:r>
      <w:r w:rsidRPr="008B193B">
        <w:rPr>
          <w:rFonts w:ascii="Times New Roman" w:hAnsi="Times New Roman"/>
          <w:sz w:val="20"/>
        </w:rPr>
        <w:lastRenderedPageBreak/>
        <w:t>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DF76D6" w:rsidRPr="008B193B" w:rsidRDefault="00DF76D6" w:rsidP="00DF76D6">
      <w:pPr>
        <w:ind w:right="-2" w:firstLine="709"/>
        <w:jc w:val="both"/>
        <w:rPr>
          <w:rFonts w:ascii="Times New Roman" w:hAnsi="Times New Roman"/>
          <w:b/>
          <w:i/>
          <w:sz w:val="20"/>
        </w:rPr>
      </w:pPr>
    </w:p>
    <w:p w:rsidR="00DF76D6" w:rsidRPr="008B193B" w:rsidRDefault="00DF76D6" w:rsidP="00DF76D6">
      <w:pPr>
        <w:ind w:right="-2" w:firstLine="709"/>
        <w:jc w:val="both"/>
        <w:rPr>
          <w:rFonts w:ascii="Times New Roman" w:hAnsi="Times New Roman"/>
          <w:b/>
          <w:i/>
          <w:sz w:val="20"/>
        </w:rPr>
      </w:pPr>
      <w:r w:rsidRPr="008B193B">
        <w:rPr>
          <w:rFonts w:ascii="Times New Roman" w:hAnsi="Times New Roman"/>
          <w:b/>
          <w:i/>
          <w:sz w:val="24"/>
          <w:szCs w:val="24"/>
        </w:rPr>
        <w:t xml:space="preserve">- </w:t>
      </w:r>
      <w:r w:rsidRPr="008B193B">
        <w:rPr>
          <w:rFonts w:ascii="Times New Roman" w:hAnsi="Times New Roman"/>
          <w:b/>
          <w:sz w:val="24"/>
          <w:szCs w:val="24"/>
        </w:rPr>
        <w:t xml:space="preserve">ГЕОРГИ </w:t>
      </w:r>
      <w:r w:rsidR="009D014A">
        <w:rPr>
          <w:rFonts w:ascii="Times New Roman" w:hAnsi="Times New Roman"/>
          <w:b/>
          <w:sz w:val="24"/>
          <w:szCs w:val="24"/>
        </w:rPr>
        <w:t>******</w:t>
      </w:r>
      <w:r w:rsidRPr="008B193B">
        <w:rPr>
          <w:rFonts w:ascii="Times New Roman" w:hAnsi="Times New Roman"/>
          <w:b/>
          <w:sz w:val="24"/>
          <w:szCs w:val="24"/>
        </w:rPr>
        <w:t xml:space="preserve"> ХРИСТОВ</w:t>
      </w:r>
      <w:r w:rsidRPr="008B193B">
        <w:rPr>
          <w:rFonts w:ascii="Times New Roman" w:hAnsi="Times New Roman"/>
          <w:b/>
          <w:szCs w:val="28"/>
        </w:rPr>
        <w:t xml:space="preserve"> </w:t>
      </w:r>
      <w:r w:rsidRPr="008B193B">
        <w:rPr>
          <w:rFonts w:ascii="Times New Roman" w:hAnsi="Times New Roman"/>
          <w:b/>
          <w:sz w:val="20"/>
        </w:rPr>
        <w:t>–</w:t>
      </w:r>
      <w:r w:rsidRPr="008B193B">
        <w:rPr>
          <w:rFonts w:ascii="Times New Roman" w:hAnsi="Times New Roman"/>
          <w:b/>
          <w:bCs/>
          <w:szCs w:val="28"/>
        </w:rPr>
        <w:t xml:space="preserve"> </w:t>
      </w:r>
      <w:r w:rsidRPr="008B193B">
        <w:rPr>
          <w:rFonts w:ascii="Times New Roman" w:hAnsi="Times New Roman"/>
          <w:b/>
          <w:bCs/>
          <w:sz w:val="20"/>
        </w:rPr>
        <w:t>в периода от 15.11.2012 г. до 09.08.2013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повече от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iCs/>
          <w:sz w:val="20"/>
        </w:rPr>
        <w:t>с</w:t>
      </w:r>
      <w:r w:rsidRPr="008B193B">
        <w:rPr>
          <w:rFonts w:ascii="Times New Roman" w:hAnsi="Times New Roman"/>
          <w:i/>
          <w:iCs/>
          <w:sz w:val="20"/>
        </w:rPr>
        <w:t xml:space="preserve"> </w:t>
      </w:r>
      <w:r w:rsidRPr="008B193B">
        <w:rPr>
          <w:rFonts w:ascii="Times New Roman" w:hAnsi="Times New Roman"/>
          <w:b/>
          <w:sz w:val="20"/>
        </w:rPr>
        <w:t xml:space="preserve">Рангел </w:t>
      </w:r>
      <w:r w:rsidR="009D014A">
        <w:rPr>
          <w:rFonts w:ascii="Times New Roman" w:hAnsi="Times New Roman"/>
          <w:b/>
          <w:sz w:val="20"/>
        </w:rPr>
        <w:t>******</w:t>
      </w:r>
      <w:r w:rsidRPr="008B193B">
        <w:rPr>
          <w:rFonts w:ascii="Times New Roman" w:hAnsi="Times New Roman"/>
          <w:b/>
          <w:sz w:val="20"/>
        </w:rPr>
        <w:t xml:space="preserve"> Стойчев – извършител </w:t>
      </w:r>
      <w:r w:rsidRPr="008B193B">
        <w:rPr>
          <w:rFonts w:ascii="Times New Roman" w:hAnsi="Times New Roman"/>
          <w:sz w:val="20"/>
        </w:rPr>
        <w:t>/</w:t>
      </w:r>
      <w:r w:rsidRPr="008B193B">
        <w:rPr>
          <w:rFonts w:ascii="Times New Roman" w:hAnsi="Times New Roman"/>
          <w:bCs/>
          <w:i/>
          <w:sz w:val="20"/>
          <w:lang w:val="ru-RU"/>
        </w:rPr>
        <w:t>длъжностно лице</w:t>
      </w:r>
      <w:r w:rsidRPr="008B193B">
        <w:rPr>
          <w:rFonts w:ascii="Times New Roman" w:hAnsi="Times New Roman"/>
          <w:bCs/>
          <w:sz w:val="20"/>
          <w:lang w:val="ru-RU"/>
        </w:rPr>
        <w:t xml:space="preserve"> </w:t>
      </w:r>
      <w:r w:rsidRPr="008B193B">
        <w:rPr>
          <w:rFonts w:ascii="Times New Roman" w:hAnsi="Times New Roman"/>
          <w:bCs/>
          <w:i/>
          <w:sz w:val="20"/>
          <w:lang w:val="ru-RU"/>
        </w:rPr>
        <w:t xml:space="preserve">по смисъла на чл.93, т.1, б.“б“ от НК </w:t>
      </w:r>
      <w:r w:rsidRPr="008B193B">
        <w:rPr>
          <w:rFonts w:ascii="Times New Roman" w:hAnsi="Times New Roman"/>
          <w:bCs/>
          <w:i/>
          <w:sz w:val="20"/>
        </w:rPr>
        <w:t xml:space="preserve">- </w:t>
      </w:r>
      <w:r w:rsidRPr="008B193B">
        <w:rPr>
          <w:rFonts w:ascii="Times New Roman" w:hAnsi="Times New Roman"/>
          <w:bCs/>
          <w:i/>
          <w:sz w:val="20"/>
          <w:lang w:val="ru-RU"/>
        </w:rPr>
        <w:t>назначен с трудов договор №</w:t>
      </w:r>
      <w:r w:rsidRPr="008B193B">
        <w:rPr>
          <w:rFonts w:ascii="Times New Roman" w:hAnsi="Times New Roman"/>
          <w:bCs/>
          <w:i/>
          <w:sz w:val="20"/>
        </w:rPr>
        <w:t xml:space="preserve">115 </w:t>
      </w:r>
      <w:r w:rsidRPr="008B193B">
        <w:rPr>
          <w:rFonts w:ascii="Times New Roman" w:hAnsi="Times New Roman"/>
          <w:bCs/>
          <w:i/>
          <w:sz w:val="20"/>
          <w:lang w:val="ru-RU"/>
        </w:rPr>
        <w:t>от</w:t>
      </w:r>
      <w:r w:rsidRPr="008B193B">
        <w:rPr>
          <w:rFonts w:ascii="Times New Roman" w:hAnsi="Times New Roman"/>
          <w:bCs/>
          <w:i/>
          <w:sz w:val="20"/>
        </w:rPr>
        <w:t xml:space="preserve"> 03.04.2006</w:t>
      </w:r>
      <w:r w:rsidRPr="008B193B">
        <w:rPr>
          <w:rFonts w:ascii="Times New Roman" w:hAnsi="Times New Roman"/>
          <w:bCs/>
          <w:i/>
          <w:sz w:val="20"/>
          <w:lang w:val="ru-RU"/>
        </w:rPr>
        <w:t xml:space="preserve"> г. на длъжност „</w:t>
      </w:r>
      <w:r w:rsidRPr="008B193B">
        <w:rPr>
          <w:rFonts w:ascii="Times New Roman" w:hAnsi="Times New Roman"/>
          <w:bCs/>
          <w:i/>
          <w:sz w:val="20"/>
        </w:rPr>
        <w:t>Е</w:t>
      </w:r>
      <w:r w:rsidRPr="008B193B">
        <w:rPr>
          <w:rFonts w:ascii="Times New Roman" w:hAnsi="Times New Roman"/>
          <w:bCs/>
          <w:i/>
          <w:sz w:val="20"/>
          <w:lang w:val="ru-RU"/>
        </w:rPr>
        <w:t>ксперт“</w:t>
      </w:r>
      <w:r w:rsidRPr="008B193B">
        <w:rPr>
          <w:rFonts w:ascii="Times New Roman" w:hAnsi="Times New Roman"/>
          <w:bCs/>
          <w:i/>
          <w:sz w:val="20"/>
        </w:rPr>
        <w:t xml:space="preserve">, </w:t>
      </w:r>
      <w:r w:rsidRPr="008B193B">
        <w:rPr>
          <w:rFonts w:ascii="Times New Roman" w:hAnsi="Times New Roman"/>
          <w:bCs/>
          <w:i/>
          <w:sz w:val="20"/>
          <w:lang w:val="ru-RU"/>
        </w:rPr>
        <w:t>Дирекция „</w:t>
      </w:r>
      <w:r w:rsidRPr="008B193B">
        <w:rPr>
          <w:rFonts w:ascii="Times New Roman" w:hAnsi="Times New Roman"/>
          <w:bCs/>
          <w:i/>
          <w:sz w:val="20"/>
        </w:rPr>
        <w:t xml:space="preserve">Мониторинг и администриране </w:t>
      </w:r>
      <w:r w:rsidRPr="008B193B">
        <w:rPr>
          <w:rFonts w:ascii="Times New Roman" w:hAnsi="Times New Roman"/>
          <w:bCs/>
          <w:i/>
          <w:sz w:val="20"/>
          <w:lang w:val="ru-RU"/>
        </w:rPr>
        <w:t>на кредитните сделки“</w:t>
      </w:r>
      <w:r w:rsidRPr="008B193B">
        <w:rPr>
          <w:rFonts w:ascii="Times New Roman" w:hAnsi="Times New Roman"/>
          <w:bCs/>
          <w:i/>
          <w:sz w:val="20"/>
        </w:rPr>
        <w:t xml:space="preserve"> при КТБ АД/</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sz w:val="20"/>
        </w:rPr>
        <w:t>/</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22.11.2011 година, 08.11.2012 година, 14.03.2012 година и от 02.03.2012 година)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w:t>
      </w:r>
      <w:r w:rsidRPr="008B193B">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Десислава </w:t>
      </w:r>
      <w:r w:rsidR="009D014A">
        <w:rPr>
          <w:rFonts w:ascii="Times New Roman" w:hAnsi="Times New Roman"/>
          <w:b/>
          <w:bCs/>
          <w:sz w:val="20"/>
        </w:rPr>
        <w:t>******</w:t>
      </w:r>
      <w:r w:rsidRPr="008B193B">
        <w:rPr>
          <w:rFonts w:ascii="Times New Roman" w:hAnsi="Times New Roman"/>
          <w:b/>
          <w:bCs/>
          <w:sz w:val="20"/>
        </w:rPr>
        <w:t xml:space="preserve"> Борисова и Мирела </w:t>
      </w:r>
      <w:r w:rsidR="009D014A">
        <w:rPr>
          <w:rFonts w:ascii="Times New Roman" w:hAnsi="Times New Roman"/>
          <w:b/>
          <w:bCs/>
          <w:sz w:val="20"/>
        </w:rPr>
        <w:t>******</w:t>
      </w:r>
      <w:r w:rsidRPr="008B193B">
        <w:rPr>
          <w:rFonts w:ascii="Times New Roman" w:hAnsi="Times New Roman"/>
          <w:b/>
          <w:bCs/>
          <w:sz w:val="20"/>
        </w:rPr>
        <w:t xml:space="preserve"> Мицева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18 992 000.00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37 145 123.36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15.11.2012 г., за сумата от 6 400 000.00 евро, с левова равностойност по официалния курс на БНБ – 12 517 312.00 лева, между „Принт Инвест 1“ ЕООД и КТБ АД, като сумата на кредита се отпуска под формата на кредитен лимит и кредитът се усвоява и обслужва при условия на револвиране, въз основа на </w:t>
      </w:r>
      <w:r w:rsidRPr="008B193B">
        <w:rPr>
          <w:rFonts w:ascii="Times New Roman" w:hAnsi="Times New Roman"/>
          <w:i/>
          <w:sz w:val="20"/>
        </w:rPr>
        <w:lastRenderedPageBreak/>
        <w:t xml:space="preserve">което Георги Зяпков и Рангел Стойчев са </w:t>
      </w:r>
      <w:r w:rsidRPr="008B193B">
        <w:rPr>
          <w:rFonts w:ascii="Times New Roman" w:hAnsi="Times New Roman"/>
          <w:bCs/>
          <w:i/>
          <w:sz w:val="20"/>
        </w:rPr>
        <w:t xml:space="preserve">одобрили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18 992 000.00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37 145 123.36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 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b/>
          <w:i/>
          <w:sz w:val="20"/>
        </w:rPr>
        <w:t>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18 992 000.00 евро </w:t>
      </w:r>
      <w:r w:rsidRPr="008B193B">
        <w:rPr>
          <w:rFonts w:ascii="Times New Roman" w:hAnsi="Times New Roman"/>
          <w:b/>
          <w:i/>
          <w:sz w:val="20"/>
        </w:rPr>
        <w:t>/</w:t>
      </w:r>
      <w:r w:rsidRPr="008B193B">
        <w:rPr>
          <w:rFonts w:ascii="Times New Roman" w:hAnsi="Times New Roman"/>
          <w:i/>
          <w:sz w:val="20"/>
        </w:rPr>
        <w:t>осемнадесет милиона деветстотин деветдесет и две хиляди евро/</w:t>
      </w:r>
      <w:r w:rsidRPr="008B193B">
        <w:rPr>
          <w:rFonts w:ascii="Times New Roman" w:hAnsi="Times New Roman"/>
          <w:sz w:val="20"/>
          <w:lang w:val="ru-RU"/>
        </w:rPr>
        <w:t xml:space="preserve">, с левова равностойност по официалния курс на БНБ – 37 145 123.36 </w:t>
      </w:r>
      <w:r w:rsidRPr="008B193B">
        <w:rPr>
          <w:rFonts w:ascii="Times New Roman" w:hAnsi="Times New Roman"/>
          <w:sz w:val="20"/>
        </w:rPr>
        <w:t>лева /</w:t>
      </w:r>
      <w:r w:rsidRPr="008B193B">
        <w:rPr>
          <w:rFonts w:ascii="Times New Roman" w:hAnsi="Times New Roman"/>
          <w:i/>
          <w:sz w:val="20"/>
        </w:rPr>
        <w:t>тридесет и седем милиона сто четиридесет и пет хиляди сто двадесет и три лева и тридесет и шест стотинки/,</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DF76D6" w:rsidRPr="008B193B" w:rsidRDefault="00DF76D6" w:rsidP="00DF76D6">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16.11.2012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16.11.2012 г. сумата от 6 400 000.00 евро, с левова равностойност по официалния курс на БНБ – 12 517 312.00 лева, посочена в искане за усвояване на парични средства с вх.№ 1102/16.11.2012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16.11.2012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1102/16.11.2012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6 400 000.00 евро, с левова равностойност по официалния курс на БНБ – 12 517 312.00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6 400 000.00 евро, с левова равностойност по официалния курс за деня на БНБ – 12 517 312.00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F76D6" w:rsidRPr="008B193B" w:rsidRDefault="00DF76D6" w:rsidP="00DF76D6">
      <w:pPr>
        <w:ind w:right="-2" w:firstLine="708"/>
        <w:jc w:val="both"/>
        <w:rPr>
          <w:rFonts w:ascii="Times New Roman" w:hAnsi="Times New Roman"/>
          <w:i/>
          <w:iCs/>
          <w:sz w:val="20"/>
        </w:rPr>
      </w:pPr>
      <w:r w:rsidRPr="008B193B">
        <w:rPr>
          <w:rFonts w:ascii="Times New Roman" w:hAnsi="Times New Roman"/>
          <w:b/>
          <w:sz w:val="20"/>
        </w:rPr>
        <w:t>2.</w:t>
      </w:r>
      <w:r w:rsidRPr="008B193B">
        <w:rPr>
          <w:rFonts w:ascii="Times New Roman" w:hAnsi="Times New Roman"/>
          <w:sz w:val="20"/>
        </w:rPr>
        <w:t xml:space="preserve"> </w:t>
      </w:r>
      <w:r w:rsidRPr="008B193B">
        <w:rPr>
          <w:rFonts w:ascii="Times New Roman" w:hAnsi="Times New Roman"/>
          <w:b/>
          <w:bCs/>
          <w:sz w:val="20"/>
        </w:rPr>
        <w:t>На 11.07.2013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w:t>
      </w:r>
      <w:r w:rsidRPr="008B193B">
        <w:rPr>
          <w:rFonts w:ascii="Times New Roman" w:hAnsi="Times New Roman"/>
          <w:b/>
          <w:bCs/>
          <w:sz w:val="20"/>
        </w:rPr>
        <w:lastRenderedPageBreak/>
        <w:t>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11.07.2013 г. сумата от 3 500 000.00 евро, с левова равностойност по официалния курс на БНБ – 6 845 405.00 лева, посочена в искане за усвояване на парични средства с вх.№ 814/11.07.2013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11.07.2013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814/11.07.2013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3 500 000.00 евро, с левова равностойност по официалния курс на БНБ – 6 845 405.00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3 500 000.00 евро, с левова равностойност по официалния курс за деня на БНБ – 6 845 405.00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F76D6" w:rsidRPr="008B193B" w:rsidRDefault="00DF76D6" w:rsidP="00DF76D6">
      <w:pPr>
        <w:ind w:right="-2" w:firstLine="708"/>
        <w:jc w:val="both"/>
        <w:rPr>
          <w:rFonts w:ascii="Times New Roman" w:hAnsi="Times New Roman"/>
          <w:i/>
          <w:iCs/>
          <w:sz w:val="20"/>
        </w:rPr>
      </w:pPr>
      <w:r w:rsidRPr="008B193B">
        <w:rPr>
          <w:rFonts w:ascii="Times New Roman" w:hAnsi="Times New Roman"/>
          <w:b/>
          <w:sz w:val="20"/>
        </w:rPr>
        <w:t>3.</w:t>
      </w:r>
      <w:r w:rsidRPr="008B193B">
        <w:rPr>
          <w:rFonts w:ascii="Times New Roman" w:hAnsi="Times New Roman"/>
          <w:sz w:val="20"/>
        </w:rPr>
        <w:t xml:space="preserve"> </w:t>
      </w:r>
      <w:r w:rsidRPr="008B193B">
        <w:rPr>
          <w:rFonts w:ascii="Times New Roman" w:hAnsi="Times New Roman"/>
          <w:b/>
          <w:bCs/>
          <w:sz w:val="20"/>
        </w:rPr>
        <w:t>На 11.07.2013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11.07.2013 г. сумата от 290 000.00 евро, с левова равностойност по официалния курс на БНБ – 567 190.70 лева, посочена в искане за усвояване на парични средства с вх.№ 819/11.07.2013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11.07.2013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819/11.07.2013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290 000.00 евро, с левова равностойност по официалния курс на БНБ – 567 190.70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290 000.00 евро, с левова равностойност по официалния курс за деня на БНБ – 567 190.70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F76D6" w:rsidRPr="008B193B" w:rsidRDefault="00DF76D6" w:rsidP="00DF76D6">
      <w:pPr>
        <w:ind w:right="-2" w:firstLine="708"/>
        <w:jc w:val="both"/>
        <w:rPr>
          <w:rFonts w:ascii="Times New Roman" w:hAnsi="Times New Roman"/>
          <w:i/>
          <w:iCs/>
          <w:sz w:val="20"/>
        </w:rPr>
      </w:pPr>
      <w:r w:rsidRPr="008B193B">
        <w:rPr>
          <w:rFonts w:ascii="Times New Roman" w:hAnsi="Times New Roman"/>
          <w:b/>
          <w:sz w:val="20"/>
        </w:rPr>
        <w:t>4.</w:t>
      </w:r>
      <w:r w:rsidRPr="008B193B">
        <w:rPr>
          <w:rFonts w:ascii="Times New Roman" w:hAnsi="Times New Roman"/>
          <w:sz w:val="20"/>
        </w:rPr>
        <w:t xml:space="preserve"> </w:t>
      </w:r>
      <w:r w:rsidRPr="008B193B">
        <w:rPr>
          <w:rFonts w:ascii="Times New Roman" w:hAnsi="Times New Roman"/>
          <w:b/>
          <w:bCs/>
          <w:sz w:val="20"/>
        </w:rPr>
        <w:t>На 12.07.2013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12.07.2013 г. сумата от 102 000.00 евро, с левова равностойност по официалния курс на БНБ – 199 494.66 лева, посочена в искане за усвояване на парични средства с вх.№ 829/12.07.2013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електронна поща на 12.07.2013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829/12.07.2013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102 000.00 евро, с левова равностойност по официалния курс на БНБ – 199 494.66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102 000.00 евро, с левова равностойност по официалния курс за деня на БНБ – 199 494.66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F76D6" w:rsidRPr="008B193B" w:rsidRDefault="00DF76D6" w:rsidP="00DF76D6">
      <w:pPr>
        <w:ind w:right="-2" w:firstLine="708"/>
        <w:jc w:val="both"/>
        <w:rPr>
          <w:rFonts w:ascii="Times New Roman" w:hAnsi="Times New Roman"/>
          <w:i/>
          <w:iCs/>
          <w:sz w:val="20"/>
        </w:rPr>
      </w:pPr>
      <w:r w:rsidRPr="008B193B">
        <w:rPr>
          <w:rFonts w:ascii="Times New Roman" w:hAnsi="Times New Roman"/>
          <w:b/>
          <w:sz w:val="20"/>
        </w:rPr>
        <w:t>5.</w:t>
      </w:r>
      <w:r w:rsidRPr="008B193B">
        <w:rPr>
          <w:rFonts w:ascii="Times New Roman" w:hAnsi="Times New Roman"/>
          <w:sz w:val="20"/>
        </w:rPr>
        <w:t xml:space="preserve"> </w:t>
      </w:r>
      <w:r w:rsidRPr="008B193B">
        <w:rPr>
          <w:rFonts w:ascii="Times New Roman" w:hAnsi="Times New Roman"/>
          <w:b/>
          <w:bCs/>
          <w:sz w:val="20"/>
        </w:rPr>
        <w:t>На 18.07.2013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18.07.2013 г. сумата от 2 500 000.00 евро, с левова равностойност по официалния курс на БНБ – 4 889 575.00 лева, посочена в искане за усвояване на парични средства с вх.№ 850/18.07.2013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18.07.2013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850/18.07.2013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2 500 000.00 евро, с левова равностойност по официалния курс на БНБ – 4 889 575.00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2 500 000.00 евро, с левова равностойност по официалния курс за деня на БНБ – 4 889 575.00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F76D6" w:rsidRPr="008B193B" w:rsidRDefault="00DF76D6" w:rsidP="00DF76D6">
      <w:pPr>
        <w:ind w:right="-2" w:firstLine="708"/>
        <w:jc w:val="both"/>
        <w:rPr>
          <w:rFonts w:ascii="Times New Roman" w:hAnsi="Times New Roman"/>
          <w:i/>
          <w:iCs/>
          <w:sz w:val="20"/>
        </w:rPr>
      </w:pPr>
      <w:r w:rsidRPr="008B193B">
        <w:rPr>
          <w:rFonts w:ascii="Times New Roman" w:hAnsi="Times New Roman"/>
          <w:b/>
          <w:sz w:val="20"/>
        </w:rPr>
        <w:t>6.</w:t>
      </w:r>
      <w:r w:rsidRPr="008B193B">
        <w:rPr>
          <w:rFonts w:ascii="Times New Roman" w:hAnsi="Times New Roman"/>
          <w:sz w:val="20"/>
        </w:rPr>
        <w:t xml:space="preserve"> </w:t>
      </w:r>
      <w:r w:rsidRPr="008B193B">
        <w:rPr>
          <w:rFonts w:ascii="Times New Roman" w:hAnsi="Times New Roman"/>
          <w:b/>
          <w:bCs/>
          <w:sz w:val="20"/>
        </w:rPr>
        <w:t>На 31.07.2013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Мирела </w:t>
      </w:r>
      <w:r w:rsidR="009D014A">
        <w:rPr>
          <w:rFonts w:ascii="Times New Roman" w:hAnsi="Times New Roman"/>
          <w:b/>
          <w:bCs/>
          <w:sz w:val="20"/>
        </w:rPr>
        <w:t>******</w:t>
      </w:r>
      <w:r w:rsidRPr="008B193B">
        <w:rPr>
          <w:rFonts w:ascii="Times New Roman" w:hAnsi="Times New Roman"/>
          <w:b/>
          <w:bCs/>
          <w:sz w:val="20"/>
        </w:rPr>
        <w:t xml:space="preserve"> Мицева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 xml:space="preserve">осъществила плащането и осчетоводила на 31.07.2013 г. сумата от 3 000 000.00 евро, с левова </w:t>
      </w:r>
      <w:r w:rsidRPr="008B193B">
        <w:rPr>
          <w:rFonts w:ascii="Times New Roman" w:hAnsi="Times New Roman"/>
          <w:i/>
          <w:iCs/>
          <w:sz w:val="20"/>
        </w:rPr>
        <w:lastRenderedPageBreak/>
        <w:t>равностойност по официалния курс на БНБ – 5 867 490.00 лева, посочена в искане за усвояване на парични средства с вх.№ 937/31.07.2013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Мирела Мицева по електронна поща на 31.07.2013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937/31.07.2013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3 000 000.00 евро, с левова равностойност по официалния курс на БНБ – 5 867 490.00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3 000 000.00 евро, с левова равностойност по официалния курс за деня на БНБ – 5 867 490.00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F76D6" w:rsidRPr="008B193B" w:rsidRDefault="00DF76D6" w:rsidP="00DF76D6">
      <w:pPr>
        <w:ind w:right="-2" w:firstLine="708"/>
        <w:jc w:val="both"/>
        <w:rPr>
          <w:rFonts w:ascii="Times New Roman" w:hAnsi="Times New Roman"/>
          <w:i/>
          <w:iCs/>
          <w:sz w:val="20"/>
        </w:rPr>
      </w:pPr>
      <w:r w:rsidRPr="008B193B">
        <w:rPr>
          <w:rFonts w:ascii="Times New Roman" w:hAnsi="Times New Roman"/>
          <w:b/>
          <w:sz w:val="20"/>
        </w:rPr>
        <w:t>7.</w:t>
      </w:r>
      <w:r w:rsidRPr="008B193B">
        <w:rPr>
          <w:rFonts w:ascii="Times New Roman" w:hAnsi="Times New Roman"/>
          <w:sz w:val="20"/>
        </w:rPr>
        <w:t xml:space="preserve"> </w:t>
      </w:r>
      <w:r w:rsidRPr="008B193B">
        <w:rPr>
          <w:rFonts w:ascii="Times New Roman" w:hAnsi="Times New Roman"/>
          <w:b/>
          <w:bCs/>
          <w:sz w:val="20"/>
        </w:rPr>
        <w:t>На 01.08.2013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01.08.2013 г. сумата от 3 000 000.00 евро, с левова равностойност по официалния курс на БНБ – 5 867 490.00 лева, посочена в искане за усвояване на парични средства с вх.№ 946/01.08.2013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електронна поща на 01.08.2013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946/01.08.2013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3 000 000.00 евро, с левова равностойност по официалния курс на БНБ – 5 867 490.00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3 000 000.00 евро, с левова равностойност по официалния курс за деня на БНБ – 5 867 490.00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F76D6" w:rsidRPr="008B193B" w:rsidRDefault="00DF76D6" w:rsidP="00536F62">
      <w:pPr>
        <w:ind w:right="-2" w:firstLine="708"/>
        <w:jc w:val="both"/>
        <w:rPr>
          <w:rFonts w:ascii="Times New Roman" w:hAnsi="Times New Roman"/>
          <w:i/>
          <w:iCs/>
          <w:sz w:val="20"/>
        </w:rPr>
      </w:pPr>
      <w:r w:rsidRPr="008B193B">
        <w:rPr>
          <w:rFonts w:ascii="Times New Roman" w:hAnsi="Times New Roman"/>
          <w:b/>
          <w:sz w:val="20"/>
        </w:rPr>
        <w:t>8.</w:t>
      </w:r>
      <w:r w:rsidRPr="008B193B">
        <w:rPr>
          <w:rFonts w:ascii="Times New Roman" w:hAnsi="Times New Roman"/>
          <w:sz w:val="20"/>
        </w:rPr>
        <w:t xml:space="preserve"> </w:t>
      </w:r>
      <w:r w:rsidRPr="008B193B">
        <w:rPr>
          <w:rFonts w:ascii="Times New Roman" w:hAnsi="Times New Roman"/>
          <w:b/>
          <w:bCs/>
          <w:sz w:val="20"/>
        </w:rPr>
        <w:t>На 09.08.2013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09.08.2013 г. сумата от 200 000.00 евро, с левова равностойност по официалния курс на БНБ – 391 166.00 лева, посочена в искане за усвояване на парични средства с вх.№ 987/09.08.2013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15.11.2012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09.08.2013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987/09.08.2013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200 000.00 евро, с левова равностойност по официалния курс на БНБ – 391 166.00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200 000.00 евро, с левова равностойност по официалния курс за деня на БНБ – 391 166.00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536F62" w:rsidRPr="008B193B">
        <w:rPr>
          <w:rFonts w:ascii="Times New Roman" w:hAnsi="Times New Roman"/>
          <w:i/>
          <w:iCs/>
          <w:sz w:val="20"/>
          <w:lang w:val="bg-BG"/>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DF76D6" w:rsidRPr="008B193B" w:rsidRDefault="00DF76D6" w:rsidP="00DF76D6">
      <w:pPr>
        <w:ind w:right="-2" w:firstLine="708"/>
        <w:jc w:val="both"/>
        <w:rPr>
          <w:rFonts w:ascii="Times New Roman" w:hAnsi="Times New Roman"/>
          <w:sz w:val="20"/>
          <w:lang w:val="ru-RU"/>
        </w:rPr>
      </w:pPr>
    </w:p>
    <w:p w:rsidR="00DF76D6" w:rsidRPr="008B193B" w:rsidRDefault="00DF76D6" w:rsidP="00DF76D6">
      <w:pPr>
        <w:ind w:right="-2" w:firstLine="709"/>
        <w:jc w:val="both"/>
        <w:rPr>
          <w:rFonts w:ascii="Times New Roman" w:hAnsi="Times New Roman"/>
          <w:sz w:val="20"/>
        </w:rPr>
      </w:pPr>
      <w:r w:rsidRPr="008B193B">
        <w:rPr>
          <w:rFonts w:ascii="Times New Roman" w:hAnsi="Times New Roman"/>
          <w:b/>
          <w:bCs/>
          <w:szCs w:val="28"/>
        </w:rPr>
        <w:t xml:space="preserve">- </w:t>
      </w:r>
      <w:r w:rsidRPr="008B193B">
        <w:rPr>
          <w:rFonts w:ascii="Times New Roman" w:hAnsi="Times New Roman"/>
          <w:b/>
          <w:bCs/>
          <w:sz w:val="24"/>
          <w:szCs w:val="24"/>
        </w:rPr>
        <w:t xml:space="preserve">РАНГЕЛ </w:t>
      </w:r>
      <w:r w:rsidR="009D014A">
        <w:rPr>
          <w:rFonts w:ascii="Times New Roman" w:hAnsi="Times New Roman"/>
          <w:b/>
          <w:bCs/>
          <w:sz w:val="24"/>
          <w:szCs w:val="24"/>
        </w:rPr>
        <w:t>******</w:t>
      </w:r>
      <w:r w:rsidRPr="008B193B">
        <w:rPr>
          <w:rFonts w:ascii="Times New Roman" w:hAnsi="Times New Roman"/>
          <w:b/>
          <w:bCs/>
          <w:sz w:val="24"/>
          <w:szCs w:val="24"/>
        </w:rPr>
        <w:t xml:space="preserve"> СТОЙЧЕВ</w:t>
      </w:r>
      <w:r w:rsidRPr="008B193B">
        <w:rPr>
          <w:rFonts w:ascii="Times New Roman" w:hAnsi="Times New Roman"/>
          <w:b/>
          <w:bCs/>
          <w:szCs w:val="28"/>
        </w:rPr>
        <w:t xml:space="preserve"> - </w:t>
      </w:r>
      <w:r w:rsidRPr="008B193B">
        <w:rPr>
          <w:rFonts w:ascii="Times New Roman" w:hAnsi="Times New Roman"/>
          <w:b/>
          <w:bCs/>
          <w:sz w:val="20"/>
        </w:rPr>
        <w:t xml:space="preserve">в периода от 15.11.2012 г. до 09.08.2013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 xml:space="preserve">по смисъла на чл.93, т.1, б.“б“ от НК/ </w:t>
      </w:r>
      <w:r w:rsidRPr="008B193B">
        <w:rPr>
          <w:rFonts w:ascii="Times New Roman" w:hAnsi="Times New Roman"/>
          <w:b/>
          <w:bCs/>
          <w:sz w:val="20"/>
        </w:rPr>
        <w:t xml:space="preserve">- </w:t>
      </w:r>
      <w:r w:rsidRPr="008B193B">
        <w:rPr>
          <w:rFonts w:ascii="Times New Roman" w:hAnsi="Times New Roman"/>
          <w:sz w:val="20"/>
        </w:rPr>
        <w:t>Експерт в Дирекция „Мониторинг и администриране на кредитни сделки“ при ЦУ на КТБ АД</w:t>
      </w:r>
      <w:r w:rsidRPr="008B193B">
        <w:rPr>
          <w:rFonts w:ascii="Times New Roman" w:hAnsi="Times New Roman"/>
          <w:iCs/>
          <w:sz w:val="20"/>
        </w:rPr>
        <w:t xml:space="preserve"> - </w:t>
      </w:r>
      <w:r w:rsidRPr="008B193B">
        <w:rPr>
          <w:rFonts w:ascii="Times New Roman" w:hAnsi="Times New Roman"/>
          <w:bCs/>
          <w:sz w:val="20"/>
          <w:lang w:val="ru-RU"/>
        </w:rPr>
        <w:t>назначен с трудов договор №</w:t>
      </w:r>
      <w:r w:rsidRPr="008B193B">
        <w:rPr>
          <w:rFonts w:ascii="Times New Roman" w:hAnsi="Times New Roman"/>
          <w:bCs/>
          <w:sz w:val="20"/>
        </w:rPr>
        <w:t xml:space="preserve">115 </w:t>
      </w:r>
      <w:r w:rsidRPr="008B193B">
        <w:rPr>
          <w:rFonts w:ascii="Times New Roman" w:hAnsi="Times New Roman"/>
          <w:bCs/>
          <w:sz w:val="20"/>
          <w:lang w:val="ru-RU"/>
        </w:rPr>
        <w:t>от</w:t>
      </w:r>
      <w:r w:rsidRPr="008B193B">
        <w:rPr>
          <w:rFonts w:ascii="Times New Roman" w:hAnsi="Times New Roman"/>
          <w:bCs/>
          <w:sz w:val="20"/>
        </w:rPr>
        <w:t xml:space="preserve"> 03.04.2006</w:t>
      </w:r>
      <w:r w:rsidRPr="008B193B">
        <w:rPr>
          <w:rFonts w:ascii="Times New Roman" w:hAnsi="Times New Roman"/>
          <w:bCs/>
          <w:sz w:val="20"/>
          <w:lang w:val="ru-RU"/>
        </w:rPr>
        <w:t xml:space="preserve"> г. на длъжност „</w:t>
      </w:r>
      <w:r w:rsidRPr="008B193B">
        <w:rPr>
          <w:rFonts w:ascii="Times New Roman" w:hAnsi="Times New Roman"/>
          <w:bCs/>
          <w:sz w:val="20"/>
        </w:rPr>
        <w:t>Е</w:t>
      </w:r>
      <w:r w:rsidRPr="008B193B">
        <w:rPr>
          <w:rFonts w:ascii="Times New Roman" w:hAnsi="Times New Roman"/>
          <w:bCs/>
          <w:sz w:val="20"/>
          <w:lang w:val="ru-RU"/>
        </w:rPr>
        <w:t>ксперт“</w:t>
      </w:r>
      <w:r w:rsidRPr="008B193B">
        <w:rPr>
          <w:rFonts w:ascii="Times New Roman" w:hAnsi="Times New Roman"/>
          <w:bCs/>
          <w:sz w:val="20"/>
        </w:rPr>
        <w:t xml:space="preserve">, </w:t>
      </w:r>
      <w:r w:rsidRPr="008B193B">
        <w:rPr>
          <w:rFonts w:ascii="Times New Roman" w:hAnsi="Times New Roman"/>
          <w:bCs/>
          <w:sz w:val="20"/>
          <w:lang w:val="ru-RU"/>
        </w:rPr>
        <w:t>Дирекция „</w:t>
      </w:r>
      <w:r w:rsidRPr="008B193B">
        <w:rPr>
          <w:rFonts w:ascii="Times New Roman" w:hAnsi="Times New Roman"/>
          <w:bCs/>
          <w:sz w:val="20"/>
        </w:rPr>
        <w:t xml:space="preserve">Мониторинг и администриране </w:t>
      </w:r>
      <w:r w:rsidRPr="008B193B">
        <w:rPr>
          <w:rFonts w:ascii="Times New Roman" w:hAnsi="Times New Roman"/>
          <w:bCs/>
          <w:sz w:val="20"/>
          <w:lang w:val="ru-RU"/>
        </w:rPr>
        <w:t>на кредитните сделки“</w:t>
      </w:r>
      <w:r w:rsidRPr="008B193B">
        <w:rPr>
          <w:rFonts w:ascii="Times New Roman" w:hAnsi="Times New Roman"/>
          <w:bCs/>
          <w:sz w:val="20"/>
        </w:rPr>
        <w:t xml:space="preserve"> при КТБ АД</w:t>
      </w:r>
      <w:r w:rsidRPr="008B193B">
        <w:rPr>
          <w:rFonts w:ascii="Times New Roman" w:hAnsi="Times New Roman"/>
          <w:sz w:val="20"/>
        </w:rPr>
        <w:t>,</w:t>
      </w:r>
      <w:r w:rsidRPr="008B193B">
        <w:rPr>
          <w:rFonts w:ascii="Times New Roman" w:hAnsi="Times New Roman"/>
          <w:b/>
          <w:bCs/>
          <w:sz w:val="20"/>
          <w:lang w:val="ru-RU"/>
        </w:rPr>
        <w:t xml:space="preserve"> при условията на продължавано престъпление /</w:t>
      </w:r>
      <w:r w:rsidRPr="008B193B">
        <w:rPr>
          <w:rFonts w:ascii="Times New Roman" w:hAnsi="Times New Roman"/>
          <w:i/>
          <w:iCs/>
          <w:sz w:val="20"/>
        </w:rPr>
        <w:t xml:space="preserve">с повече от две </w:t>
      </w:r>
      <w:r w:rsidRPr="008B193B">
        <w:rPr>
          <w:rFonts w:ascii="Times New Roman" w:hAnsi="Times New Roman"/>
          <w:i/>
          <w:iCs/>
          <w:sz w:val="20"/>
          <w:lang w:val="ru-RU"/>
        </w:rPr>
        <w:t xml:space="preserve">деяния, които осъществяват поотделно един състав на едно и също престъпление, </w:t>
      </w:r>
      <w:r w:rsidRPr="008B193B">
        <w:rPr>
          <w:rFonts w:ascii="Times New Roman" w:hAnsi="Times New Roman"/>
          <w:i/>
          <w:iCs/>
          <w:sz w:val="20"/>
        </w:rPr>
        <w:t xml:space="preserve">са </w:t>
      </w:r>
      <w:r w:rsidRPr="008B193B">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lastRenderedPageBreak/>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съответно с писма за ангажимент от 22.11.2011 година, 08.11.2012 година, 14.03.2012 година и от 02.03.2012 година)</w:t>
      </w:r>
      <w:r w:rsidRPr="008B193B">
        <w:rPr>
          <w:rFonts w:ascii="Times New Roman" w:hAnsi="Times New Roman"/>
          <w:i/>
          <w:iCs/>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 Десислава </w:t>
      </w:r>
      <w:r w:rsidR="009D014A">
        <w:rPr>
          <w:rFonts w:ascii="Times New Roman" w:hAnsi="Times New Roman"/>
          <w:b/>
          <w:bCs/>
          <w:sz w:val="20"/>
        </w:rPr>
        <w:t>******</w:t>
      </w:r>
      <w:r w:rsidRPr="008B193B">
        <w:rPr>
          <w:rFonts w:ascii="Times New Roman" w:hAnsi="Times New Roman"/>
          <w:b/>
          <w:bCs/>
          <w:sz w:val="20"/>
        </w:rPr>
        <w:t xml:space="preserve"> Борисова и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6 702 000.00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13 107 972.66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като одобрил с нареждания, изпратени до касиер счетоводител</w:t>
      </w:r>
      <w:r w:rsidRPr="008B193B">
        <w:rPr>
          <w:rFonts w:ascii="Times New Roman" w:hAnsi="Times New Roman"/>
          <w:bCs/>
          <w:i/>
          <w:sz w:val="20"/>
        </w:rPr>
        <w:t xml:space="preserve">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6 702 000.00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13 107 972.66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43</w:t>
      </w:r>
      <w:r w:rsidR="009D014A">
        <w:rPr>
          <w:rFonts w:ascii="Times New Roman" w:hAnsi="Times New Roman"/>
          <w:i/>
          <w:sz w:val="20"/>
        </w:rPr>
        <w:t>******************</w:t>
      </w:r>
      <w:r w:rsidRPr="008B193B">
        <w:rPr>
          <w:rFonts w:ascii="Times New Roman" w:hAnsi="Times New Roman"/>
          <w:i/>
          <w:sz w:val="20"/>
        </w:rPr>
        <w:t xml:space="preserve">7747 01, с титуляр „Принт Инвест 1“ ЕООД, с посочено в исканията основание – Договор за банков кредит от 15.11.2012 г. между „Принт Инвест 1“ ЕООД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 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b/>
          <w:i/>
          <w:sz w:val="20"/>
        </w:rPr>
        <w:t>а именно: чл. 32, ал. 1 – „</w:t>
      </w:r>
      <w:r w:rsidRPr="008B193B">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т.2</w:t>
      </w:r>
      <w:r w:rsidRPr="008B193B">
        <w:rPr>
          <w:rFonts w:ascii="Times New Roman" w:hAnsi="Times New Roman"/>
          <w:i/>
          <w:sz w:val="20"/>
        </w:rPr>
        <w:t xml:space="preserve"> – „Общи условия за осъществяване на кредитни сделки </w:t>
      </w:r>
      <w:r w:rsidRPr="008B193B">
        <w:rPr>
          <w:rFonts w:ascii="Times New Roman" w:hAnsi="Times New Roman"/>
          <w:i/>
          <w:sz w:val="20"/>
          <w:lang w:val="ru-RU"/>
        </w:rPr>
        <w:t>(</w:t>
      </w:r>
      <w:r w:rsidRPr="008B193B">
        <w:rPr>
          <w:rFonts w:ascii="Times New Roman" w:hAnsi="Times New Roman"/>
          <w:i/>
          <w:sz w:val="20"/>
        </w:rPr>
        <w:t>Приложение № 4</w:t>
      </w:r>
      <w:r w:rsidRPr="008B193B">
        <w:rPr>
          <w:rFonts w:ascii="Times New Roman" w:hAnsi="Times New Roman"/>
          <w:i/>
          <w:sz w:val="20"/>
          <w:lang w:val="ru-RU"/>
        </w:rPr>
        <w:t>)</w:t>
      </w:r>
      <w:r w:rsidRPr="008B193B">
        <w:rPr>
          <w:rFonts w:ascii="Times New Roman" w:hAnsi="Times New Roman"/>
          <w:i/>
          <w:sz w:val="20"/>
        </w:rPr>
        <w:t>”</w:t>
      </w:r>
      <w:r w:rsidRPr="008B193B">
        <w:rPr>
          <w:rFonts w:ascii="Times New Roman" w:hAnsi="Times New Roman"/>
          <w:i/>
          <w:sz w:val="20"/>
          <w:lang w:val="ru-RU"/>
        </w:rPr>
        <w:t xml:space="preserve">, </w:t>
      </w:r>
      <w:r w:rsidRPr="008B193B">
        <w:rPr>
          <w:rFonts w:ascii="Times New Roman" w:hAnsi="Times New Roman"/>
          <w:b/>
          <w:i/>
          <w:sz w:val="20"/>
          <w:lang w:val="ru-RU"/>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w:t>
      </w:r>
      <w:r w:rsidRPr="008B193B">
        <w:rPr>
          <w:rFonts w:ascii="Times New Roman" w:hAnsi="Times New Roman"/>
          <w:i/>
          <w:sz w:val="20"/>
          <w:lang w:val="ru-RU"/>
        </w:rPr>
        <w:t>(</w:t>
      </w:r>
      <w:r w:rsidRPr="008B193B">
        <w:rPr>
          <w:rFonts w:ascii="Times New Roman" w:hAnsi="Times New Roman"/>
          <w:i/>
          <w:sz w:val="20"/>
        </w:rPr>
        <w:t>Приложение № 5</w:t>
      </w:r>
      <w:r w:rsidRPr="008B193B">
        <w:rPr>
          <w:rFonts w:ascii="Times New Roman" w:hAnsi="Times New Roman"/>
          <w:i/>
          <w:sz w:val="20"/>
          <w:lang w:val="ru-RU"/>
        </w:rPr>
        <w:t>)</w:t>
      </w:r>
      <w:r w:rsidRPr="008B193B">
        <w:rPr>
          <w:rFonts w:ascii="Times New Roman" w:hAnsi="Times New Roman"/>
          <w:i/>
          <w:sz w:val="20"/>
        </w:rPr>
        <w:t xml:space="preserve"> ”,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w:t>
      </w:r>
      <w:r w:rsidRPr="008B193B">
        <w:rPr>
          <w:rFonts w:ascii="Times New Roman" w:hAnsi="Times New Roman"/>
          <w:i/>
          <w:sz w:val="20"/>
          <w:lang w:val="ru-RU"/>
        </w:rPr>
        <w:t>(</w:t>
      </w:r>
      <w:r w:rsidRPr="008B193B">
        <w:rPr>
          <w:rFonts w:ascii="Times New Roman" w:hAnsi="Times New Roman"/>
          <w:i/>
          <w:sz w:val="20"/>
        </w:rPr>
        <w:t>Приложение № 6</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b/>
          <w:i/>
          <w:sz w:val="20"/>
        </w:rPr>
        <w:t xml:space="preserve"> чл. 33, ал. 1 – </w:t>
      </w:r>
      <w:r w:rsidRPr="008B193B">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8B193B">
        <w:rPr>
          <w:rFonts w:ascii="Times New Roman" w:hAnsi="Times New Roman"/>
          <w:i/>
          <w:sz w:val="20"/>
          <w:lang w:val="ru-RU"/>
        </w:rPr>
        <w:t>(</w:t>
      </w:r>
      <w:r w:rsidRPr="008B193B">
        <w:rPr>
          <w:rFonts w:ascii="Times New Roman" w:hAnsi="Times New Roman"/>
          <w:i/>
          <w:sz w:val="20"/>
        </w:rPr>
        <w:t>Приложение № 8</w:t>
      </w:r>
      <w:r w:rsidRPr="008B193B">
        <w:rPr>
          <w:rFonts w:ascii="Times New Roman" w:hAnsi="Times New Roman"/>
          <w:i/>
          <w:sz w:val="20"/>
          <w:lang w:val="ru-RU"/>
        </w:rPr>
        <w:t>)</w:t>
      </w:r>
      <w:r w:rsidRPr="008B193B">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8B193B">
        <w:rPr>
          <w:rFonts w:ascii="Times New Roman" w:hAnsi="Times New Roman"/>
          <w:b/>
          <w:i/>
          <w:sz w:val="20"/>
        </w:rPr>
        <w:t xml:space="preserve"> 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w:t>
      </w:r>
      <w:r w:rsidRPr="008B193B">
        <w:rPr>
          <w:rFonts w:ascii="Times New Roman" w:hAnsi="Times New Roman"/>
          <w:i/>
          <w:sz w:val="20"/>
        </w:rPr>
        <w:lastRenderedPageBreak/>
        <w:t>„Кредитният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8B193B">
        <w:rPr>
          <w:rFonts w:ascii="Times New Roman" w:hAnsi="Times New Roman"/>
          <w:b/>
          <w:i/>
          <w:sz w:val="20"/>
        </w:rPr>
        <w:t xml:space="preserve">чл. 35, ал. 1 – </w:t>
      </w:r>
      <w:r w:rsidRPr="008B193B">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8B193B">
        <w:rPr>
          <w:rFonts w:ascii="Times New Roman" w:hAnsi="Times New Roman"/>
          <w:b/>
          <w:i/>
          <w:sz w:val="20"/>
        </w:rPr>
        <w:t xml:space="preserve">чл. 35, ал. 3 – </w:t>
      </w:r>
      <w:r w:rsidRPr="008B193B">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8B193B">
        <w:rPr>
          <w:rFonts w:ascii="Times New Roman" w:hAnsi="Times New Roman"/>
          <w:b/>
          <w:i/>
          <w:sz w:val="20"/>
        </w:rPr>
        <w:t>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 xml:space="preserve">чл. 36, ал. 2 – </w:t>
      </w:r>
      <w:r w:rsidRPr="008B193B">
        <w:rPr>
          <w:rFonts w:ascii="Times New Roman" w:hAnsi="Times New Roman"/>
          <w:i/>
          <w:sz w:val="20"/>
        </w:rPr>
        <w:t xml:space="preserve">За резултатите от анализа по ал. 1, кредитният специалист изготвя писмено становище.; </w:t>
      </w:r>
      <w:r w:rsidRPr="008B193B">
        <w:rPr>
          <w:rFonts w:ascii="Times New Roman" w:hAnsi="Times New Roman"/>
          <w:b/>
          <w:i/>
          <w:sz w:val="20"/>
        </w:rPr>
        <w:t>чл. 36, ал. 6</w:t>
      </w:r>
      <w:r w:rsidRPr="008B193B">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8B193B">
        <w:rPr>
          <w:rFonts w:ascii="Times New Roman" w:hAnsi="Times New Roman"/>
          <w:i/>
          <w:sz w:val="20"/>
          <w:lang w:val="ru-RU"/>
        </w:rPr>
        <w:t>(</w:t>
      </w:r>
      <w:r w:rsidRPr="008B193B">
        <w:rPr>
          <w:rFonts w:ascii="Times New Roman" w:hAnsi="Times New Roman"/>
          <w:i/>
          <w:sz w:val="20"/>
        </w:rPr>
        <w:t>Приложение № 1а и Приложение № 1б</w:t>
      </w:r>
      <w:r w:rsidRPr="008B193B">
        <w:rPr>
          <w:rFonts w:ascii="Times New Roman" w:hAnsi="Times New Roman"/>
          <w:i/>
          <w:sz w:val="20"/>
          <w:lang w:val="ru-RU"/>
        </w:rPr>
        <w:t>)</w:t>
      </w:r>
      <w:r w:rsidRPr="008B193B">
        <w:rPr>
          <w:rFonts w:ascii="Times New Roman" w:hAnsi="Times New Roman"/>
          <w:i/>
          <w:sz w:val="20"/>
        </w:rPr>
        <w:t>, както при първоначално присъждане на рейтинга, така и при всяко негово потвърждаване или промяна.;</w:t>
      </w:r>
      <w:r w:rsidRPr="008B193B">
        <w:rPr>
          <w:rFonts w:ascii="Times New Roman" w:hAnsi="Times New Roman"/>
          <w:b/>
          <w:i/>
          <w:sz w:val="20"/>
        </w:rPr>
        <w:t xml:space="preserve"> чл. 38</w:t>
      </w:r>
      <w:r w:rsidRPr="008B193B">
        <w:rPr>
          <w:rFonts w:ascii="Times New Roman" w:hAnsi="Times New Roman"/>
          <w:i/>
          <w:sz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8B193B">
        <w:rPr>
          <w:rFonts w:ascii="Times New Roman" w:hAnsi="Times New Roman"/>
          <w:b/>
          <w:sz w:val="20"/>
        </w:rPr>
        <w:t xml:space="preserve"> </w:t>
      </w:r>
      <w:r w:rsidRPr="008B193B">
        <w:rPr>
          <w:rFonts w:ascii="Times New Roman" w:hAnsi="Times New Roman"/>
          <w:b/>
          <w:i/>
          <w:sz w:val="20"/>
        </w:rPr>
        <w:t xml:space="preserve">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за оценка на обезпечението се взема предвид 100% от застрахователната стойност на средството.</w:t>
      </w:r>
      <w:r w:rsidRPr="008B193B">
        <w:rPr>
          <w:rFonts w:ascii="Times New Roman" w:hAnsi="Times New Roman"/>
          <w:b/>
          <w:sz w:val="20"/>
        </w:rPr>
        <w:t xml:space="preserve">; </w:t>
      </w:r>
      <w:r w:rsidRPr="008B193B">
        <w:rPr>
          <w:rFonts w:ascii="Times New Roman" w:hAnsi="Times New Roman"/>
          <w:b/>
          <w:i/>
          <w:sz w:val="20"/>
        </w:rPr>
        <w:t>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16.11.2012</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 xml:space="preserve">12.11.2012 </w:t>
      </w:r>
      <w:r w:rsidRPr="008B193B">
        <w:rPr>
          <w:rFonts w:ascii="Times New Roman" w:hAnsi="Times New Roman"/>
          <w:i/>
          <w:iCs/>
          <w:sz w:val="20"/>
        </w:rPr>
        <w:t xml:space="preserve">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на обща стойност 6 702 000.00 евро /</w:t>
      </w:r>
      <w:r w:rsidRPr="008B193B">
        <w:rPr>
          <w:rFonts w:ascii="Times New Roman" w:hAnsi="Times New Roman"/>
          <w:i/>
          <w:iCs/>
          <w:sz w:val="20"/>
        </w:rPr>
        <w:t>шест милиона седемстотин и две хиляди евро</w:t>
      </w:r>
      <w:r w:rsidRPr="008B193B">
        <w:rPr>
          <w:rFonts w:ascii="Times New Roman" w:hAnsi="Times New Roman"/>
          <w:sz w:val="20"/>
        </w:rPr>
        <w:t xml:space="preserve">/, </w:t>
      </w:r>
      <w:r w:rsidRPr="008B193B">
        <w:rPr>
          <w:rFonts w:ascii="Times New Roman" w:hAnsi="Times New Roman"/>
          <w:sz w:val="20"/>
          <w:lang w:val="ru-RU"/>
        </w:rPr>
        <w:t xml:space="preserve">с левова равностойност по официалния курс на БНБ – 13 107 972.66 </w:t>
      </w:r>
      <w:r w:rsidRPr="008B193B">
        <w:rPr>
          <w:rFonts w:ascii="Times New Roman" w:hAnsi="Times New Roman"/>
          <w:sz w:val="20"/>
        </w:rPr>
        <w:t>лева /</w:t>
      </w:r>
      <w:r w:rsidRPr="008B193B">
        <w:rPr>
          <w:rFonts w:ascii="Times New Roman" w:hAnsi="Times New Roman"/>
          <w:i/>
          <w:sz w:val="20"/>
        </w:rPr>
        <w:t>тринадесет милиона сто и седем хиляди деветстотин седемдесет и два лева и шейсет и шест стотинки/,</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bCs/>
          <w:sz w:val="20"/>
        </w:rPr>
        <w:t>, както следва</w:t>
      </w:r>
      <w:r w:rsidRPr="008B193B">
        <w:rPr>
          <w:rFonts w:ascii="Times New Roman" w:hAnsi="Times New Roman"/>
          <w:sz w:val="20"/>
        </w:rPr>
        <w:t>:</w:t>
      </w:r>
    </w:p>
    <w:p w:rsidR="00DF76D6" w:rsidRPr="008B193B" w:rsidRDefault="00DF76D6" w:rsidP="00DF76D6">
      <w:pPr>
        <w:ind w:right="-2" w:firstLine="709"/>
        <w:jc w:val="both"/>
        <w:rPr>
          <w:rFonts w:ascii="Times New Roman" w:hAnsi="Times New Roman"/>
          <w:sz w:val="20"/>
        </w:rPr>
      </w:pPr>
      <w:r w:rsidRPr="008B193B">
        <w:rPr>
          <w:rFonts w:ascii="Times New Roman" w:hAnsi="Times New Roman"/>
          <w:b/>
          <w:bCs/>
          <w:sz w:val="20"/>
        </w:rPr>
        <w:t>1</w:t>
      </w:r>
      <w:r w:rsidRPr="008B193B">
        <w:rPr>
          <w:rFonts w:ascii="Times New Roman" w:hAnsi="Times New Roman"/>
          <w:sz w:val="20"/>
        </w:rPr>
        <w:t xml:space="preserve">. </w:t>
      </w:r>
      <w:r w:rsidRPr="008B193B">
        <w:rPr>
          <w:rFonts w:ascii="Times New Roman" w:hAnsi="Times New Roman"/>
          <w:b/>
          <w:bCs/>
          <w:sz w:val="20"/>
        </w:rPr>
        <w:t>На 16.11.2012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w:t>
      </w:r>
      <w:r w:rsidRPr="008B193B">
        <w:rPr>
          <w:rFonts w:ascii="Times New Roman" w:hAnsi="Times New Roman"/>
          <w:b/>
          <w:bCs/>
          <w:sz w:val="20"/>
        </w:rPr>
        <w:t>–</w:t>
      </w:r>
      <w:r w:rsidRPr="008B193B">
        <w:rPr>
          <w:rFonts w:ascii="Times New Roman" w:hAnsi="Times New Roman"/>
          <w:b/>
          <w:sz w:val="20"/>
        </w:rPr>
        <w:t xml:space="preserve"> </w:t>
      </w:r>
      <w:r w:rsidRPr="008B193B">
        <w:rPr>
          <w:rFonts w:ascii="Times New Roman" w:hAnsi="Times New Roman"/>
          <w:sz w:val="20"/>
        </w:rPr>
        <w:t>Експерт в Дирекция „Мониторинг и администриране на кредитни сделки“ при ЦУ на КТБ АД</w:t>
      </w:r>
      <w:r w:rsidRPr="008B193B">
        <w:rPr>
          <w:rFonts w:ascii="Times New Roman" w:hAnsi="Times New Roman"/>
          <w:bCs/>
          <w:sz w:val="20"/>
        </w:rPr>
        <w:t>,</w:t>
      </w:r>
      <w:r w:rsidRPr="008B193B">
        <w:rPr>
          <w:rFonts w:ascii="Times New Roman" w:hAnsi="Times New Roman"/>
          <w:b/>
          <w:bCs/>
          <w:sz w:val="20"/>
        </w:rPr>
        <w:t xml:space="preserve"> в съучастие като съизвършител</w:t>
      </w:r>
      <w:r w:rsidRPr="008B193B">
        <w:rPr>
          <w:rFonts w:ascii="Times New Roman" w:hAnsi="Times New Roman"/>
          <w:sz w:val="20"/>
        </w:rPr>
        <w:t xml:space="preserve"> </w:t>
      </w:r>
      <w:r w:rsidRPr="008B193B">
        <w:rPr>
          <w:rFonts w:ascii="Times New Roman" w:hAnsi="Times New Roman"/>
          <w:b/>
          <w:bCs/>
          <w:sz w:val="20"/>
        </w:rPr>
        <w:t xml:space="preserve">с Александър </w:t>
      </w:r>
      <w:r w:rsidR="009D014A">
        <w:rPr>
          <w:rFonts w:ascii="Times New Roman" w:hAnsi="Times New Roman"/>
          <w:b/>
          <w:bCs/>
          <w:sz w:val="20"/>
        </w:rPr>
        <w:t>******</w:t>
      </w:r>
      <w:r w:rsidRPr="008B193B">
        <w:rPr>
          <w:rFonts w:ascii="Times New Roman" w:hAnsi="Times New Roman"/>
          <w:b/>
          <w:bCs/>
          <w:sz w:val="20"/>
        </w:rPr>
        <w:t xml:space="preserve"> Панталеев - извършител и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w:t>
      </w:r>
      <w:r w:rsidRPr="008B193B">
        <w:rPr>
          <w:rFonts w:ascii="Times New Roman" w:hAnsi="Times New Roman"/>
          <w:b/>
          <w:bCs/>
          <w:sz w:val="20"/>
        </w:rPr>
        <w:t xml:space="preserve">– извършител, </w:t>
      </w:r>
      <w:r w:rsidRPr="008B193B">
        <w:rPr>
          <w:rFonts w:ascii="Times New Roman" w:hAnsi="Times New Roman"/>
          <w:b/>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16.11.2012 г. сумата от 6 400 000.00 евро, с левова равностойност по официалния курс на БНБ – 12 517 312.00 лева, посочена в искане за усвояване на парични средства с вх.№ 1102/16.11.2012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Мая Александрова по електронна поща на 16.11.2012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1102/16.11.2012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6 400 000.00 евро, с левова равностойност по официалния курс на БНБ – 12 517 312.00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w:t>
      </w:r>
      <w:r w:rsidR="009D014A">
        <w:rPr>
          <w:rFonts w:ascii="Times New Roman" w:hAnsi="Times New Roman"/>
          <w:i/>
          <w:sz w:val="20"/>
        </w:rPr>
        <w:t>******************</w:t>
      </w:r>
      <w:r w:rsidRPr="008B193B">
        <w:rPr>
          <w:rFonts w:ascii="Times New Roman" w:hAnsi="Times New Roman"/>
          <w:i/>
          <w:sz w:val="20"/>
        </w:rPr>
        <w:t>7747 01, с титуляр „Принт Инвест 1“ ЕООД</w:t>
      </w:r>
      <w:r w:rsidRPr="008B193B">
        <w:rPr>
          <w:rFonts w:ascii="Times New Roman" w:hAnsi="Times New Roman"/>
          <w:bCs/>
          <w:i/>
          <w:sz w:val="20"/>
        </w:rPr>
        <w:t xml:space="preserve">, </w:t>
      </w:r>
      <w:r w:rsidRPr="008B193B">
        <w:rPr>
          <w:rFonts w:ascii="Times New Roman" w:hAnsi="Times New Roman"/>
          <w:i/>
          <w:sz w:val="20"/>
        </w:rPr>
        <w:t>с посочено в искането основание – Договор за банков кредит от 15.11.2012 г. между „Принт Инвест 1“ ЕООД и КТБ АД</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6 400 000.00 евро, с левова равностойност по официалния курс за деня на БНБ – 12 517 312.00 лева, </w:t>
      </w:r>
      <w:r w:rsidRPr="008B193B">
        <w:rPr>
          <w:rFonts w:ascii="Times New Roman" w:hAnsi="Times New Roman"/>
          <w:b/>
          <w:bCs/>
          <w:sz w:val="20"/>
        </w:rPr>
        <w:t>поверени му да ги пази и управлява</w:t>
      </w:r>
      <w:r w:rsidRPr="008B193B">
        <w:rPr>
          <w:rFonts w:ascii="Times New Roman" w:hAnsi="Times New Roman"/>
          <w:sz w:val="20"/>
        </w:rPr>
        <w:t xml:space="preserve">. </w:t>
      </w:r>
    </w:p>
    <w:p w:rsidR="00DF76D6" w:rsidRPr="008B193B" w:rsidRDefault="00DF76D6" w:rsidP="00DF76D6">
      <w:pPr>
        <w:ind w:right="-2" w:firstLine="709"/>
        <w:jc w:val="both"/>
        <w:rPr>
          <w:rFonts w:ascii="Times New Roman" w:hAnsi="Times New Roman"/>
          <w:sz w:val="20"/>
        </w:rPr>
      </w:pPr>
      <w:r w:rsidRPr="008B193B">
        <w:rPr>
          <w:rFonts w:ascii="Times New Roman" w:hAnsi="Times New Roman"/>
          <w:b/>
          <w:bCs/>
          <w:sz w:val="20"/>
        </w:rPr>
        <w:lastRenderedPageBreak/>
        <w:t>2</w:t>
      </w:r>
      <w:r w:rsidRPr="008B193B">
        <w:rPr>
          <w:rFonts w:ascii="Times New Roman" w:hAnsi="Times New Roman"/>
          <w:sz w:val="20"/>
        </w:rPr>
        <w:t xml:space="preserve">. </w:t>
      </w:r>
      <w:r w:rsidRPr="008B193B">
        <w:rPr>
          <w:rFonts w:ascii="Times New Roman" w:hAnsi="Times New Roman"/>
          <w:b/>
          <w:bCs/>
          <w:sz w:val="20"/>
        </w:rPr>
        <w:t>На 12.07.2013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w:t>
      </w:r>
      <w:r w:rsidRPr="008B193B">
        <w:rPr>
          <w:rFonts w:ascii="Times New Roman" w:hAnsi="Times New Roman"/>
          <w:b/>
          <w:bCs/>
          <w:sz w:val="20"/>
        </w:rPr>
        <w:t>–</w:t>
      </w:r>
      <w:r w:rsidRPr="008B193B">
        <w:rPr>
          <w:rFonts w:ascii="Times New Roman" w:hAnsi="Times New Roman"/>
          <w:b/>
          <w:sz w:val="20"/>
        </w:rPr>
        <w:t xml:space="preserve"> </w:t>
      </w:r>
      <w:r w:rsidRPr="008B193B">
        <w:rPr>
          <w:rFonts w:ascii="Times New Roman" w:hAnsi="Times New Roman"/>
          <w:sz w:val="20"/>
        </w:rPr>
        <w:t>Експерт в Дирекция „Мониторинг и администриране на кредитни сделки“ при ЦУ на КТБ АД</w:t>
      </w:r>
      <w:r w:rsidRPr="008B193B">
        <w:rPr>
          <w:rFonts w:ascii="Times New Roman" w:hAnsi="Times New Roman"/>
          <w:bCs/>
          <w:sz w:val="20"/>
        </w:rPr>
        <w:t>,</w:t>
      </w:r>
      <w:r w:rsidRPr="008B193B">
        <w:rPr>
          <w:rFonts w:ascii="Times New Roman" w:hAnsi="Times New Roman"/>
          <w:b/>
          <w:bCs/>
          <w:sz w:val="20"/>
        </w:rPr>
        <w:t xml:space="preserve"> в съучастие като съизвършител</w:t>
      </w:r>
      <w:r w:rsidRPr="008B193B">
        <w:rPr>
          <w:rFonts w:ascii="Times New Roman" w:hAnsi="Times New Roman"/>
          <w:sz w:val="20"/>
        </w:rPr>
        <w:t xml:space="preserve"> </w:t>
      </w:r>
      <w:r w:rsidRPr="008B193B">
        <w:rPr>
          <w:rFonts w:ascii="Times New Roman" w:hAnsi="Times New Roman"/>
          <w:b/>
          <w:bCs/>
          <w:sz w:val="20"/>
        </w:rPr>
        <w:t xml:space="preserve">с Александър </w:t>
      </w:r>
      <w:r w:rsidR="009D014A">
        <w:rPr>
          <w:rFonts w:ascii="Times New Roman" w:hAnsi="Times New Roman"/>
          <w:b/>
          <w:bCs/>
          <w:sz w:val="20"/>
        </w:rPr>
        <w:t>******</w:t>
      </w:r>
      <w:r w:rsidRPr="008B193B">
        <w:rPr>
          <w:rFonts w:ascii="Times New Roman" w:hAnsi="Times New Roman"/>
          <w:b/>
          <w:bCs/>
          <w:sz w:val="20"/>
        </w:rPr>
        <w:t xml:space="preserve"> Панталеев - извършител и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w:t>
      </w:r>
      <w:r w:rsidRPr="008B193B">
        <w:rPr>
          <w:rFonts w:ascii="Times New Roman" w:hAnsi="Times New Roman"/>
          <w:b/>
          <w:bCs/>
          <w:sz w:val="20"/>
        </w:rPr>
        <w:t xml:space="preserve">– извършител, </w:t>
      </w:r>
      <w:r w:rsidRPr="008B193B">
        <w:rPr>
          <w:rFonts w:ascii="Times New Roman" w:hAnsi="Times New Roman"/>
          <w:b/>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12.07.2013 г. сумата от 102 000.00 евро, с левова равностойност по официалния курс на БНБ – 199 494.66 лева, посочена в искане за усвояване на парични средства с вх.№ 829/12.07.2013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Десислава Борисова по електронна поща на 12.07.2013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829/12.07.2013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102 000.00 евро, с левова равностойност по официалния курс на БНБ – 199 494.66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w:t>
      </w:r>
      <w:r w:rsidR="009D014A">
        <w:rPr>
          <w:rFonts w:ascii="Times New Roman" w:hAnsi="Times New Roman"/>
          <w:i/>
          <w:sz w:val="20"/>
        </w:rPr>
        <w:t>******************</w:t>
      </w:r>
      <w:r w:rsidRPr="008B193B">
        <w:rPr>
          <w:rFonts w:ascii="Times New Roman" w:hAnsi="Times New Roman"/>
          <w:i/>
          <w:sz w:val="20"/>
        </w:rPr>
        <w:t>7747 01, с титуляр „Принт Инвест 1“ ЕООД</w:t>
      </w:r>
      <w:r w:rsidRPr="008B193B">
        <w:rPr>
          <w:rFonts w:ascii="Times New Roman" w:hAnsi="Times New Roman"/>
          <w:bCs/>
          <w:i/>
          <w:sz w:val="20"/>
        </w:rPr>
        <w:t xml:space="preserve">, </w:t>
      </w:r>
      <w:r w:rsidRPr="008B193B">
        <w:rPr>
          <w:rFonts w:ascii="Times New Roman" w:hAnsi="Times New Roman"/>
          <w:i/>
          <w:sz w:val="20"/>
        </w:rPr>
        <w:t>с посочено в искането основание – Договор за банков кредит от 15.11.2012 г. между „Принт Инвест 1“ ЕООД и КТБ АД</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102 000.00 евро, с левова равностойност по официалния курс за деня на БНБ – 199 494.66 лева, </w:t>
      </w:r>
      <w:r w:rsidRPr="008B193B">
        <w:rPr>
          <w:rFonts w:ascii="Times New Roman" w:hAnsi="Times New Roman"/>
          <w:b/>
          <w:bCs/>
          <w:sz w:val="20"/>
        </w:rPr>
        <w:t>поверени му да ги пази и управлява</w:t>
      </w:r>
      <w:r w:rsidRPr="008B193B">
        <w:rPr>
          <w:rFonts w:ascii="Times New Roman" w:hAnsi="Times New Roman"/>
          <w:sz w:val="20"/>
        </w:rPr>
        <w:t xml:space="preserve">. </w:t>
      </w:r>
    </w:p>
    <w:p w:rsidR="00DF76D6" w:rsidRPr="008B193B" w:rsidRDefault="00DF76D6" w:rsidP="007F0FE8">
      <w:pPr>
        <w:ind w:right="-2" w:firstLine="709"/>
        <w:jc w:val="both"/>
        <w:rPr>
          <w:rFonts w:ascii="Times New Roman" w:hAnsi="Times New Roman"/>
          <w:b/>
          <w:bCs/>
          <w:sz w:val="20"/>
        </w:rPr>
      </w:pPr>
      <w:r w:rsidRPr="008B193B">
        <w:rPr>
          <w:rFonts w:ascii="Times New Roman" w:hAnsi="Times New Roman"/>
          <w:b/>
          <w:bCs/>
          <w:sz w:val="20"/>
        </w:rPr>
        <w:t>3</w:t>
      </w:r>
      <w:r w:rsidRPr="008B193B">
        <w:rPr>
          <w:rFonts w:ascii="Times New Roman" w:hAnsi="Times New Roman"/>
          <w:sz w:val="20"/>
        </w:rPr>
        <w:t xml:space="preserve">. </w:t>
      </w:r>
      <w:r w:rsidRPr="008B193B">
        <w:rPr>
          <w:rFonts w:ascii="Times New Roman" w:hAnsi="Times New Roman"/>
          <w:b/>
          <w:bCs/>
          <w:sz w:val="20"/>
        </w:rPr>
        <w:t>На 09.08.2013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w:t>
      </w:r>
      <w:r w:rsidRPr="008B193B">
        <w:rPr>
          <w:rFonts w:ascii="Times New Roman" w:hAnsi="Times New Roman"/>
          <w:b/>
          <w:bCs/>
          <w:sz w:val="20"/>
        </w:rPr>
        <w:t>–</w:t>
      </w:r>
      <w:r w:rsidRPr="008B193B">
        <w:rPr>
          <w:rFonts w:ascii="Times New Roman" w:hAnsi="Times New Roman"/>
          <w:b/>
          <w:sz w:val="20"/>
        </w:rPr>
        <w:t xml:space="preserve"> </w:t>
      </w:r>
      <w:r w:rsidRPr="008B193B">
        <w:rPr>
          <w:rFonts w:ascii="Times New Roman" w:hAnsi="Times New Roman"/>
          <w:sz w:val="20"/>
        </w:rPr>
        <w:t>Експерт в Дирекция „Мониторинг и администриране на кредитни сделки“ при ЦУ на КТБ АД</w:t>
      </w:r>
      <w:r w:rsidRPr="008B193B">
        <w:rPr>
          <w:rFonts w:ascii="Times New Roman" w:hAnsi="Times New Roman"/>
          <w:bCs/>
          <w:sz w:val="20"/>
        </w:rPr>
        <w:t>,</w:t>
      </w:r>
      <w:r w:rsidRPr="008B193B">
        <w:rPr>
          <w:rFonts w:ascii="Times New Roman" w:hAnsi="Times New Roman"/>
          <w:b/>
          <w:bCs/>
          <w:sz w:val="20"/>
        </w:rPr>
        <w:t xml:space="preserve"> в съучастие като съизвършител</w:t>
      </w:r>
      <w:r w:rsidRPr="008B193B">
        <w:rPr>
          <w:rFonts w:ascii="Times New Roman" w:hAnsi="Times New Roman"/>
          <w:sz w:val="20"/>
        </w:rPr>
        <w:t xml:space="preserve"> </w:t>
      </w:r>
      <w:r w:rsidRPr="008B193B">
        <w:rPr>
          <w:rFonts w:ascii="Times New Roman" w:hAnsi="Times New Roman"/>
          <w:b/>
          <w:bCs/>
          <w:sz w:val="20"/>
        </w:rPr>
        <w:t xml:space="preserve">с Александър </w:t>
      </w:r>
      <w:r w:rsidR="009D014A">
        <w:rPr>
          <w:rFonts w:ascii="Times New Roman" w:hAnsi="Times New Roman"/>
          <w:b/>
          <w:bCs/>
          <w:sz w:val="20"/>
        </w:rPr>
        <w:t>******</w:t>
      </w:r>
      <w:r w:rsidRPr="008B193B">
        <w:rPr>
          <w:rFonts w:ascii="Times New Roman" w:hAnsi="Times New Roman"/>
          <w:b/>
          <w:bCs/>
          <w:sz w:val="20"/>
        </w:rPr>
        <w:t xml:space="preserve"> Панталеев - извършител и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w:t>
      </w:r>
      <w:r w:rsidRPr="008B193B">
        <w:rPr>
          <w:rFonts w:ascii="Times New Roman" w:hAnsi="Times New Roman"/>
          <w:b/>
          <w:bCs/>
          <w:sz w:val="20"/>
        </w:rPr>
        <w:t xml:space="preserve">– извършител, </w:t>
      </w:r>
      <w:r w:rsidRPr="008B193B">
        <w:rPr>
          <w:rFonts w:ascii="Times New Roman" w:hAnsi="Times New Roman"/>
          <w:b/>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09.08.2013 г. сумата от 200 000.00 евро, с левова равностойност по официалния курс на БНБ – 391 166.00 лева, посочена в искане за усвояване на парични средства с вх.№ 987/09.08.2013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09.08.2013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987/09.08.2013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200 000.00 евро, с левова равностойност по официалния курс на БНБ – 391 166.00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w:t>
      </w:r>
      <w:r w:rsidR="009D014A">
        <w:rPr>
          <w:rFonts w:ascii="Times New Roman" w:hAnsi="Times New Roman"/>
          <w:i/>
          <w:sz w:val="20"/>
        </w:rPr>
        <w:t>******************</w:t>
      </w:r>
      <w:r w:rsidRPr="008B193B">
        <w:rPr>
          <w:rFonts w:ascii="Times New Roman" w:hAnsi="Times New Roman"/>
          <w:i/>
          <w:sz w:val="20"/>
        </w:rPr>
        <w:t>7747 01, с титуляр „Принт Инвест 1“ ЕООД</w:t>
      </w:r>
      <w:r w:rsidRPr="008B193B">
        <w:rPr>
          <w:rFonts w:ascii="Times New Roman" w:hAnsi="Times New Roman"/>
          <w:bCs/>
          <w:i/>
          <w:sz w:val="20"/>
        </w:rPr>
        <w:t xml:space="preserve">, </w:t>
      </w:r>
      <w:r w:rsidRPr="008B193B">
        <w:rPr>
          <w:rFonts w:ascii="Times New Roman" w:hAnsi="Times New Roman"/>
          <w:i/>
          <w:sz w:val="20"/>
        </w:rPr>
        <w:t>с посочено в искането основание – Договор за банков кредит от 15.11.2012 г. между „Принт Инвест 1“ ЕООД и КТБ АД</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200 000.00 евро, с левова равностойност по официалния курс за деня на БНБ – 391 166.00 лева,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7F0FE8" w:rsidRPr="008B193B">
        <w:rPr>
          <w:rFonts w:ascii="Times New Roman" w:hAnsi="Times New Roman"/>
          <w:sz w:val="20"/>
        </w:rPr>
        <w:t xml:space="preserve"> </w:t>
      </w:r>
      <w:r w:rsidRPr="008B193B">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DF76D6" w:rsidRPr="008B193B" w:rsidRDefault="00DF76D6" w:rsidP="00DF76D6">
      <w:pPr>
        <w:ind w:right="-2" w:firstLine="708"/>
        <w:jc w:val="both"/>
        <w:rPr>
          <w:rFonts w:ascii="Times New Roman" w:hAnsi="Times New Roman"/>
          <w:b/>
          <w:bCs/>
          <w:sz w:val="20"/>
        </w:rPr>
      </w:pPr>
    </w:p>
    <w:p w:rsidR="00DF76D6" w:rsidRPr="008B193B" w:rsidRDefault="00DF76D6" w:rsidP="00DF76D6">
      <w:pPr>
        <w:ind w:right="-2" w:firstLine="709"/>
        <w:jc w:val="both"/>
        <w:rPr>
          <w:rFonts w:ascii="Times New Roman" w:hAnsi="Times New Roman"/>
          <w:sz w:val="20"/>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w:t>
      </w:r>
      <w:r w:rsidRPr="008B193B">
        <w:rPr>
          <w:rFonts w:ascii="Times New Roman" w:hAnsi="Times New Roman"/>
          <w:b/>
          <w:sz w:val="20"/>
        </w:rPr>
        <w:t xml:space="preserve"> –</w:t>
      </w:r>
      <w:r w:rsidRPr="008B193B">
        <w:rPr>
          <w:rFonts w:ascii="Times New Roman" w:hAnsi="Times New Roman"/>
          <w:b/>
          <w:bCs/>
          <w:szCs w:val="28"/>
        </w:rPr>
        <w:t xml:space="preserve"> </w:t>
      </w:r>
      <w:r w:rsidRPr="008B193B">
        <w:rPr>
          <w:rFonts w:ascii="Times New Roman" w:hAnsi="Times New Roman"/>
          <w:b/>
          <w:bCs/>
          <w:sz w:val="20"/>
        </w:rPr>
        <w:t xml:space="preserve">в периода от </w:t>
      </w:r>
      <w:r w:rsidRPr="008B193B">
        <w:rPr>
          <w:rFonts w:ascii="Times New Roman" w:hAnsi="Times New Roman"/>
          <w:b/>
          <w:bCs/>
          <w:sz w:val="20"/>
          <w:lang w:val="ru-RU"/>
        </w:rPr>
        <w:t>15.11.2012</w:t>
      </w:r>
      <w:r w:rsidRPr="008B193B">
        <w:rPr>
          <w:rFonts w:ascii="Times New Roman" w:hAnsi="Times New Roman"/>
          <w:b/>
          <w:bCs/>
          <w:sz w:val="20"/>
        </w:rPr>
        <w:t xml:space="preserve"> г. до </w:t>
      </w:r>
      <w:r w:rsidRPr="008B193B">
        <w:rPr>
          <w:rFonts w:ascii="Times New Roman" w:hAnsi="Times New Roman"/>
          <w:b/>
          <w:bCs/>
          <w:sz w:val="20"/>
          <w:lang w:val="ru-RU"/>
        </w:rPr>
        <w:t>01.08.2013</w:t>
      </w:r>
      <w:r w:rsidRPr="008B193B">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Директор Дирекция „Анализ и обработка на кредитните сделки“ и впоследствие Началник Управление „Кредитиране“ при ЦУ на КТБ АД</w:t>
      </w:r>
      <w:r w:rsidRPr="008B193B">
        <w:rPr>
          <w:rFonts w:ascii="Times New Roman" w:hAnsi="Times New Roman"/>
          <w:i/>
          <w:i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lang w:val="ru-RU"/>
        </w:rPr>
        <w:t>при условията на продължавано престъпление /</w:t>
      </w:r>
      <w:r w:rsidRPr="008B193B">
        <w:rPr>
          <w:rFonts w:ascii="Times New Roman" w:hAnsi="Times New Roman"/>
          <w:i/>
          <w:iCs/>
          <w:sz w:val="20"/>
        </w:rPr>
        <w:t xml:space="preserve">с повече от две </w:t>
      </w:r>
      <w:r w:rsidRPr="008B193B">
        <w:rPr>
          <w:rFonts w:ascii="Times New Roman" w:hAnsi="Times New Roman"/>
          <w:i/>
          <w:iCs/>
          <w:sz w:val="20"/>
          <w:lang w:val="ru-RU"/>
        </w:rPr>
        <w:t xml:space="preserve">деяния, които осъществяват поотделно един състав на едно и също престъпление, </w:t>
      </w:r>
      <w:r w:rsidRPr="008B193B">
        <w:rPr>
          <w:rFonts w:ascii="Times New Roman" w:hAnsi="Times New Roman"/>
          <w:i/>
          <w:iCs/>
          <w:sz w:val="20"/>
        </w:rPr>
        <w:t xml:space="preserve">са </w:t>
      </w:r>
      <w:r w:rsidRPr="008B193B">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 xml:space="preserve">Договор за управление </w:t>
      </w:r>
      <w:r w:rsidRPr="008B193B">
        <w:rPr>
          <w:rFonts w:ascii="Times New Roman" w:hAnsi="Times New Roman"/>
          <w:i/>
          <w:iCs/>
          <w:sz w:val="20"/>
        </w:rPr>
        <w:lastRenderedPageBreak/>
        <w:t>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22.11.2011 година, 08.11.2012 година, 14.03.2012 година и от 02.03.2012 година)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w:t>
      </w:r>
      <w:r w:rsidRPr="008B193B">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i/>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Мирела </w:t>
      </w:r>
      <w:r w:rsidR="009D014A">
        <w:rPr>
          <w:rFonts w:ascii="Times New Roman" w:hAnsi="Times New Roman"/>
          <w:b/>
          <w:bCs/>
          <w:sz w:val="20"/>
        </w:rPr>
        <w:t>******</w:t>
      </w:r>
      <w:r w:rsidRPr="008B193B">
        <w:rPr>
          <w:rFonts w:ascii="Times New Roman" w:hAnsi="Times New Roman"/>
          <w:b/>
          <w:bCs/>
          <w:sz w:val="20"/>
        </w:rPr>
        <w:t xml:space="preserve"> Мицева и Десислава </w:t>
      </w:r>
      <w:r w:rsidR="009D014A">
        <w:rPr>
          <w:rFonts w:ascii="Times New Roman" w:hAnsi="Times New Roman"/>
          <w:b/>
          <w:bCs/>
          <w:sz w:val="20"/>
        </w:rPr>
        <w:t>******</w:t>
      </w:r>
      <w:r w:rsidRPr="008B193B">
        <w:rPr>
          <w:rFonts w:ascii="Times New Roman" w:hAnsi="Times New Roman"/>
          <w:b/>
          <w:bCs/>
          <w:sz w:val="20"/>
        </w:rPr>
        <w:t xml:space="preserve"> Борисова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12 290 000.00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24 037 150.70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като одобрил с нареждания, изпратени до касиер счетоводител</w:t>
      </w:r>
      <w:r w:rsidRPr="008B193B">
        <w:rPr>
          <w:rFonts w:ascii="Times New Roman" w:hAnsi="Times New Roman"/>
          <w:bCs/>
          <w:i/>
          <w:sz w:val="20"/>
        </w:rPr>
        <w:t xml:space="preserve">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12 290 000.00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24 037 150.70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 с посочено в исканията основание – Договор за банков кредит от 15.11.2012 г. между „Принт Инвест 1“ ЕООД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 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b/>
          <w:i/>
          <w:sz w:val="20"/>
        </w:rPr>
        <w:t>а именно: чл. 32, ал. 1 – „</w:t>
      </w:r>
      <w:r w:rsidRPr="008B193B">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т.2</w:t>
      </w:r>
      <w:r w:rsidRPr="008B193B">
        <w:rPr>
          <w:rFonts w:ascii="Times New Roman" w:hAnsi="Times New Roman"/>
          <w:i/>
          <w:sz w:val="20"/>
        </w:rPr>
        <w:t xml:space="preserve"> – „Общи условия за осъществяване на кредитни сделки </w:t>
      </w:r>
      <w:r w:rsidRPr="008B193B">
        <w:rPr>
          <w:rFonts w:ascii="Times New Roman" w:hAnsi="Times New Roman"/>
          <w:i/>
          <w:sz w:val="20"/>
          <w:lang w:val="ru-RU"/>
        </w:rPr>
        <w:t>(</w:t>
      </w:r>
      <w:r w:rsidRPr="008B193B">
        <w:rPr>
          <w:rFonts w:ascii="Times New Roman" w:hAnsi="Times New Roman"/>
          <w:i/>
          <w:sz w:val="20"/>
        </w:rPr>
        <w:t>Приложение № 4</w:t>
      </w:r>
      <w:r w:rsidRPr="008B193B">
        <w:rPr>
          <w:rFonts w:ascii="Times New Roman" w:hAnsi="Times New Roman"/>
          <w:i/>
          <w:sz w:val="20"/>
          <w:lang w:val="ru-RU"/>
        </w:rPr>
        <w:t>)</w:t>
      </w:r>
      <w:r w:rsidRPr="008B193B">
        <w:rPr>
          <w:rFonts w:ascii="Times New Roman" w:hAnsi="Times New Roman"/>
          <w:i/>
          <w:sz w:val="20"/>
        </w:rPr>
        <w:t>”</w:t>
      </w:r>
      <w:r w:rsidRPr="008B193B">
        <w:rPr>
          <w:rFonts w:ascii="Times New Roman" w:hAnsi="Times New Roman"/>
          <w:i/>
          <w:sz w:val="20"/>
          <w:lang w:val="ru-RU"/>
        </w:rPr>
        <w:t xml:space="preserve">, </w:t>
      </w:r>
      <w:r w:rsidRPr="008B193B">
        <w:rPr>
          <w:rFonts w:ascii="Times New Roman" w:hAnsi="Times New Roman"/>
          <w:b/>
          <w:i/>
          <w:sz w:val="20"/>
          <w:lang w:val="ru-RU"/>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w:t>
      </w:r>
      <w:r w:rsidRPr="008B193B">
        <w:rPr>
          <w:rFonts w:ascii="Times New Roman" w:hAnsi="Times New Roman"/>
          <w:i/>
          <w:sz w:val="20"/>
          <w:lang w:val="ru-RU"/>
        </w:rPr>
        <w:t>(</w:t>
      </w:r>
      <w:r w:rsidRPr="008B193B">
        <w:rPr>
          <w:rFonts w:ascii="Times New Roman" w:hAnsi="Times New Roman"/>
          <w:i/>
          <w:sz w:val="20"/>
        </w:rPr>
        <w:t>Приложение № 5</w:t>
      </w:r>
      <w:r w:rsidRPr="008B193B">
        <w:rPr>
          <w:rFonts w:ascii="Times New Roman" w:hAnsi="Times New Roman"/>
          <w:i/>
          <w:sz w:val="20"/>
          <w:lang w:val="ru-RU"/>
        </w:rPr>
        <w:t>)</w:t>
      </w:r>
      <w:r w:rsidRPr="008B193B">
        <w:rPr>
          <w:rFonts w:ascii="Times New Roman" w:hAnsi="Times New Roman"/>
          <w:i/>
          <w:sz w:val="20"/>
        </w:rPr>
        <w:t xml:space="preserve"> ”,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w:t>
      </w:r>
      <w:r w:rsidRPr="008B193B">
        <w:rPr>
          <w:rFonts w:ascii="Times New Roman" w:hAnsi="Times New Roman"/>
          <w:i/>
          <w:sz w:val="20"/>
          <w:lang w:val="ru-RU"/>
        </w:rPr>
        <w:t>(</w:t>
      </w:r>
      <w:r w:rsidRPr="008B193B">
        <w:rPr>
          <w:rFonts w:ascii="Times New Roman" w:hAnsi="Times New Roman"/>
          <w:i/>
          <w:sz w:val="20"/>
        </w:rPr>
        <w:t>Приложение № 6</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b/>
          <w:i/>
          <w:sz w:val="20"/>
        </w:rPr>
        <w:t xml:space="preserve"> чл. 33, ал. 1 – </w:t>
      </w:r>
      <w:r w:rsidRPr="008B193B">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8B193B">
        <w:rPr>
          <w:rFonts w:ascii="Times New Roman" w:hAnsi="Times New Roman"/>
          <w:i/>
          <w:sz w:val="20"/>
          <w:lang w:val="ru-RU"/>
        </w:rPr>
        <w:t>(</w:t>
      </w:r>
      <w:r w:rsidRPr="008B193B">
        <w:rPr>
          <w:rFonts w:ascii="Times New Roman" w:hAnsi="Times New Roman"/>
          <w:i/>
          <w:sz w:val="20"/>
        </w:rPr>
        <w:t>Приложение № 8</w:t>
      </w:r>
      <w:r w:rsidRPr="008B193B">
        <w:rPr>
          <w:rFonts w:ascii="Times New Roman" w:hAnsi="Times New Roman"/>
          <w:i/>
          <w:sz w:val="20"/>
          <w:lang w:val="ru-RU"/>
        </w:rPr>
        <w:t>)</w:t>
      </w:r>
      <w:r w:rsidRPr="008B193B">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8B193B">
        <w:rPr>
          <w:rFonts w:ascii="Times New Roman" w:hAnsi="Times New Roman"/>
          <w:b/>
          <w:i/>
          <w:sz w:val="20"/>
        </w:rPr>
        <w:t xml:space="preserve"> 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 xml:space="preserve">чл. 35, ал. 1 – </w:t>
      </w:r>
      <w:r w:rsidRPr="008B193B">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w:t>
      </w:r>
      <w:r w:rsidRPr="008B193B">
        <w:rPr>
          <w:rFonts w:ascii="Times New Roman" w:hAnsi="Times New Roman"/>
          <w:i/>
          <w:sz w:val="20"/>
        </w:rPr>
        <w:lastRenderedPageBreak/>
        <w:t xml:space="preserve">специалист.; </w:t>
      </w:r>
      <w:r w:rsidRPr="008B193B">
        <w:rPr>
          <w:rFonts w:ascii="Times New Roman" w:hAnsi="Times New Roman"/>
          <w:b/>
          <w:i/>
          <w:sz w:val="20"/>
        </w:rPr>
        <w:t xml:space="preserve">чл. 35, ал. 3 – </w:t>
      </w:r>
      <w:r w:rsidRPr="008B193B">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8B193B">
        <w:rPr>
          <w:rFonts w:ascii="Times New Roman" w:hAnsi="Times New Roman"/>
          <w:b/>
          <w:i/>
          <w:sz w:val="20"/>
        </w:rPr>
        <w:t>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 xml:space="preserve">чл. 36, ал. 2 – </w:t>
      </w:r>
      <w:r w:rsidRPr="008B193B">
        <w:rPr>
          <w:rFonts w:ascii="Times New Roman" w:hAnsi="Times New Roman"/>
          <w:i/>
          <w:sz w:val="20"/>
        </w:rPr>
        <w:t xml:space="preserve">За резултатите от анализа по ал. 1, кредитният специалист изготвя писмено становище.; </w:t>
      </w:r>
      <w:r w:rsidRPr="008B193B">
        <w:rPr>
          <w:rFonts w:ascii="Times New Roman" w:hAnsi="Times New Roman"/>
          <w:b/>
          <w:i/>
          <w:sz w:val="20"/>
        </w:rPr>
        <w:t>чл. 36, ал. 6</w:t>
      </w:r>
      <w:r w:rsidRPr="008B193B">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8B193B">
        <w:rPr>
          <w:rFonts w:ascii="Times New Roman" w:hAnsi="Times New Roman"/>
          <w:i/>
          <w:sz w:val="20"/>
          <w:lang w:val="ru-RU"/>
        </w:rPr>
        <w:t>(</w:t>
      </w:r>
      <w:r w:rsidRPr="008B193B">
        <w:rPr>
          <w:rFonts w:ascii="Times New Roman" w:hAnsi="Times New Roman"/>
          <w:i/>
          <w:sz w:val="20"/>
        </w:rPr>
        <w:t>Приложение № 1а и Приложение № 1б</w:t>
      </w:r>
      <w:r w:rsidRPr="008B193B">
        <w:rPr>
          <w:rFonts w:ascii="Times New Roman" w:hAnsi="Times New Roman"/>
          <w:i/>
          <w:sz w:val="20"/>
          <w:lang w:val="ru-RU"/>
        </w:rPr>
        <w:t>)</w:t>
      </w:r>
      <w:r w:rsidRPr="008B193B">
        <w:rPr>
          <w:rFonts w:ascii="Times New Roman" w:hAnsi="Times New Roman"/>
          <w:i/>
          <w:sz w:val="20"/>
        </w:rPr>
        <w:t>, както при първоначално присъждане на рейтинга, така и при всяко негово потвърждаване или промяна.;</w:t>
      </w:r>
      <w:r w:rsidRPr="008B193B">
        <w:rPr>
          <w:rFonts w:ascii="Times New Roman" w:hAnsi="Times New Roman"/>
          <w:b/>
          <w:i/>
          <w:sz w:val="20"/>
        </w:rPr>
        <w:t xml:space="preserve"> чл. 38</w:t>
      </w:r>
      <w:r w:rsidRPr="008B193B">
        <w:rPr>
          <w:rFonts w:ascii="Times New Roman" w:hAnsi="Times New Roman"/>
          <w:i/>
          <w:sz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8B193B">
        <w:rPr>
          <w:rFonts w:ascii="Times New Roman" w:hAnsi="Times New Roman"/>
          <w:b/>
          <w:sz w:val="20"/>
        </w:rPr>
        <w:t xml:space="preserve"> </w:t>
      </w:r>
      <w:r w:rsidRPr="008B193B">
        <w:rPr>
          <w:rFonts w:ascii="Times New Roman" w:hAnsi="Times New Roman"/>
          <w:b/>
          <w:i/>
          <w:sz w:val="20"/>
        </w:rPr>
        <w:t xml:space="preserve">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за оценка на обезпечението се взема предвид 100% от застрахователната стойност на средството.</w:t>
      </w:r>
      <w:r w:rsidRPr="008B193B">
        <w:rPr>
          <w:rFonts w:ascii="Times New Roman" w:hAnsi="Times New Roman"/>
          <w:b/>
          <w:sz w:val="20"/>
        </w:rPr>
        <w:t xml:space="preserve">; </w:t>
      </w:r>
      <w:r w:rsidRPr="008B193B">
        <w:rPr>
          <w:rFonts w:ascii="Times New Roman" w:hAnsi="Times New Roman"/>
          <w:b/>
          <w:i/>
          <w:sz w:val="20"/>
        </w:rPr>
        <w:t>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bCs/>
          <w:sz w:val="20"/>
        </w:rPr>
        <w:t xml:space="preserve">и в нарушение на задълженията си, съгласно длъжностни характеристики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b/>
          <w:bCs/>
          <w:i/>
          <w:iCs/>
          <w:sz w:val="20"/>
        </w:rPr>
        <w:t xml:space="preserve">. </w:t>
      </w:r>
      <w:r w:rsidRPr="008B193B">
        <w:rPr>
          <w:rFonts w:ascii="Times New Roman" w:hAnsi="Times New Roman"/>
          <w:bCs/>
          <w:i/>
          <w:iCs/>
          <w:sz w:val="20"/>
        </w:rPr>
        <w:t xml:space="preserve">/приета на заседание на УС от 11.01.2002 г., с последни изменения с протокол на УС от </w:t>
      </w:r>
      <w:r w:rsidRPr="008B193B">
        <w:rPr>
          <w:rFonts w:ascii="Times New Roman" w:hAnsi="Times New Roman"/>
          <w:bCs/>
          <w:i/>
          <w:iCs/>
          <w:sz w:val="20"/>
          <w:lang w:val="ru-RU"/>
        </w:rPr>
        <w:t xml:space="preserve">26.10.2009 </w:t>
      </w:r>
      <w:r w:rsidRPr="008B193B">
        <w:rPr>
          <w:rFonts w:ascii="Times New Roman" w:hAnsi="Times New Roman"/>
          <w:bCs/>
          <w:i/>
          <w:iCs/>
          <w:sz w:val="20"/>
        </w:rPr>
        <w:t>г./:</w:t>
      </w:r>
      <w:r w:rsidRPr="008B193B">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8B193B">
        <w:rPr>
          <w:rFonts w:ascii="Times New Roman" w:hAnsi="Times New Roman"/>
          <w:b/>
          <w:bCs/>
          <w:iCs/>
          <w:sz w:val="20"/>
        </w:rPr>
        <w:t>и от</w:t>
      </w:r>
      <w:r w:rsidRPr="008B193B">
        <w:rPr>
          <w:rFonts w:ascii="Times New Roman" w:hAnsi="Times New Roman"/>
          <w:bCs/>
          <w:i/>
          <w:iCs/>
          <w:sz w:val="20"/>
        </w:rPr>
        <w:t xml:space="preserve"> </w:t>
      </w:r>
      <w:r w:rsidRPr="008B193B">
        <w:rPr>
          <w:rFonts w:ascii="Times New Roman" w:hAnsi="Times New Roman"/>
          <w:b/>
          <w:bCs/>
          <w:sz w:val="20"/>
        </w:rPr>
        <w:t>01.08.2013 г</w:t>
      </w:r>
      <w:r w:rsidRPr="008B193B">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bCs/>
          <w:i/>
          <w:iCs/>
          <w:sz w:val="20"/>
          <w:lang w:val="ru-RU"/>
        </w:rPr>
        <w:t>/</w:t>
      </w:r>
      <w:r w:rsidRPr="008B193B">
        <w:rPr>
          <w:rFonts w:ascii="Times New Roman" w:hAnsi="Times New Roman"/>
          <w:i/>
          <w:sz w:val="20"/>
        </w:rPr>
        <w:t xml:space="preserve"> </w:t>
      </w:r>
      <w:r w:rsidRPr="008B193B">
        <w:rPr>
          <w:rFonts w:ascii="Times New Roman" w:hAnsi="Times New Roman"/>
          <w:b/>
          <w:bCs/>
          <w:sz w:val="20"/>
        </w:rPr>
        <w:t>чужди пари</w:t>
      </w:r>
      <w:r w:rsidRPr="008B193B">
        <w:rPr>
          <w:rFonts w:ascii="Times New Roman" w:hAnsi="Times New Roman"/>
          <w:i/>
          <w:sz w:val="20"/>
        </w:rPr>
        <w:t>/ 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12 290 000.00 евро </w:t>
      </w:r>
      <w:r w:rsidRPr="008B193B">
        <w:rPr>
          <w:rFonts w:ascii="Times New Roman" w:hAnsi="Times New Roman"/>
          <w:b/>
          <w:i/>
          <w:sz w:val="20"/>
        </w:rPr>
        <w:t>/</w:t>
      </w:r>
      <w:r w:rsidRPr="008B193B">
        <w:rPr>
          <w:rFonts w:ascii="Times New Roman" w:hAnsi="Times New Roman"/>
          <w:i/>
          <w:sz w:val="20"/>
        </w:rPr>
        <w:t>дванадесет милиона двеста и деветдесет хиляди евро/</w:t>
      </w:r>
      <w:r w:rsidRPr="008B193B">
        <w:rPr>
          <w:rFonts w:ascii="Times New Roman" w:hAnsi="Times New Roman"/>
          <w:sz w:val="20"/>
          <w:lang w:val="ru-RU"/>
        </w:rPr>
        <w:t xml:space="preserve">, с левова равностойност по официалния курс на БНБ – 24 037 150.70 </w:t>
      </w:r>
      <w:r w:rsidRPr="008B193B">
        <w:rPr>
          <w:rFonts w:ascii="Times New Roman" w:hAnsi="Times New Roman"/>
          <w:sz w:val="20"/>
        </w:rPr>
        <w:t>лева /</w:t>
      </w:r>
      <w:r w:rsidRPr="008B193B">
        <w:rPr>
          <w:rFonts w:ascii="Times New Roman" w:hAnsi="Times New Roman"/>
          <w:i/>
          <w:sz w:val="20"/>
        </w:rPr>
        <w:t xml:space="preserve">двадесет и четири милиона тридесет и седем хиляди сто и петдесет лева и седемдесет стотинки/, </w:t>
      </w:r>
      <w:r w:rsidRPr="008B193B">
        <w:rPr>
          <w:rFonts w:ascii="Times New Roman" w:hAnsi="Times New Roman"/>
          <w:b/>
          <w:bCs/>
          <w:sz w:val="20"/>
        </w:rPr>
        <w:t>поверени му да ги пази и управлява</w:t>
      </w:r>
      <w:r w:rsidRPr="008B193B">
        <w:rPr>
          <w:rFonts w:ascii="Times New Roman" w:hAnsi="Times New Roman"/>
          <w:bCs/>
          <w:sz w:val="20"/>
        </w:rPr>
        <w:t>, както следва</w:t>
      </w:r>
      <w:r w:rsidRPr="008B193B">
        <w:rPr>
          <w:rFonts w:ascii="Times New Roman" w:hAnsi="Times New Roman"/>
          <w:sz w:val="20"/>
        </w:rPr>
        <w:t>:</w:t>
      </w:r>
    </w:p>
    <w:p w:rsidR="00DF76D6" w:rsidRPr="008B193B" w:rsidRDefault="00DF76D6" w:rsidP="00DF76D6">
      <w:pPr>
        <w:pStyle w:val="a8"/>
        <w:spacing w:after="0" w:line="240" w:lineRule="auto"/>
        <w:ind w:left="0" w:right="-2" w:firstLine="708"/>
        <w:jc w:val="both"/>
        <w:rPr>
          <w:rFonts w:ascii="Times New Roman" w:hAnsi="Times New Roman" w:cs="Times New Roman"/>
          <w:sz w:val="20"/>
          <w:szCs w:val="20"/>
        </w:rPr>
      </w:pPr>
      <w:r w:rsidRPr="008B193B">
        <w:rPr>
          <w:rFonts w:ascii="Times New Roman" w:hAnsi="Times New Roman" w:cs="Times New Roman"/>
          <w:b/>
          <w:bCs/>
          <w:sz w:val="20"/>
          <w:szCs w:val="20"/>
        </w:rPr>
        <w:t>1</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11.07.2013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Красимир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Хаджидинев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Милена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w:t>
      </w:r>
      <w:r w:rsidR="009D014A">
        <w:rPr>
          <w:rFonts w:ascii="Times New Roman" w:hAnsi="Times New Roman" w:cs="Times New Roman"/>
          <w:b/>
          <w:bCs/>
          <w:sz w:val="20"/>
          <w:szCs w:val="20"/>
        </w:rPr>
        <w:t>******</w:t>
      </w:r>
      <w:r w:rsidRPr="008B193B">
        <w:rPr>
          <w:rFonts w:ascii="Times New Roman" w:hAnsi="Times New Roman" w:cs="Times New Roman"/>
          <w:sz w:val="20"/>
          <w:szCs w:val="20"/>
        </w:rPr>
        <w:t xml:space="preserve"> - касиер </w:t>
      </w:r>
      <w:r w:rsidRPr="008B193B">
        <w:rPr>
          <w:rFonts w:ascii="Times New Roman" w:hAnsi="Times New Roman" w:cs="Times New Roman"/>
          <w:sz w:val="20"/>
          <w:szCs w:val="20"/>
        </w:rPr>
        <w:lastRenderedPageBreak/>
        <w:t>– счетоводител при КТБ АД /</w:t>
      </w:r>
      <w:r w:rsidRPr="008B193B">
        <w:rPr>
          <w:rFonts w:ascii="Times New Roman" w:hAnsi="Times New Roman" w:cs="Times New Roman"/>
          <w:i/>
          <w:iCs/>
          <w:sz w:val="20"/>
          <w:szCs w:val="20"/>
        </w:rPr>
        <w:t>осъществила плащането и осчетоводила на 11.07.2013 г. сумата от 3 500 000.00 евро, с левова равностойност по официалния курс на БНБ – 6 845 405.00 лева, посочена в искане за усвояване на парични средства с вх.№ 814/11.07.2013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Милена </w:t>
      </w:r>
      <w:r w:rsidR="009D014A">
        <w:rPr>
          <w:rFonts w:ascii="Times New Roman" w:hAnsi="Times New Roman" w:cs="Times New Roman"/>
          <w:bCs/>
          <w:i/>
          <w:sz w:val="20"/>
          <w:szCs w:val="20"/>
        </w:rPr>
        <w:t>******</w:t>
      </w:r>
      <w:r w:rsidRPr="008B193B">
        <w:rPr>
          <w:rFonts w:ascii="Times New Roman" w:hAnsi="Times New Roman" w:cs="Times New Roman"/>
          <w:bCs/>
          <w:i/>
          <w:sz w:val="20"/>
          <w:szCs w:val="20"/>
        </w:rPr>
        <w:t xml:space="preserve"> по електронна поща на 11.07.2013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814/11.07.2013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3 500 000.00 евро, с левова равностойност по официалния курс на БНБ – 6 845 405.00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43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7747 01,</w:t>
      </w:r>
      <w:r w:rsidRPr="008B193B">
        <w:rPr>
          <w:rFonts w:ascii="Times New Roman" w:hAnsi="Times New Roman" w:cs="Times New Roman"/>
          <w:i/>
          <w:sz w:val="20"/>
          <w:szCs w:val="20"/>
        </w:rPr>
        <w:t xml:space="preserve"> с титуляр „Принт Инвест 1“ ЕООД</w:t>
      </w:r>
      <w:r w:rsidRPr="008B193B">
        <w:rPr>
          <w:rFonts w:ascii="Times New Roman" w:hAnsi="Times New Roman" w:cs="Times New Roman"/>
          <w:bCs/>
          <w:i/>
          <w:sz w:val="20"/>
          <w:szCs w:val="20"/>
        </w:rPr>
        <w:t xml:space="preserve">, </w:t>
      </w:r>
      <w:r w:rsidRPr="008B193B">
        <w:rPr>
          <w:rFonts w:ascii="Times New Roman" w:hAnsi="Times New Roman" w:cs="Times New Roman"/>
          <w:i/>
          <w:sz w:val="20"/>
          <w:szCs w:val="20"/>
        </w:rPr>
        <w:t>с посочено в искането основание – Договор за банков кредит от 15.11.2012 г. между „Принт Инвест 1“ ЕООД и КТБ АД</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3 500 000.00 евро, с левова равностойност по официалния курс за деня на БНБ – 6 845 405.00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DF76D6" w:rsidRPr="008B193B" w:rsidRDefault="00DF76D6" w:rsidP="00DF76D6">
      <w:pPr>
        <w:pStyle w:val="a8"/>
        <w:spacing w:after="0" w:line="240" w:lineRule="auto"/>
        <w:ind w:left="0" w:right="-2" w:firstLine="708"/>
        <w:jc w:val="both"/>
        <w:rPr>
          <w:rFonts w:ascii="Times New Roman" w:hAnsi="Times New Roman" w:cs="Times New Roman"/>
          <w:sz w:val="20"/>
          <w:szCs w:val="20"/>
        </w:rPr>
      </w:pPr>
      <w:r w:rsidRPr="008B193B">
        <w:rPr>
          <w:rFonts w:ascii="Times New Roman" w:hAnsi="Times New Roman" w:cs="Times New Roman"/>
          <w:b/>
          <w:bCs/>
          <w:sz w:val="20"/>
          <w:szCs w:val="20"/>
        </w:rPr>
        <w:t>2</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11.07.2013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Красимир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Хаджидинев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Милена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w:t>
      </w:r>
      <w:r w:rsidR="009D014A">
        <w:rPr>
          <w:rFonts w:ascii="Times New Roman" w:hAnsi="Times New Roman" w:cs="Times New Roman"/>
          <w:b/>
          <w:bCs/>
          <w:sz w:val="20"/>
          <w:szCs w:val="20"/>
        </w:rPr>
        <w:t>******</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11.07.2013 г. сумата от 290 000.00 евро, с левова равностойност по официалния курс на БНБ – 567 190.70 лева, посочена в искане за усвояване на парични средства с вх.№ 819/11.07.2013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Милена </w:t>
      </w:r>
      <w:r w:rsidR="009D014A">
        <w:rPr>
          <w:rFonts w:ascii="Times New Roman" w:hAnsi="Times New Roman" w:cs="Times New Roman"/>
          <w:bCs/>
          <w:i/>
          <w:sz w:val="20"/>
          <w:szCs w:val="20"/>
        </w:rPr>
        <w:t>******</w:t>
      </w:r>
      <w:r w:rsidRPr="008B193B">
        <w:rPr>
          <w:rFonts w:ascii="Times New Roman" w:hAnsi="Times New Roman" w:cs="Times New Roman"/>
          <w:bCs/>
          <w:i/>
          <w:sz w:val="20"/>
          <w:szCs w:val="20"/>
        </w:rPr>
        <w:t xml:space="preserve"> по електронна поща на 11.07.2013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819/11.07.2013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290 000.00 евро, с левова равностойност по официалния курс на БНБ – 567 190.70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43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7747 01,</w:t>
      </w:r>
      <w:r w:rsidRPr="008B193B">
        <w:rPr>
          <w:rFonts w:ascii="Times New Roman" w:hAnsi="Times New Roman" w:cs="Times New Roman"/>
          <w:i/>
          <w:sz w:val="20"/>
          <w:szCs w:val="20"/>
        </w:rPr>
        <w:t xml:space="preserve"> с титуляр „Принт Инвест 1“ ЕООД</w:t>
      </w:r>
      <w:r w:rsidRPr="008B193B">
        <w:rPr>
          <w:rFonts w:ascii="Times New Roman" w:hAnsi="Times New Roman" w:cs="Times New Roman"/>
          <w:bCs/>
          <w:i/>
          <w:sz w:val="20"/>
          <w:szCs w:val="20"/>
        </w:rPr>
        <w:t xml:space="preserve">, </w:t>
      </w:r>
      <w:r w:rsidRPr="008B193B">
        <w:rPr>
          <w:rFonts w:ascii="Times New Roman" w:hAnsi="Times New Roman" w:cs="Times New Roman"/>
          <w:i/>
          <w:sz w:val="20"/>
          <w:szCs w:val="20"/>
        </w:rPr>
        <w:t>с посочено в искането основание – Договор за банков кредит от 15.11.2012 г. между „Принт Инвест 1“ ЕООД и КТБ АД</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290 000.00 евро, с левова равностойност по официалния курс за деня на БНБ – 567 190.70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DF76D6" w:rsidRPr="008B193B" w:rsidRDefault="00DF76D6" w:rsidP="00DF76D6">
      <w:pPr>
        <w:pStyle w:val="a8"/>
        <w:spacing w:after="0" w:line="240" w:lineRule="auto"/>
        <w:ind w:left="0" w:right="-2" w:firstLine="708"/>
        <w:jc w:val="both"/>
        <w:rPr>
          <w:rFonts w:ascii="Times New Roman" w:hAnsi="Times New Roman" w:cs="Times New Roman"/>
          <w:sz w:val="20"/>
          <w:szCs w:val="20"/>
        </w:rPr>
      </w:pPr>
      <w:r w:rsidRPr="008B193B">
        <w:rPr>
          <w:rFonts w:ascii="Times New Roman" w:hAnsi="Times New Roman" w:cs="Times New Roman"/>
          <w:b/>
          <w:bCs/>
          <w:sz w:val="20"/>
          <w:szCs w:val="20"/>
        </w:rPr>
        <w:t>3</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18.07.2013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Красимир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Хаджидинев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Милена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w:t>
      </w:r>
      <w:r w:rsidR="009D014A">
        <w:rPr>
          <w:rFonts w:ascii="Times New Roman" w:hAnsi="Times New Roman" w:cs="Times New Roman"/>
          <w:b/>
          <w:bCs/>
          <w:sz w:val="20"/>
          <w:szCs w:val="20"/>
        </w:rPr>
        <w:t>******</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18.07.2013 г. сумата от 2 500 000.00 евро, с левова равностойност по официалния курс на БНБ – 4 889 575.00 лева, посочена в искане за усвояване на парични средства с вх.№ 850/18.07.2013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Милена </w:t>
      </w:r>
      <w:r w:rsidR="009D014A">
        <w:rPr>
          <w:rFonts w:ascii="Times New Roman" w:hAnsi="Times New Roman" w:cs="Times New Roman"/>
          <w:bCs/>
          <w:i/>
          <w:sz w:val="20"/>
          <w:szCs w:val="20"/>
        </w:rPr>
        <w:t>******</w:t>
      </w:r>
      <w:r w:rsidRPr="008B193B">
        <w:rPr>
          <w:rFonts w:ascii="Times New Roman" w:hAnsi="Times New Roman" w:cs="Times New Roman"/>
          <w:bCs/>
          <w:i/>
          <w:sz w:val="20"/>
          <w:szCs w:val="20"/>
        </w:rPr>
        <w:t xml:space="preserve"> по електронна поща на 18.07.2013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850/18.07.2013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2 500 000.00 евро, с левова равностойност по официалния курс на БНБ – 4 889 575.00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43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7747 01,</w:t>
      </w:r>
      <w:r w:rsidRPr="008B193B">
        <w:rPr>
          <w:rFonts w:ascii="Times New Roman" w:hAnsi="Times New Roman" w:cs="Times New Roman"/>
          <w:i/>
          <w:sz w:val="20"/>
          <w:szCs w:val="20"/>
        </w:rPr>
        <w:t xml:space="preserve"> с титуляр „Принт Инвест 1“ ЕООД</w:t>
      </w:r>
      <w:r w:rsidRPr="008B193B">
        <w:rPr>
          <w:rFonts w:ascii="Times New Roman" w:hAnsi="Times New Roman" w:cs="Times New Roman"/>
          <w:bCs/>
          <w:i/>
          <w:sz w:val="20"/>
          <w:szCs w:val="20"/>
        </w:rPr>
        <w:t xml:space="preserve">/, </w:t>
      </w:r>
      <w:r w:rsidRPr="008B193B">
        <w:rPr>
          <w:rFonts w:ascii="Times New Roman" w:hAnsi="Times New Roman" w:cs="Times New Roman"/>
          <w:i/>
          <w:sz w:val="20"/>
          <w:szCs w:val="20"/>
        </w:rPr>
        <w:t>с посочено в искането основание –Договор за банков кредит от 15.11.2012 г. между „Принт Инвест 1“ ЕООД и КТБ АД</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2 500 000.00 евро, с левова равностойност по официалния курс за деня на БНБ – 4 889 575.00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DF76D6" w:rsidRPr="008B193B" w:rsidRDefault="00DF76D6" w:rsidP="00DF76D6">
      <w:pPr>
        <w:pStyle w:val="a8"/>
        <w:spacing w:after="0" w:line="240" w:lineRule="auto"/>
        <w:ind w:left="0" w:right="-2" w:firstLine="708"/>
        <w:jc w:val="both"/>
        <w:rPr>
          <w:rFonts w:ascii="Times New Roman" w:hAnsi="Times New Roman" w:cs="Times New Roman"/>
          <w:sz w:val="20"/>
          <w:szCs w:val="20"/>
        </w:rPr>
      </w:pPr>
      <w:r w:rsidRPr="008B193B">
        <w:rPr>
          <w:rFonts w:ascii="Times New Roman" w:hAnsi="Times New Roman" w:cs="Times New Roman"/>
          <w:b/>
          <w:bCs/>
          <w:sz w:val="20"/>
          <w:szCs w:val="20"/>
        </w:rPr>
        <w:t>4</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31.07.2013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Красимир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Хаджидинев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Мирела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Мицева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31.07.2013 г. сумата от 3 000 000.00 евро, с левова равностойност по официалния курс на БНБ – 5 867 490.00 лева, посочена в искане за усвояване на парични средства с вх.№ 937/31.07.2013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Мирела Мицева по електронна поща на 31.07.2013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937/31.07.2013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43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7747 01,</w:t>
      </w:r>
      <w:r w:rsidRPr="008B193B">
        <w:rPr>
          <w:rFonts w:ascii="Times New Roman" w:hAnsi="Times New Roman" w:cs="Times New Roman"/>
          <w:i/>
          <w:sz w:val="20"/>
          <w:szCs w:val="20"/>
        </w:rPr>
        <w:t xml:space="preserve"> с титуляр „Принт Инвест 1“ ЕООД</w:t>
      </w:r>
      <w:r w:rsidRPr="008B193B">
        <w:rPr>
          <w:rFonts w:ascii="Times New Roman" w:hAnsi="Times New Roman" w:cs="Times New Roman"/>
          <w:bCs/>
          <w:i/>
          <w:sz w:val="20"/>
          <w:szCs w:val="20"/>
        </w:rPr>
        <w:t xml:space="preserve">/, </w:t>
      </w:r>
      <w:r w:rsidRPr="008B193B">
        <w:rPr>
          <w:rFonts w:ascii="Times New Roman" w:hAnsi="Times New Roman" w:cs="Times New Roman"/>
          <w:i/>
          <w:sz w:val="20"/>
          <w:szCs w:val="20"/>
        </w:rPr>
        <w:t>с посочено в искането основание – Договор за банков кредит от 15.11.2012 г. между „Принт Инвест 1“ ЕООД и КТБ АД</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3 000 000.00 евро, с левова равностойност по официалния курс за деня на БНБ – 5 867 490.00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8E50AD" w:rsidRPr="008B193B" w:rsidRDefault="00DF76D6" w:rsidP="00536F62">
      <w:pPr>
        <w:pStyle w:val="a8"/>
        <w:spacing w:after="0" w:line="240" w:lineRule="auto"/>
        <w:ind w:left="0" w:right="-2" w:firstLine="708"/>
        <w:jc w:val="both"/>
        <w:rPr>
          <w:rFonts w:ascii="Times New Roman" w:hAnsi="Times New Roman" w:cs="Times New Roman"/>
          <w:b/>
          <w:bCs/>
          <w:sz w:val="20"/>
          <w:szCs w:val="20"/>
          <w:lang w:val="en-US"/>
        </w:rPr>
      </w:pPr>
      <w:r w:rsidRPr="008B193B">
        <w:rPr>
          <w:rFonts w:ascii="Times New Roman" w:hAnsi="Times New Roman" w:cs="Times New Roman"/>
          <w:b/>
          <w:bCs/>
          <w:sz w:val="20"/>
          <w:szCs w:val="20"/>
        </w:rPr>
        <w:t>5</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01.08.2013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Началник Управление „Кредитиране“</w:t>
      </w:r>
      <w:r w:rsidRPr="008B193B">
        <w:rPr>
          <w:rFonts w:ascii="Times New Roman" w:hAnsi="Times New Roman" w:cs="Times New Roman"/>
          <w:sz w:val="20"/>
          <w:szCs w:val="20"/>
        </w:rPr>
        <w:t xml:space="preserve"> при ЦУ на КТБ АД,</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Красимир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Хаджидинев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Десислава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Борисова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 xml:space="preserve">осъществила плащането и осчетоводила на 01.08.2013 г. сумата от 3 000 000.00 евро, с левова равностойност по официалния курс на БНБ – 5 867 490.00 лева, посочена в искане за усвояване </w:t>
      </w:r>
      <w:r w:rsidRPr="008B193B">
        <w:rPr>
          <w:rFonts w:ascii="Times New Roman" w:hAnsi="Times New Roman" w:cs="Times New Roman"/>
          <w:i/>
          <w:iCs/>
          <w:sz w:val="20"/>
          <w:szCs w:val="20"/>
        </w:rPr>
        <w:lastRenderedPageBreak/>
        <w:t>на парични средства с вх.№ 946/01.08.2013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Десислава Борисова по електронна поща на 01.08.2013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946/01.08.2013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43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7747 01,</w:t>
      </w:r>
      <w:r w:rsidRPr="008B193B">
        <w:rPr>
          <w:rFonts w:ascii="Times New Roman" w:hAnsi="Times New Roman" w:cs="Times New Roman"/>
          <w:i/>
          <w:sz w:val="20"/>
          <w:szCs w:val="20"/>
        </w:rPr>
        <w:t xml:space="preserve"> с титуляр „Принт Инвест 1“ ЕООД</w:t>
      </w:r>
      <w:r w:rsidRPr="008B193B">
        <w:rPr>
          <w:rFonts w:ascii="Times New Roman" w:hAnsi="Times New Roman" w:cs="Times New Roman"/>
          <w:bCs/>
          <w:i/>
          <w:sz w:val="20"/>
          <w:szCs w:val="20"/>
        </w:rPr>
        <w:t xml:space="preserve">/, </w:t>
      </w:r>
      <w:r w:rsidRPr="008B193B">
        <w:rPr>
          <w:rFonts w:ascii="Times New Roman" w:hAnsi="Times New Roman" w:cs="Times New Roman"/>
          <w:i/>
          <w:sz w:val="20"/>
          <w:szCs w:val="20"/>
        </w:rPr>
        <w:t>с посочено в искането основание – Договор за банков кредит от 15.11.2012 г. между „Принт Инвест 1“ ЕООД и КТБ АД</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3 000 000.00 евро, с левова равностойност по официалния курс за деня на БНБ – 5 867 490.00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008F2F39" w:rsidRPr="008B193B">
        <w:rPr>
          <w:rFonts w:ascii="Times New Roman" w:hAnsi="Times New Roman" w:cs="Times New Roman"/>
          <w:sz w:val="20"/>
          <w:szCs w:val="20"/>
          <w:lang w:val="en-US" w:eastAsia="bg-BG"/>
        </w:rPr>
        <w:t xml:space="preserve"> </w:t>
      </w:r>
      <w:r w:rsidRPr="008B193B">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8B193B">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cs="Times New Roman"/>
          <w:b/>
          <w:bCs/>
          <w:sz w:val="20"/>
          <w:szCs w:val="20"/>
        </w:rPr>
        <w:t xml:space="preserve"> </w:t>
      </w:r>
      <w:r w:rsidRPr="008B193B">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cs="Times New Roman"/>
          <w:b/>
          <w:bCs/>
          <w:sz w:val="20"/>
          <w:szCs w:val="20"/>
        </w:rPr>
        <w:t>/.</w:t>
      </w:r>
    </w:p>
    <w:p w:rsidR="00DF76D6" w:rsidRPr="008B193B" w:rsidRDefault="00DF76D6" w:rsidP="00DF76D6">
      <w:pPr>
        <w:ind w:right="-2"/>
        <w:jc w:val="both"/>
        <w:rPr>
          <w:rFonts w:ascii="Times New Roman" w:hAnsi="Times New Roman"/>
          <w:szCs w:val="28"/>
          <w:lang w:val="bg-BG"/>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w:t>
      </w:r>
      <w:r w:rsidRPr="008B193B">
        <w:rPr>
          <w:rFonts w:ascii="Times New Roman" w:hAnsi="Times New Roman"/>
          <w:b/>
          <w:bCs/>
          <w:i/>
          <w:iCs/>
          <w:szCs w:val="28"/>
        </w:rPr>
        <w:t>, вр. чл. 26, ал. 1, вр. чл. 20</w:t>
      </w:r>
      <w:r w:rsidR="00644BF3" w:rsidRPr="008B193B">
        <w:rPr>
          <w:rFonts w:ascii="Times New Roman" w:hAnsi="Times New Roman"/>
          <w:b/>
          <w:bCs/>
          <w:i/>
          <w:iCs/>
          <w:szCs w:val="28"/>
          <w:lang w:val="bg-BG"/>
        </w:rPr>
        <w:t>,</w:t>
      </w:r>
      <w:r w:rsidRPr="008B193B">
        <w:rPr>
          <w:rFonts w:ascii="Times New Roman" w:hAnsi="Times New Roman"/>
          <w:b/>
          <w:bCs/>
          <w:i/>
          <w:iCs/>
          <w:szCs w:val="28"/>
        </w:rPr>
        <w:t xml:space="preserve"> ал.4, вр. ал. 1</w:t>
      </w:r>
      <w:r w:rsidRPr="008B193B">
        <w:rPr>
          <w:rFonts w:ascii="Times New Roman" w:hAnsi="Times New Roman"/>
          <w:b/>
          <w:bCs/>
          <w:i/>
          <w:iCs/>
          <w:szCs w:val="28"/>
          <w:lang w:val="ru-RU"/>
        </w:rPr>
        <w:t xml:space="preserve"> от НК</w:t>
      </w:r>
      <w:r w:rsidRPr="008B193B">
        <w:rPr>
          <w:rFonts w:ascii="Times New Roman" w:hAnsi="Times New Roman"/>
          <w:b/>
          <w:bCs/>
          <w:i/>
          <w:iCs/>
          <w:szCs w:val="28"/>
        </w:rPr>
        <w:t>.</w:t>
      </w:r>
    </w:p>
    <w:p w:rsidR="00DF76D6" w:rsidRPr="008B193B" w:rsidRDefault="00DF76D6" w:rsidP="006D7472">
      <w:pPr>
        <w:ind w:right="-2"/>
        <w:jc w:val="both"/>
        <w:rPr>
          <w:rFonts w:ascii="Times New Roman" w:hAnsi="Times New Roman"/>
          <w:b/>
          <w:bCs/>
          <w:sz w:val="20"/>
          <w:lang w:val="bg-BG"/>
        </w:rPr>
      </w:pPr>
    </w:p>
    <w:p w:rsidR="0037369F" w:rsidRPr="008B193B" w:rsidRDefault="00DF76D6" w:rsidP="006D7472">
      <w:pPr>
        <w:ind w:right="-2"/>
        <w:jc w:val="both"/>
        <w:rPr>
          <w:rFonts w:ascii="Times New Roman" w:hAnsi="Times New Roman"/>
          <w:b/>
          <w:bCs/>
          <w:szCs w:val="28"/>
          <w:lang w:val="bg-BG"/>
        </w:rPr>
      </w:pPr>
      <w:r w:rsidRPr="008B193B">
        <w:rPr>
          <w:rFonts w:ascii="Times New Roman" w:hAnsi="Times New Roman"/>
          <w:b/>
          <w:bCs/>
          <w:szCs w:val="28"/>
          <w:u w:val="single"/>
          <w:lang w:val="ru-RU"/>
        </w:rPr>
        <w:t>71</w:t>
      </w:r>
      <w:r w:rsidRPr="008B193B">
        <w:rPr>
          <w:rFonts w:ascii="Times New Roman" w:hAnsi="Times New Roman"/>
          <w:b/>
          <w:bCs/>
          <w:szCs w:val="28"/>
          <w:u w:val="single"/>
        </w:rPr>
        <w:t>К/1А</w:t>
      </w:r>
    </w:p>
    <w:p w:rsidR="00DF76D6" w:rsidRPr="008B193B" w:rsidRDefault="0037369F" w:rsidP="00DF76D6">
      <w:pPr>
        <w:ind w:right="-2" w:firstLine="708"/>
        <w:jc w:val="both"/>
        <w:rPr>
          <w:rFonts w:ascii="Times New Roman" w:hAnsi="Times New Roman"/>
          <w:b/>
          <w:bCs/>
          <w:sz w:val="20"/>
        </w:rPr>
      </w:pPr>
      <w:r w:rsidRPr="008B193B">
        <w:rPr>
          <w:rFonts w:ascii="Times New Roman" w:hAnsi="Times New Roman"/>
          <w:b/>
          <w:bCs/>
          <w:szCs w:val="28"/>
        </w:rPr>
        <w:t>XCVII.</w:t>
      </w:r>
      <w:r w:rsidR="00DF76D6" w:rsidRPr="008B193B">
        <w:rPr>
          <w:rFonts w:ascii="Times New Roman" w:hAnsi="Times New Roman"/>
          <w:b/>
          <w:bCs/>
          <w:szCs w:val="28"/>
        </w:rPr>
        <w:t>На неустановени дати в</w:t>
      </w:r>
      <w:r w:rsidR="00DF76D6" w:rsidRPr="008B193B">
        <w:rPr>
          <w:rFonts w:ascii="Times New Roman" w:hAnsi="Times New Roman"/>
          <w:b/>
          <w:bCs/>
          <w:szCs w:val="28"/>
          <w:lang w:val="ru-RU"/>
        </w:rPr>
        <w:t xml:space="preserve"> периода от </w:t>
      </w:r>
      <w:r w:rsidR="00DF76D6" w:rsidRPr="008B193B">
        <w:rPr>
          <w:rFonts w:ascii="Times New Roman" w:hAnsi="Times New Roman"/>
          <w:b/>
          <w:bCs/>
          <w:szCs w:val="28"/>
        </w:rPr>
        <w:t xml:space="preserve">01.01.2009 </w:t>
      </w:r>
      <w:r w:rsidR="00DF76D6" w:rsidRPr="008B193B">
        <w:rPr>
          <w:rFonts w:ascii="Times New Roman" w:hAnsi="Times New Roman"/>
          <w:b/>
          <w:bCs/>
          <w:szCs w:val="28"/>
          <w:lang w:val="ru-RU"/>
        </w:rPr>
        <w:t>г</w:t>
      </w:r>
      <w:r w:rsidR="00DF76D6" w:rsidRPr="008B193B">
        <w:rPr>
          <w:rFonts w:ascii="Times New Roman" w:hAnsi="Times New Roman"/>
          <w:b/>
          <w:bCs/>
          <w:szCs w:val="28"/>
        </w:rPr>
        <w:t>.</w:t>
      </w:r>
      <w:r w:rsidR="00DF76D6" w:rsidRPr="008B193B">
        <w:rPr>
          <w:rFonts w:ascii="Times New Roman" w:hAnsi="Times New Roman"/>
          <w:b/>
          <w:bCs/>
          <w:szCs w:val="28"/>
          <w:lang w:val="ru-RU"/>
        </w:rPr>
        <w:t xml:space="preserve"> до 13.08.2013 г.</w:t>
      </w:r>
      <w:r w:rsidR="00DF76D6" w:rsidRPr="008B193B">
        <w:rPr>
          <w:rFonts w:ascii="Times New Roman" w:hAnsi="Times New Roman"/>
          <w:b/>
          <w:bCs/>
          <w:szCs w:val="28"/>
        </w:rPr>
        <w:t xml:space="preserve">, </w:t>
      </w:r>
      <w:r w:rsidR="00DF76D6" w:rsidRPr="008B193B">
        <w:rPr>
          <w:rFonts w:ascii="Times New Roman" w:hAnsi="Times New Roman"/>
          <w:b/>
          <w:bCs/>
          <w:szCs w:val="28"/>
          <w:lang w:val="ru-RU"/>
        </w:rPr>
        <w:t xml:space="preserve">в гр.София, </w:t>
      </w:r>
      <w:r w:rsidR="00DF76D6" w:rsidRPr="008B193B">
        <w:rPr>
          <w:rFonts w:ascii="Times New Roman" w:hAnsi="Times New Roman"/>
          <w:b/>
          <w:bCs/>
          <w:szCs w:val="28"/>
        </w:rPr>
        <w:t>Централно управление /</w:t>
      </w:r>
      <w:r w:rsidR="00DF76D6" w:rsidRPr="008B193B">
        <w:rPr>
          <w:rFonts w:ascii="Times New Roman" w:hAnsi="Times New Roman"/>
          <w:b/>
          <w:bCs/>
          <w:szCs w:val="28"/>
          <w:lang w:val="ru-RU"/>
        </w:rPr>
        <w:t>ЦУ</w:t>
      </w:r>
      <w:r w:rsidR="00DF76D6" w:rsidRPr="008B193B">
        <w:rPr>
          <w:rFonts w:ascii="Times New Roman" w:hAnsi="Times New Roman"/>
          <w:b/>
          <w:bCs/>
          <w:szCs w:val="28"/>
        </w:rPr>
        <w:t>/</w:t>
      </w:r>
      <w:r w:rsidR="00DF76D6" w:rsidRPr="008B193B">
        <w:rPr>
          <w:rFonts w:ascii="Times New Roman" w:hAnsi="Times New Roman"/>
          <w:b/>
          <w:bCs/>
          <w:szCs w:val="28"/>
          <w:lang w:val="ru-RU"/>
        </w:rPr>
        <w:t xml:space="preserve"> на </w:t>
      </w:r>
      <w:r w:rsidR="00DF76D6" w:rsidRPr="008B193B">
        <w:rPr>
          <w:rFonts w:ascii="Times New Roman" w:hAnsi="Times New Roman"/>
          <w:b/>
          <w:bCs/>
          <w:szCs w:val="28"/>
        </w:rPr>
        <w:t>Корпоративна търговска банка /</w:t>
      </w:r>
      <w:r w:rsidR="00DF76D6" w:rsidRPr="008B193B">
        <w:rPr>
          <w:rFonts w:ascii="Times New Roman" w:hAnsi="Times New Roman"/>
          <w:b/>
          <w:bCs/>
          <w:szCs w:val="28"/>
          <w:lang w:val="ru-RU"/>
        </w:rPr>
        <w:t>КТБ</w:t>
      </w:r>
      <w:r w:rsidR="00DF76D6" w:rsidRPr="008B193B">
        <w:rPr>
          <w:rFonts w:ascii="Times New Roman" w:hAnsi="Times New Roman"/>
          <w:b/>
          <w:bCs/>
          <w:szCs w:val="28"/>
        </w:rPr>
        <w:t>/</w:t>
      </w:r>
      <w:r w:rsidR="00DF76D6" w:rsidRPr="008B193B">
        <w:rPr>
          <w:rFonts w:ascii="Times New Roman" w:hAnsi="Times New Roman"/>
          <w:b/>
          <w:bCs/>
          <w:szCs w:val="28"/>
          <w:lang w:val="ru-RU"/>
        </w:rPr>
        <w:t xml:space="preserve"> АД, ул.</w:t>
      </w:r>
      <w:r w:rsidR="00DF76D6" w:rsidRPr="008B193B">
        <w:rPr>
          <w:rFonts w:ascii="Times New Roman" w:hAnsi="Times New Roman"/>
          <w:b/>
          <w:bCs/>
          <w:szCs w:val="28"/>
        </w:rPr>
        <w:t xml:space="preserve"> „</w:t>
      </w:r>
      <w:r w:rsidR="00DF76D6" w:rsidRPr="008B193B">
        <w:rPr>
          <w:rFonts w:ascii="Times New Roman" w:hAnsi="Times New Roman"/>
          <w:b/>
          <w:bCs/>
          <w:szCs w:val="28"/>
          <w:lang w:val="ru-RU"/>
        </w:rPr>
        <w:t>Граф Игнатиев</w:t>
      </w:r>
      <w:r w:rsidR="00DF76D6" w:rsidRPr="008B193B">
        <w:rPr>
          <w:rFonts w:ascii="Times New Roman" w:hAnsi="Times New Roman"/>
          <w:b/>
          <w:bCs/>
          <w:szCs w:val="28"/>
        </w:rPr>
        <w:t>“</w:t>
      </w:r>
      <w:r w:rsidR="00DF76D6" w:rsidRPr="008B193B">
        <w:rPr>
          <w:rFonts w:ascii="Times New Roman" w:hAnsi="Times New Roman"/>
          <w:b/>
          <w:bCs/>
          <w:szCs w:val="28"/>
          <w:lang w:val="ru-RU"/>
        </w:rPr>
        <w:t xml:space="preserve"> №10</w:t>
      </w:r>
      <w:r w:rsidR="00DF76D6" w:rsidRPr="008B193B">
        <w:rPr>
          <w:rFonts w:ascii="Times New Roman" w:hAnsi="Times New Roman"/>
          <w:szCs w:val="28"/>
          <w:lang w:val="ru-RU"/>
        </w:rPr>
        <w:t xml:space="preserve">, </w:t>
      </w:r>
      <w:r w:rsidR="00DF76D6" w:rsidRPr="008B193B">
        <w:rPr>
          <w:rFonts w:ascii="Times New Roman" w:hAnsi="Times New Roman"/>
          <w:b/>
          <w:bCs/>
          <w:szCs w:val="28"/>
          <w:lang w:val="ru-RU"/>
        </w:rPr>
        <w:t>в качеството си на длъжностно лице</w:t>
      </w:r>
      <w:r w:rsidR="006D7472" w:rsidRPr="008B193B">
        <w:rPr>
          <w:rFonts w:ascii="Times New Roman" w:hAnsi="Times New Roman"/>
          <w:b/>
          <w:bCs/>
          <w:szCs w:val="28"/>
          <w:lang w:val="ru-RU"/>
        </w:rPr>
        <w:t xml:space="preserve"> </w:t>
      </w:r>
      <w:r w:rsidR="00DF76D6" w:rsidRPr="008B193B">
        <w:rPr>
          <w:rFonts w:ascii="Times New Roman" w:hAnsi="Times New Roman"/>
          <w:b/>
          <w:bCs/>
          <w:szCs w:val="28"/>
        </w:rPr>
        <w:t>/</w:t>
      </w:r>
      <w:r w:rsidR="00DF76D6" w:rsidRPr="008B193B">
        <w:rPr>
          <w:rFonts w:ascii="Times New Roman" w:hAnsi="Times New Roman"/>
          <w:i/>
          <w:iCs/>
          <w:sz w:val="24"/>
          <w:szCs w:val="24"/>
        </w:rPr>
        <w:t>по смисъла на чл. 93, т. 1, б. „б” НК</w:t>
      </w:r>
      <w:r w:rsidR="00DF76D6" w:rsidRPr="008B193B">
        <w:rPr>
          <w:rFonts w:ascii="Times New Roman" w:hAnsi="Times New Roman"/>
          <w:b/>
          <w:bCs/>
          <w:szCs w:val="28"/>
        </w:rPr>
        <w:t>/</w:t>
      </w:r>
      <w:r w:rsidR="00DF76D6" w:rsidRPr="008B193B">
        <w:rPr>
          <w:rFonts w:ascii="Times New Roman" w:hAnsi="Times New Roman"/>
          <w:b/>
          <w:bCs/>
          <w:szCs w:val="28"/>
          <w:lang w:val="ru-RU"/>
        </w:rPr>
        <w:t xml:space="preserve"> </w:t>
      </w:r>
      <w:r w:rsidR="00DF76D6" w:rsidRPr="008B193B">
        <w:rPr>
          <w:rFonts w:ascii="Times New Roman" w:hAnsi="Times New Roman"/>
          <w:b/>
          <w:bCs/>
          <w:szCs w:val="28"/>
        </w:rPr>
        <w:t>-</w:t>
      </w:r>
      <w:r w:rsidR="00DF76D6" w:rsidRPr="008B193B">
        <w:rPr>
          <w:rFonts w:ascii="Times New Roman" w:hAnsi="Times New Roman"/>
          <w:i/>
          <w:iCs/>
          <w:sz w:val="24"/>
          <w:szCs w:val="24"/>
        </w:rPr>
        <w:t xml:space="preserve"> </w:t>
      </w:r>
      <w:r w:rsidR="00DF76D6" w:rsidRPr="008B193B">
        <w:rPr>
          <w:rFonts w:ascii="Times New Roman" w:hAnsi="Times New Roman"/>
          <w:iCs/>
          <w:szCs w:val="28"/>
        </w:rPr>
        <w:t xml:space="preserve">Ръководител на „Специализирана служба за вътрешен контрол“ на КТБ АД – </w:t>
      </w:r>
      <w:r w:rsidR="00DF76D6"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DF76D6" w:rsidRPr="008B193B">
        <w:rPr>
          <w:rFonts w:ascii="Times New Roman" w:hAnsi="Times New Roman"/>
          <w:sz w:val="24"/>
          <w:szCs w:val="24"/>
        </w:rPr>
        <w:t>,</w:t>
      </w:r>
      <w:r w:rsidR="00DF76D6" w:rsidRPr="008B193B">
        <w:rPr>
          <w:rFonts w:ascii="Times New Roman" w:hAnsi="Times New Roman"/>
          <w:b/>
          <w:bCs/>
          <w:szCs w:val="28"/>
        </w:rPr>
        <w:t xml:space="preserve"> </w:t>
      </w:r>
      <w:r w:rsidR="00DF76D6" w:rsidRPr="008B193B">
        <w:rPr>
          <w:rFonts w:ascii="Times New Roman" w:hAnsi="Times New Roman"/>
          <w:b/>
          <w:bCs/>
          <w:szCs w:val="28"/>
          <w:lang w:val="ru-RU"/>
        </w:rPr>
        <w:t>в съучастие</w:t>
      </w:r>
      <w:r w:rsidR="00DF76D6" w:rsidRPr="008B193B">
        <w:rPr>
          <w:rFonts w:ascii="Times New Roman" w:hAnsi="Times New Roman"/>
          <w:b/>
          <w:bCs/>
          <w:szCs w:val="28"/>
        </w:rPr>
        <w:t xml:space="preserve"> като помагач </w:t>
      </w:r>
      <w:r w:rsidR="00DF76D6" w:rsidRPr="008B193B">
        <w:rPr>
          <w:rFonts w:ascii="Times New Roman" w:hAnsi="Times New Roman"/>
          <w:b/>
          <w:bCs/>
          <w:szCs w:val="28"/>
          <w:lang w:val="ru-RU"/>
        </w:rPr>
        <w:t xml:space="preserve">с Александър </w:t>
      </w:r>
      <w:r w:rsidR="009D014A">
        <w:rPr>
          <w:rFonts w:ascii="Times New Roman" w:hAnsi="Times New Roman"/>
          <w:b/>
          <w:bCs/>
          <w:szCs w:val="28"/>
          <w:lang w:val="ru-RU"/>
        </w:rPr>
        <w:t>******</w:t>
      </w:r>
      <w:r w:rsidR="00DF76D6" w:rsidRPr="008B193B">
        <w:rPr>
          <w:rFonts w:ascii="Times New Roman" w:hAnsi="Times New Roman"/>
          <w:b/>
          <w:bCs/>
          <w:szCs w:val="28"/>
          <w:lang w:val="ru-RU"/>
        </w:rPr>
        <w:t xml:space="preserve"> Панталеев</w:t>
      </w:r>
      <w:r w:rsidR="00DF76D6" w:rsidRPr="008B193B">
        <w:rPr>
          <w:rFonts w:ascii="Times New Roman" w:hAnsi="Times New Roman"/>
          <w:szCs w:val="28"/>
          <w:lang w:val="ru-RU"/>
        </w:rPr>
        <w:t xml:space="preserve"> </w:t>
      </w:r>
      <w:r w:rsidR="00DF76D6" w:rsidRPr="008B193B">
        <w:rPr>
          <w:rFonts w:ascii="Times New Roman" w:hAnsi="Times New Roman"/>
          <w:szCs w:val="28"/>
        </w:rPr>
        <w:t xml:space="preserve">– </w:t>
      </w:r>
      <w:r w:rsidR="00DF76D6" w:rsidRPr="008B193B">
        <w:rPr>
          <w:rFonts w:ascii="Times New Roman" w:hAnsi="Times New Roman"/>
          <w:b/>
          <w:bCs/>
          <w:szCs w:val="28"/>
          <w:lang w:val="ru-RU"/>
        </w:rPr>
        <w:t>извършител</w:t>
      </w:r>
      <w:r w:rsidR="00DF76D6" w:rsidRPr="008B193B">
        <w:rPr>
          <w:rFonts w:ascii="Times New Roman" w:hAnsi="Times New Roman"/>
          <w:b/>
          <w:bCs/>
          <w:szCs w:val="28"/>
        </w:rPr>
        <w:t xml:space="preserve"> </w:t>
      </w:r>
      <w:r w:rsidR="00DF76D6" w:rsidRPr="008B193B">
        <w:rPr>
          <w:rFonts w:ascii="Times New Roman" w:hAnsi="Times New Roman"/>
          <w:szCs w:val="28"/>
        </w:rPr>
        <w:t>/</w:t>
      </w:r>
      <w:r w:rsidR="00DF76D6" w:rsidRPr="008B193B">
        <w:rPr>
          <w:rFonts w:ascii="Times New Roman" w:hAnsi="Times New Roman"/>
          <w:i/>
          <w:iCs/>
          <w:sz w:val="24"/>
          <w:szCs w:val="24"/>
        </w:rPr>
        <w:t>длъжностно лице</w:t>
      </w:r>
      <w:r w:rsidR="00DF76D6" w:rsidRPr="008B193B">
        <w:rPr>
          <w:rFonts w:ascii="Times New Roman" w:hAnsi="Times New Roman"/>
          <w:sz w:val="24"/>
          <w:szCs w:val="24"/>
        </w:rPr>
        <w:t xml:space="preserve"> </w:t>
      </w:r>
      <w:r w:rsidR="00DF76D6" w:rsidRPr="008B193B">
        <w:rPr>
          <w:rFonts w:ascii="Times New Roman" w:hAnsi="Times New Roman"/>
          <w:i/>
          <w:iCs/>
          <w:sz w:val="24"/>
          <w:szCs w:val="24"/>
          <w:lang w:val="ru-RU"/>
        </w:rPr>
        <w:t>по смисъла на чл. 93, т. 1, б. „б” НК -</w:t>
      </w:r>
      <w:r w:rsidR="00DF76D6" w:rsidRPr="008B193B">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DF76D6" w:rsidRPr="008B193B">
        <w:rPr>
          <w:rFonts w:ascii="Times New Roman" w:hAnsi="Times New Roman"/>
          <w:sz w:val="24"/>
          <w:szCs w:val="24"/>
        </w:rPr>
        <w:t xml:space="preserve"> </w:t>
      </w:r>
      <w:r w:rsidR="00DF76D6"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DF76D6" w:rsidRPr="008B193B">
        <w:rPr>
          <w:rFonts w:ascii="Times New Roman" w:hAnsi="Times New Roman"/>
          <w:sz w:val="24"/>
          <w:szCs w:val="24"/>
        </w:rPr>
        <w:t>.</w:t>
      </w:r>
      <w:r w:rsidR="00DF76D6" w:rsidRPr="008B193B">
        <w:rPr>
          <w:rFonts w:ascii="Times New Roman" w:hAnsi="Times New Roman"/>
          <w:i/>
          <w:iCs/>
        </w:rPr>
        <w:t>/</w:t>
      </w:r>
      <w:r w:rsidR="00DF76D6" w:rsidRPr="008B193B">
        <w:rPr>
          <w:rFonts w:ascii="Times New Roman" w:hAnsi="Times New Roman"/>
        </w:rPr>
        <w:t>,</w:t>
      </w:r>
      <w:r w:rsidR="00DF76D6" w:rsidRPr="008B193B">
        <w:rPr>
          <w:rFonts w:ascii="Times New Roman" w:hAnsi="Times New Roman"/>
          <w:i/>
          <w:iCs/>
          <w:sz w:val="24"/>
          <w:szCs w:val="24"/>
          <w:lang w:val="ru-RU"/>
        </w:rPr>
        <w:t xml:space="preserve"> </w:t>
      </w:r>
      <w:r w:rsidR="00DF76D6" w:rsidRPr="008B193B">
        <w:rPr>
          <w:rFonts w:ascii="Times New Roman" w:hAnsi="Times New Roman"/>
          <w:b/>
          <w:iCs/>
          <w:szCs w:val="28"/>
        </w:rPr>
        <w:t>с</w:t>
      </w:r>
      <w:r w:rsidR="00DF76D6" w:rsidRPr="008B193B">
        <w:rPr>
          <w:rFonts w:ascii="Times New Roman" w:hAnsi="Times New Roman"/>
          <w:iCs/>
          <w:sz w:val="24"/>
          <w:szCs w:val="24"/>
        </w:rPr>
        <w:t xml:space="preserve"> </w:t>
      </w:r>
      <w:r w:rsidR="00DF76D6" w:rsidRPr="008B193B">
        <w:rPr>
          <w:rFonts w:ascii="Times New Roman" w:hAnsi="Times New Roman"/>
          <w:b/>
          <w:bCs/>
          <w:szCs w:val="28"/>
        </w:rPr>
        <w:t xml:space="preserve">Георги </w:t>
      </w:r>
      <w:r w:rsidR="009D014A">
        <w:rPr>
          <w:rFonts w:ascii="Times New Roman" w:hAnsi="Times New Roman"/>
          <w:b/>
          <w:bCs/>
          <w:szCs w:val="28"/>
        </w:rPr>
        <w:t>******</w:t>
      </w:r>
      <w:r w:rsidR="00DF76D6" w:rsidRPr="008B193B">
        <w:rPr>
          <w:rFonts w:ascii="Times New Roman" w:hAnsi="Times New Roman"/>
          <w:b/>
          <w:bCs/>
          <w:szCs w:val="28"/>
        </w:rPr>
        <w:t xml:space="preserve"> Христов - извършител</w:t>
      </w:r>
      <w:r w:rsidR="00DF76D6" w:rsidRPr="008B193B">
        <w:rPr>
          <w:rFonts w:ascii="Times New Roman" w:hAnsi="Times New Roman"/>
          <w:b/>
          <w:bCs/>
          <w:i/>
          <w:iCs/>
          <w:szCs w:val="28"/>
        </w:rPr>
        <w:t xml:space="preserve"> /</w:t>
      </w:r>
      <w:r w:rsidR="00DF76D6" w:rsidRPr="008B193B">
        <w:rPr>
          <w:rFonts w:ascii="Times New Roman" w:hAnsi="Times New Roman"/>
          <w:i/>
          <w:iCs/>
          <w:sz w:val="24"/>
          <w:szCs w:val="24"/>
        </w:rPr>
        <w:t>длъжностно лице по смисъла на чл. 93, т. 1, б. „б” НК</w:t>
      </w:r>
      <w:r w:rsidR="006D7472" w:rsidRPr="008B193B">
        <w:rPr>
          <w:rFonts w:ascii="Times New Roman" w:hAnsi="Times New Roman"/>
          <w:i/>
          <w:iCs/>
          <w:sz w:val="24"/>
          <w:szCs w:val="24"/>
          <w:lang w:val="bg-BG"/>
        </w:rPr>
        <w:t xml:space="preserve"> </w:t>
      </w:r>
      <w:r w:rsidR="00DF76D6" w:rsidRPr="008B193B">
        <w:rPr>
          <w:rFonts w:ascii="Times New Roman" w:hAnsi="Times New Roman"/>
          <w:i/>
          <w:iCs/>
          <w:sz w:val="24"/>
          <w:szCs w:val="24"/>
        </w:rPr>
        <w:t xml:space="preserve">-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w:t>
      </w:r>
      <w:r w:rsidR="00DF76D6" w:rsidRPr="008B193B">
        <w:rPr>
          <w:rFonts w:ascii="Times New Roman" w:hAnsi="Times New Roman"/>
          <w:i/>
          <w:iCs/>
          <w:sz w:val="24"/>
          <w:szCs w:val="24"/>
        </w:rPr>
        <w:lastRenderedPageBreak/>
        <w:t>08.12.2008 г</w:t>
      </w:r>
      <w:r w:rsidR="00DF76D6" w:rsidRPr="008B193B">
        <w:rPr>
          <w:rFonts w:ascii="Times New Roman" w:hAnsi="Times New Roman"/>
          <w:b/>
          <w:bCs/>
          <w:i/>
          <w:iCs/>
          <w:sz w:val="24"/>
          <w:szCs w:val="24"/>
        </w:rPr>
        <w:t>.</w:t>
      </w:r>
      <w:r w:rsidR="00DF76D6" w:rsidRPr="008B193B">
        <w:rPr>
          <w:rFonts w:ascii="Times New Roman" w:hAnsi="Times New Roman"/>
          <w:i/>
          <w:iCs/>
          <w:sz w:val="24"/>
          <w:szCs w:val="24"/>
        </w:rPr>
        <w:t>/,</w:t>
      </w:r>
      <w:r w:rsidR="00DF76D6" w:rsidRPr="008B193B">
        <w:rPr>
          <w:rFonts w:ascii="Times New Roman" w:hAnsi="Times New Roman"/>
          <w:b/>
          <w:bCs/>
          <w:szCs w:val="28"/>
        </w:rPr>
        <w:t xml:space="preserve">с Георги </w:t>
      </w:r>
      <w:r w:rsidR="009D014A">
        <w:rPr>
          <w:rFonts w:ascii="Times New Roman" w:hAnsi="Times New Roman"/>
          <w:b/>
          <w:bCs/>
          <w:szCs w:val="28"/>
        </w:rPr>
        <w:t>******</w:t>
      </w:r>
      <w:r w:rsidR="00DF76D6" w:rsidRPr="008B193B">
        <w:rPr>
          <w:rFonts w:ascii="Times New Roman" w:hAnsi="Times New Roman"/>
          <w:b/>
          <w:bCs/>
          <w:szCs w:val="28"/>
        </w:rPr>
        <w:t xml:space="preserve"> Зяпков</w:t>
      </w:r>
      <w:r w:rsidR="00DF76D6" w:rsidRPr="008B193B">
        <w:rPr>
          <w:rFonts w:ascii="Times New Roman" w:hAnsi="Times New Roman"/>
          <w:szCs w:val="28"/>
        </w:rPr>
        <w:t xml:space="preserve"> – </w:t>
      </w:r>
      <w:r w:rsidR="00DF76D6" w:rsidRPr="008B193B">
        <w:rPr>
          <w:rFonts w:ascii="Times New Roman" w:hAnsi="Times New Roman"/>
          <w:b/>
          <w:bCs/>
          <w:szCs w:val="28"/>
        </w:rPr>
        <w:t xml:space="preserve">извършител </w:t>
      </w:r>
      <w:r w:rsidR="00DF76D6" w:rsidRPr="008B193B">
        <w:rPr>
          <w:rFonts w:ascii="Times New Roman" w:hAnsi="Times New Roman"/>
          <w:szCs w:val="28"/>
        </w:rPr>
        <w:t>/</w:t>
      </w:r>
      <w:r w:rsidR="00DF76D6" w:rsidRPr="008B193B">
        <w:rPr>
          <w:rFonts w:ascii="Times New Roman" w:hAnsi="Times New Roman"/>
          <w:i/>
          <w:sz w:val="24"/>
          <w:szCs w:val="24"/>
        </w:rPr>
        <w:t>длъжностно лице</w:t>
      </w:r>
      <w:r w:rsidR="00DF76D6" w:rsidRPr="008B193B">
        <w:rPr>
          <w:rFonts w:ascii="Times New Roman" w:hAnsi="Times New Roman"/>
          <w:sz w:val="24"/>
          <w:szCs w:val="24"/>
        </w:rPr>
        <w:t xml:space="preserve"> </w:t>
      </w:r>
      <w:r w:rsidR="00DF76D6"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DF76D6" w:rsidRPr="008B193B">
        <w:rPr>
          <w:rFonts w:ascii="Times New Roman" w:hAnsi="Times New Roman"/>
          <w:i/>
          <w:iCs/>
          <w:szCs w:val="28"/>
        </w:rPr>
        <w:t xml:space="preserve">/, </w:t>
      </w:r>
      <w:r w:rsidR="00DF76D6" w:rsidRPr="008B193B">
        <w:rPr>
          <w:rFonts w:ascii="Times New Roman" w:hAnsi="Times New Roman"/>
          <w:b/>
          <w:szCs w:val="28"/>
        </w:rPr>
        <w:t>с</w:t>
      </w:r>
      <w:r w:rsidR="00DF76D6" w:rsidRPr="008B193B">
        <w:rPr>
          <w:rFonts w:ascii="Times New Roman" w:hAnsi="Times New Roman"/>
          <w:szCs w:val="28"/>
        </w:rPr>
        <w:t xml:space="preserve"> </w:t>
      </w:r>
      <w:r w:rsidR="00DF76D6" w:rsidRPr="008B193B">
        <w:rPr>
          <w:rFonts w:ascii="Times New Roman" w:hAnsi="Times New Roman"/>
          <w:b/>
          <w:bCs/>
          <w:szCs w:val="28"/>
        </w:rPr>
        <w:t xml:space="preserve">Цветан </w:t>
      </w:r>
      <w:r w:rsidR="009D014A">
        <w:rPr>
          <w:rFonts w:ascii="Times New Roman" w:hAnsi="Times New Roman"/>
          <w:b/>
          <w:bCs/>
          <w:szCs w:val="28"/>
        </w:rPr>
        <w:t>******</w:t>
      </w:r>
      <w:r w:rsidR="00DF76D6" w:rsidRPr="008B193B">
        <w:rPr>
          <w:rFonts w:ascii="Times New Roman" w:hAnsi="Times New Roman"/>
          <w:b/>
          <w:bCs/>
          <w:szCs w:val="28"/>
        </w:rPr>
        <w:t xml:space="preserve"> Василев</w:t>
      </w:r>
      <w:r w:rsidR="00DF76D6" w:rsidRPr="008B193B">
        <w:rPr>
          <w:rFonts w:ascii="Times New Roman" w:hAnsi="Times New Roman"/>
          <w:szCs w:val="28"/>
        </w:rPr>
        <w:t xml:space="preserve"> – </w:t>
      </w:r>
      <w:r w:rsidR="00DF76D6" w:rsidRPr="008B193B">
        <w:rPr>
          <w:rFonts w:ascii="Times New Roman" w:hAnsi="Times New Roman"/>
          <w:b/>
          <w:bCs/>
          <w:szCs w:val="28"/>
        </w:rPr>
        <w:t>подбудител и помагач</w:t>
      </w:r>
      <w:r w:rsidR="00DF76D6" w:rsidRPr="008B193B">
        <w:rPr>
          <w:rFonts w:ascii="Times New Roman" w:hAnsi="Times New Roman"/>
          <w:szCs w:val="28"/>
        </w:rPr>
        <w:t xml:space="preserve"> /</w:t>
      </w:r>
      <w:r w:rsidR="00DF76D6" w:rsidRPr="008B193B">
        <w:rPr>
          <w:rFonts w:ascii="Times New Roman" w:hAnsi="Times New Roman"/>
          <w:i/>
          <w:iCs/>
          <w:sz w:val="24"/>
          <w:szCs w:val="24"/>
        </w:rPr>
        <w:t>Председател на Надзорния Съвет на КТБ АД, избран от Надзорния съвет на КТБ АД на 21.07.2003 г.</w:t>
      </w:r>
      <w:r w:rsidR="00DF76D6" w:rsidRPr="008B193B">
        <w:rPr>
          <w:rFonts w:ascii="Times New Roman" w:hAnsi="Times New Roman"/>
          <w:szCs w:val="28"/>
        </w:rPr>
        <w:t xml:space="preserve">/, </w:t>
      </w:r>
      <w:r w:rsidR="00DF76D6" w:rsidRPr="008B193B">
        <w:rPr>
          <w:rFonts w:ascii="Times New Roman" w:hAnsi="Times New Roman"/>
          <w:b/>
          <w:bCs/>
          <w:szCs w:val="28"/>
        </w:rPr>
        <w:t>с</w:t>
      </w:r>
      <w:r w:rsidR="00DF76D6" w:rsidRPr="008B193B">
        <w:rPr>
          <w:rFonts w:ascii="Times New Roman" w:hAnsi="Times New Roman"/>
          <w:szCs w:val="28"/>
        </w:rPr>
        <w:t xml:space="preserve"> </w:t>
      </w:r>
      <w:r w:rsidR="00DF76D6" w:rsidRPr="008B193B">
        <w:rPr>
          <w:rFonts w:ascii="Times New Roman" w:hAnsi="Times New Roman"/>
          <w:b/>
          <w:szCs w:val="28"/>
        </w:rPr>
        <w:t xml:space="preserve">Красимир </w:t>
      </w:r>
      <w:r w:rsidR="009D014A">
        <w:rPr>
          <w:rFonts w:ascii="Times New Roman" w:hAnsi="Times New Roman"/>
          <w:b/>
          <w:szCs w:val="28"/>
        </w:rPr>
        <w:t>******</w:t>
      </w:r>
      <w:r w:rsidR="00DF76D6" w:rsidRPr="008B193B">
        <w:rPr>
          <w:rFonts w:ascii="Times New Roman" w:hAnsi="Times New Roman"/>
          <w:b/>
          <w:szCs w:val="28"/>
        </w:rPr>
        <w:t xml:space="preserve"> Хаджидинев</w:t>
      </w:r>
      <w:r w:rsidR="00DF76D6" w:rsidRPr="008B193B">
        <w:rPr>
          <w:rFonts w:ascii="Times New Roman" w:hAnsi="Times New Roman"/>
          <w:szCs w:val="28"/>
        </w:rPr>
        <w:t xml:space="preserve"> –</w:t>
      </w:r>
      <w:r w:rsidR="00DF76D6" w:rsidRPr="008B193B">
        <w:rPr>
          <w:rFonts w:ascii="Times New Roman" w:hAnsi="Times New Roman"/>
          <w:b/>
          <w:bCs/>
          <w:szCs w:val="28"/>
        </w:rPr>
        <w:t xml:space="preserve"> помагач </w:t>
      </w:r>
      <w:r w:rsidR="00DF76D6" w:rsidRPr="008B193B">
        <w:rPr>
          <w:rFonts w:ascii="Times New Roman" w:hAnsi="Times New Roman"/>
          <w:szCs w:val="28"/>
        </w:rPr>
        <w:t>(</w:t>
      </w:r>
      <w:r w:rsidR="00DF76D6"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DF76D6" w:rsidRPr="008B193B">
        <w:rPr>
          <w:rFonts w:ascii="Times New Roman" w:hAnsi="Times New Roman"/>
          <w:i/>
          <w:sz w:val="24"/>
          <w:szCs w:val="24"/>
        </w:rPr>
        <w:t>за 2012 година</w:t>
      </w:r>
      <w:r w:rsidR="00DF76D6" w:rsidRPr="008B193B">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DF76D6" w:rsidRPr="008B193B">
        <w:rPr>
          <w:rFonts w:ascii="Times New Roman" w:hAnsi="Times New Roman"/>
          <w:i/>
          <w:sz w:val="24"/>
          <w:szCs w:val="24"/>
        </w:rPr>
        <w:t xml:space="preserve">съответно с писма за ангажимент от 08.11.2012 година, 27.02.2013 година и от 14.03.2013 година), </w:t>
      </w:r>
      <w:r w:rsidR="00DF76D6" w:rsidRPr="008B193B">
        <w:rPr>
          <w:rFonts w:ascii="Times New Roman" w:hAnsi="Times New Roman"/>
          <w:b/>
          <w:bCs/>
          <w:szCs w:val="28"/>
        </w:rPr>
        <w:t xml:space="preserve">като ръководител на ССВО на КТБ АД, </w:t>
      </w:r>
      <w:r w:rsidR="00DF76D6" w:rsidRPr="008B193B">
        <w:rPr>
          <w:rFonts w:ascii="Times New Roman" w:hAnsi="Times New Roman"/>
          <w:b/>
          <w:bCs/>
          <w:szCs w:val="28"/>
          <w:lang w:val="ru-RU"/>
        </w:rPr>
        <w:t>осигурява</w:t>
      </w:r>
      <w:r w:rsidR="00DF76D6" w:rsidRPr="008B193B">
        <w:rPr>
          <w:rFonts w:ascii="Times New Roman" w:hAnsi="Times New Roman"/>
          <w:b/>
          <w:bCs/>
          <w:szCs w:val="28"/>
        </w:rPr>
        <w:t>щ</w:t>
      </w:r>
      <w:r w:rsidR="00DF76D6" w:rsidRPr="008B193B">
        <w:rPr>
          <w:rFonts w:ascii="Times New Roman" w:hAnsi="Times New Roman"/>
          <w:b/>
          <w:bCs/>
          <w:szCs w:val="28"/>
          <w:lang w:val="ru-RU"/>
        </w:rPr>
        <w:t xml:space="preserve"> и отговаря</w:t>
      </w:r>
      <w:r w:rsidR="00DF76D6" w:rsidRPr="008B193B">
        <w:rPr>
          <w:rFonts w:ascii="Times New Roman" w:hAnsi="Times New Roman"/>
          <w:b/>
          <w:bCs/>
          <w:szCs w:val="28"/>
        </w:rPr>
        <w:t>щ</w:t>
      </w:r>
      <w:r w:rsidR="00DF76D6" w:rsidRPr="008B193B">
        <w:rPr>
          <w:rFonts w:ascii="Times New Roman" w:hAnsi="Times New Roman"/>
          <w:b/>
          <w:bCs/>
          <w:szCs w:val="28"/>
          <w:lang w:val="ru-RU"/>
        </w:rPr>
        <w:t xml:space="preserve"> за </w:t>
      </w:r>
      <w:r w:rsidR="00DF76D6" w:rsidRPr="008B193B">
        <w:rPr>
          <w:rFonts w:ascii="Times New Roman" w:hAnsi="Times New Roman"/>
          <w:b/>
          <w:bCs/>
          <w:szCs w:val="28"/>
        </w:rPr>
        <w:t xml:space="preserve">цялостната дейност на ССВО на КТБ АД, включително и за </w:t>
      </w:r>
      <w:r w:rsidR="00DF76D6" w:rsidRPr="008B193B">
        <w:rPr>
          <w:rFonts w:ascii="Times New Roman" w:hAnsi="Times New Roman"/>
          <w:b/>
          <w:bCs/>
          <w:szCs w:val="28"/>
          <w:lang w:val="ru-RU"/>
        </w:rPr>
        <w:t xml:space="preserve">спазването на </w:t>
      </w:r>
      <w:r w:rsidR="00DF76D6" w:rsidRPr="008B193B">
        <w:rPr>
          <w:rFonts w:ascii="Times New Roman" w:hAnsi="Times New Roman"/>
          <w:b/>
          <w:bCs/>
          <w:szCs w:val="28"/>
        </w:rPr>
        <w:t>Д</w:t>
      </w:r>
      <w:r w:rsidR="00DF76D6" w:rsidRPr="008B193B">
        <w:rPr>
          <w:rFonts w:ascii="Times New Roman" w:hAnsi="Times New Roman"/>
          <w:b/>
          <w:bCs/>
          <w:szCs w:val="28"/>
          <w:lang w:val="ru-RU"/>
        </w:rPr>
        <w:t>ефиницията за вътрешен одит, Етичния кодекс</w:t>
      </w:r>
      <w:r w:rsidR="00DF76D6" w:rsidRPr="008B193B">
        <w:rPr>
          <w:rFonts w:ascii="Times New Roman" w:hAnsi="Times New Roman"/>
          <w:b/>
          <w:bCs/>
          <w:szCs w:val="28"/>
        </w:rPr>
        <w:t xml:space="preserve"> и</w:t>
      </w:r>
      <w:r w:rsidR="00DF76D6"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DF76D6" w:rsidRPr="008B193B">
        <w:rPr>
          <w:rFonts w:ascii="Times New Roman" w:hAnsi="Times New Roman"/>
          <w:szCs w:val="28"/>
        </w:rPr>
        <w:t>/</w:t>
      </w:r>
      <w:r w:rsidR="00DF76D6" w:rsidRPr="008B193B">
        <w:rPr>
          <w:rFonts w:ascii="Times New Roman" w:hAnsi="Times New Roman"/>
          <w:i/>
          <w:iCs/>
          <w:sz w:val="24"/>
          <w:szCs w:val="24"/>
        </w:rPr>
        <w:t xml:space="preserve">съгласно </w:t>
      </w:r>
      <w:r w:rsidR="00DF76D6" w:rsidRPr="008B193B">
        <w:rPr>
          <w:rFonts w:ascii="Times New Roman" w:hAnsi="Times New Roman"/>
          <w:i/>
          <w:iCs/>
          <w:sz w:val="24"/>
          <w:szCs w:val="24"/>
          <w:lang w:val="ru-RU"/>
        </w:rPr>
        <w:t>чл.16 , ал.3</w:t>
      </w:r>
      <w:r w:rsidR="00DF76D6" w:rsidRPr="008B193B">
        <w:rPr>
          <w:rFonts w:ascii="Times New Roman" w:hAnsi="Times New Roman"/>
          <w:i/>
          <w:iCs/>
          <w:sz w:val="24"/>
          <w:szCs w:val="24"/>
        </w:rPr>
        <w:t xml:space="preserve"> от</w:t>
      </w:r>
      <w:r w:rsidR="00DF76D6" w:rsidRPr="008B193B">
        <w:rPr>
          <w:rFonts w:ascii="Times New Roman" w:hAnsi="Times New Roman"/>
          <w:i/>
          <w:iCs/>
          <w:sz w:val="24"/>
          <w:szCs w:val="24"/>
          <w:lang w:val="ru-RU"/>
        </w:rPr>
        <w:t xml:space="preserve"> Н</w:t>
      </w:r>
      <w:r w:rsidR="00DF76D6" w:rsidRPr="008B193B">
        <w:rPr>
          <w:rFonts w:ascii="Times New Roman" w:hAnsi="Times New Roman"/>
          <w:i/>
          <w:iCs/>
          <w:sz w:val="24"/>
          <w:szCs w:val="24"/>
        </w:rPr>
        <w:t>аредба</w:t>
      </w:r>
      <w:r w:rsidR="00DF76D6" w:rsidRPr="008B193B">
        <w:rPr>
          <w:rFonts w:ascii="Times New Roman" w:hAnsi="Times New Roman"/>
          <w:i/>
          <w:iCs/>
          <w:sz w:val="24"/>
          <w:szCs w:val="24"/>
          <w:lang w:val="ru-RU"/>
        </w:rPr>
        <w:t xml:space="preserve"> № 10 от 26.11.2003 г. за вътрешния контрол в банките</w:t>
      </w:r>
      <w:r w:rsidR="00DF76D6" w:rsidRPr="008B193B">
        <w:rPr>
          <w:rFonts w:ascii="Times New Roman" w:hAnsi="Times New Roman"/>
          <w:i/>
          <w:iCs/>
          <w:sz w:val="24"/>
          <w:szCs w:val="24"/>
        </w:rPr>
        <w:t xml:space="preserve"> о</w:t>
      </w:r>
      <w:r w:rsidR="00DF76D6" w:rsidRPr="008B193B">
        <w:rPr>
          <w:rFonts w:ascii="Times New Roman" w:hAnsi="Times New Roman"/>
          <w:i/>
          <w:iCs/>
          <w:sz w:val="24"/>
          <w:szCs w:val="24"/>
          <w:lang w:val="ru-RU"/>
        </w:rPr>
        <w:t xml:space="preserve">бн., ДВ, бр. 108 от 12.12.2003 г., изм., бр. 102 от 19.12.2006 г. </w:t>
      </w:r>
      <w:r w:rsidR="00DF76D6" w:rsidRPr="008B193B">
        <w:rPr>
          <w:rFonts w:ascii="Times New Roman" w:hAnsi="Times New Roman"/>
          <w:i/>
          <w:iCs/>
          <w:sz w:val="24"/>
          <w:szCs w:val="24"/>
        </w:rPr>
        <w:t>и</w:t>
      </w:r>
      <w:r w:rsidR="00DF76D6" w:rsidRPr="008B193B">
        <w:rPr>
          <w:rFonts w:ascii="Times New Roman" w:hAnsi="Times New Roman"/>
          <w:i/>
          <w:iCs/>
          <w:sz w:val="24"/>
          <w:szCs w:val="24"/>
          <w:lang w:val="ru-RU"/>
        </w:rPr>
        <w:t xml:space="preserve"> чл. 5 , </w:t>
      </w:r>
      <w:r w:rsidR="00DF76D6" w:rsidRPr="008B193B">
        <w:rPr>
          <w:rFonts w:ascii="Times New Roman" w:hAnsi="Times New Roman"/>
          <w:i/>
          <w:iCs/>
          <w:sz w:val="24"/>
          <w:szCs w:val="24"/>
        </w:rPr>
        <w:t>а</w:t>
      </w:r>
      <w:r w:rsidR="00DF76D6" w:rsidRPr="008B193B">
        <w:rPr>
          <w:rFonts w:ascii="Times New Roman" w:hAnsi="Times New Roman"/>
          <w:i/>
          <w:iCs/>
          <w:sz w:val="24"/>
          <w:szCs w:val="24"/>
          <w:lang w:val="ru-RU"/>
        </w:rPr>
        <w:t>л.1</w:t>
      </w:r>
      <w:r w:rsidR="00DF76D6" w:rsidRPr="008B193B">
        <w:rPr>
          <w:rFonts w:ascii="Times New Roman" w:hAnsi="Times New Roman"/>
          <w:i/>
          <w:iCs/>
          <w:sz w:val="24"/>
          <w:szCs w:val="24"/>
        </w:rPr>
        <w:t xml:space="preserve"> от</w:t>
      </w:r>
      <w:r w:rsidR="00DF76D6"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DF76D6" w:rsidRPr="008B193B">
        <w:rPr>
          <w:rFonts w:ascii="Times New Roman" w:hAnsi="Times New Roman"/>
          <w:i/>
          <w:iCs/>
          <w:sz w:val="24"/>
          <w:szCs w:val="24"/>
        </w:rPr>
        <w:t xml:space="preserve"> </w:t>
      </w:r>
      <w:r w:rsidR="00DF76D6" w:rsidRPr="008B193B">
        <w:rPr>
          <w:rFonts w:ascii="Times New Roman" w:hAnsi="Times New Roman"/>
          <w:i/>
          <w:iCs/>
          <w:sz w:val="24"/>
          <w:szCs w:val="24"/>
          <w:lang w:val="ru-RU"/>
        </w:rPr>
        <w:t>г. и изменени и допълнени с Протоколи на НС на КТБ АД от 01.09.2008</w:t>
      </w:r>
      <w:r w:rsidR="00DF76D6" w:rsidRPr="008B193B">
        <w:rPr>
          <w:rFonts w:ascii="Times New Roman" w:hAnsi="Times New Roman"/>
          <w:i/>
          <w:iCs/>
          <w:sz w:val="24"/>
          <w:szCs w:val="24"/>
        </w:rPr>
        <w:t xml:space="preserve"> </w:t>
      </w:r>
      <w:r w:rsidR="00DF76D6" w:rsidRPr="008B193B">
        <w:rPr>
          <w:rFonts w:ascii="Times New Roman" w:hAnsi="Times New Roman"/>
          <w:i/>
          <w:iCs/>
          <w:sz w:val="24"/>
          <w:szCs w:val="24"/>
          <w:lang w:val="ru-RU"/>
        </w:rPr>
        <w:t>г.; 27.02.2009</w:t>
      </w:r>
      <w:r w:rsidR="00DF76D6" w:rsidRPr="008B193B">
        <w:rPr>
          <w:rFonts w:ascii="Times New Roman" w:hAnsi="Times New Roman"/>
          <w:i/>
          <w:iCs/>
          <w:sz w:val="24"/>
          <w:szCs w:val="24"/>
        </w:rPr>
        <w:t xml:space="preserve"> </w:t>
      </w:r>
      <w:r w:rsidR="00DF76D6" w:rsidRPr="008B193B">
        <w:rPr>
          <w:rFonts w:ascii="Times New Roman" w:hAnsi="Times New Roman"/>
          <w:i/>
          <w:iCs/>
          <w:sz w:val="24"/>
          <w:szCs w:val="24"/>
          <w:lang w:val="ru-RU"/>
        </w:rPr>
        <w:t>г.; 16.12.2010</w:t>
      </w:r>
      <w:r w:rsidR="00DF76D6" w:rsidRPr="008B193B">
        <w:rPr>
          <w:rFonts w:ascii="Times New Roman" w:hAnsi="Times New Roman"/>
          <w:i/>
          <w:iCs/>
          <w:sz w:val="24"/>
          <w:szCs w:val="24"/>
        </w:rPr>
        <w:t xml:space="preserve"> </w:t>
      </w:r>
      <w:r w:rsidR="00DF76D6" w:rsidRPr="008B193B">
        <w:rPr>
          <w:rFonts w:ascii="Times New Roman" w:hAnsi="Times New Roman"/>
          <w:i/>
          <w:iCs/>
          <w:sz w:val="24"/>
          <w:szCs w:val="24"/>
          <w:lang w:val="ru-RU"/>
        </w:rPr>
        <w:t>г.; 18.12.2013</w:t>
      </w:r>
      <w:r w:rsidR="00DF76D6" w:rsidRPr="008B193B">
        <w:rPr>
          <w:rFonts w:ascii="Times New Roman" w:hAnsi="Times New Roman"/>
          <w:i/>
          <w:iCs/>
          <w:sz w:val="24"/>
          <w:szCs w:val="24"/>
        </w:rPr>
        <w:t xml:space="preserve"> </w:t>
      </w:r>
      <w:r w:rsidR="00DF76D6" w:rsidRPr="008B193B">
        <w:rPr>
          <w:rFonts w:ascii="Times New Roman" w:hAnsi="Times New Roman"/>
          <w:i/>
          <w:iCs/>
          <w:sz w:val="24"/>
          <w:szCs w:val="24"/>
          <w:lang w:val="ru-RU"/>
        </w:rPr>
        <w:t>г.</w:t>
      </w:r>
      <w:r w:rsidR="00DF76D6" w:rsidRPr="008B193B">
        <w:rPr>
          <w:rFonts w:ascii="Times New Roman" w:hAnsi="Times New Roman"/>
          <w:i/>
          <w:iCs/>
          <w:sz w:val="24"/>
          <w:szCs w:val="24"/>
        </w:rPr>
        <w:t xml:space="preserve"> , чл. 75, ал.1, чл. 67, ал.2 от Устава на КТБ АД и т.1, 2, 3, 4, 5, 6, 7, 8 и 13 от раздел I - „Основни длъжностни задължения“</w:t>
      </w:r>
      <w:r w:rsidR="00DF76D6" w:rsidRPr="008B193B">
        <w:rPr>
          <w:rFonts w:ascii="Times New Roman" w:hAnsi="Times New Roman"/>
          <w:i/>
          <w:iCs/>
          <w:sz w:val="24"/>
          <w:szCs w:val="24"/>
          <w:lang w:val="ru-RU"/>
        </w:rPr>
        <w:t xml:space="preserve"> </w:t>
      </w:r>
      <w:r w:rsidR="00DF76D6" w:rsidRPr="008B193B">
        <w:rPr>
          <w:rFonts w:ascii="Times New Roman" w:hAnsi="Times New Roman"/>
          <w:i/>
          <w:iCs/>
          <w:sz w:val="24"/>
          <w:szCs w:val="24"/>
        </w:rPr>
        <w:t xml:space="preserve">на длъжностната </w:t>
      </w:r>
      <w:r w:rsidR="00DF76D6" w:rsidRPr="008B193B">
        <w:rPr>
          <w:rFonts w:ascii="Times New Roman" w:hAnsi="Times New Roman"/>
          <w:i/>
          <w:iCs/>
        </w:rPr>
        <w:t xml:space="preserve">ѝ </w:t>
      </w:r>
      <w:r w:rsidR="00DF76D6"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DF76D6" w:rsidRPr="008B193B">
        <w:rPr>
          <w:rFonts w:ascii="Times New Roman" w:hAnsi="Times New Roman"/>
          <w:sz w:val="24"/>
          <w:szCs w:val="24"/>
        </w:rPr>
        <w:t>/</w:t>
      </w:r>
      <w:r w:rsidR="00DF76D6" w:rsidRPr="008B193B">
        <w:rPr>
          <w:rFonts w:ascii="Times New Roman" w:hAnsi="Times New Roman"/>
          <w:szCs w:val="28"/>
        </w:rPr>
        <w:t>,</w:t>
      </w:r>
      <w:r w:rsidR="00DF76D6" w:rsidRPr="008B193B">
        <w:rPr>
          <w:rFonts w:ascii="Times New Roman" w:hAnsi="Times New Roman"/>
          <w:i/>
          <w:iCs/>
          <w:szCs w:val="28"/>
          <w:lang w:val="ru-RU"/>
        </w:rPr>
        <w:t xml:space="preserve"> </w:t>
      </w:r>
      <w:r w:rsidR="00DF76D6" w:rsidRPr="008B193B">
        <w:rPr>
          <w:rFonts w:ascii="Times New Roman" w:hAnsi="Times New Roman"/>
          <w:b/>
          <w:bCs/>
          <w:szCs w:val="28"/>
        </w:rPr>
        <w:t>умишлено улеснила /</w:t>
      </w:r>
      <w:r w:rsidR="00DF76D6" w:rsidRPr="008B193B">
        <w:rPr>
          <w:rFonts w:ascii="Times New Roman" w:hAnsi="Times New Roman"/>
          <w:b/>
          <w:bCs/>
          <w:sz w:val="20"/>
        </w:rPr>
        <w:t>като:</w:t>
      </w:r>
    </w:p>
    <w:p w:rsidR="00DF76D6" w:rsidRPr="008B193B" w:rsidRDefault="00DF76D6" w:rsidP="00DF76D6">
      <w:pPr>
        <w:tabs>
          <w:tab w:val="left" w:pos="-900"/>
        </w:tabs>
        <w:ind w:right="-2" w:firstLine="709"/>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 xml:space="preserve">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w:t>
      </w:r>
      <w:r w:rsidRPr="008B193B">
        <w:rPr>
          <w:rFonts w:ascii="Times New Roman" w:hAnsi="Times New Roman"/>
          <w:b/>
          <w:bCs/>
          <w:sz w:val="20"/>
        </w:rPr>
        <w:lastRenderedPageBreak/>
        <w:t>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бн. ДВ, бр. 108 от 12.12.2003 г., изм., бр. 102 от 19.12.2006 г.</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DF76D6" w:rsidRPr="008B193B" w:rsidRDefault="00DF76D6" w:rsidP="00927721">
      <w:pPr>
        <w:tabs>
          <w:tab w:val="left" w:pos="9781"/>
        </w:tabs>
        <w:ind w:right="-2" w:firstLine="709"/>
        <w:jc w:val="both"/>
        <w:rPr>
          <w:rFonts w:ascii="Times New Roman" w:hAnsi="Times New Roman"/>
          <w:b/>
          <w:bCs/>
          <w:sz w:val="20"/>
          <w:lang w:val="bg-BG"/>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w:t>
      </w:r>
      <w:r w:rsidR="00927721" w:rsidRPr="008B193B">
        <w:rPr>
          <w:rFonts w:ascii="Times New Roman" w:hAnsi="Times New Roman"/>
          <w:sz w:val="20"/>
          <w:lang w:val="ru-RU"/>
        </w:rPr>
        <w:t xml:space="preserve"> „Банков надзор“ въпреки, че е </w:t>
      </w:r>
      <w:r w:rsidRPr="008B193B">
        <w:rPr>
          <w:rFonts w:ascii="Times New Roman" w:hAnsi="Times New Roman"/>
          <w:sz w:val="20"/>
          <w:lang w:val="ru-RU"/>
        </w:rPr>
        <w:t>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бн., ДВ, бр. 108 от 12.12.2003 г.,</w:t>
      </w:r>
      <w:r w:rsidR="00927721" w:rsidRPr="008B193B">
        <w:rPr>
          <w:rFonts w:ascii="Times New Roman" w:hAnsi="Times New Roman"/>
          <w:i/>
          <w:iCs/>
          <w:sz w:val="20"/>
          <w:lang w:val="ru-RU"/>
        </w:rPr>
        <w:t xml:space="preserve"> изм., бр. 102 от 19.12.2006 г.</w:t>
      </w:r>
      <w:r w:rsidR="00927721" w:rsidRPr="008B193B">
        <w:rPr>
          <w:rFonts w:ascii="Times New Roman" w:hAnsi="Times New Roman"/>
          <w:i/>
          <w:iCs/>
          <w:sz w:val="20"/>
        </w:rPr>
        <w:t xml:space="preserve"> и</w:t>
      </w:r>
      <w:r w:rsidRPr="008B193B">
        <w:rPr>
          <w:rFonts w:ascii="Times New Roman" w:hAnsi="Times New Roman"/>
          <w:i/>
          <w:iCs/>
          <w:sz w:val="20"/>
        </w:rPr>
        <w:t xml:space="preserve">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 xml:space="preserve">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w:t>
      </w:r>
      <w:r w:rsidRPr="008B193B">
        <w:rPr>
          <w:rFonts w:ascii="Times New Roman" w:hAnsi="Times New Roman"/>
          <w:b/>
          <w:bCs/>
          <w:szCs w:val="28"/>
          <w:lang w:val="ru-RU"/>
        </w:rPr>
        <w:t xml:space="preserve"> </w:t>
      </w:r>
      <w:r w:rsidRPr="008B193B">
        <w:rPr>
          <w:rFonts w:ascii="Times New Roman" w:hAnsi="Times New Roman"/>
          <w:b/>
          <w:bCs/>
          <w:szCs w:val="28"/>
        </w:rPr>
        <w:t xml:space="preserve">Георги </w:t>
      </w:r>
      <w:r w:rsidR="009D014A">
        <w:rPr>
          <w:rFonts w:ascii="Times New Roman" w:hAnsi="Times New Roman"/>
          <w:b/>
          <w:bCs/>
          <w:szCs w:val="28"/>
        </w:rPr>
        <w:t>******</w:t>
      </w:r>
      <w:r w:rsidRPr="008B193B">
        <w:rPr>
          <w:rFonts w:ascii="Times New Roman" w:hAnsi="Times New Roman"/>
          <w:b/>
          <w:bCs/>
          <w:szCs w:val="28"/>
        </w:rPr>
        <w:t xml:space="preserve"> Христов 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b/>
          <w:bCs/>
          <w:szCs w:val="28"/>
        </w:rPr>
        <w:t xml:space="preserve"> </w:t>
      </w:r>
      <w:r w:rsidRPr="008B193B">
        <w:rPr>
          <w:rFonts w:ascii="Times New Roman" w:hAnsi="Times New Roman"/>
          <w:b/>
          <w:bCs/>
          <w:szCs w:val="28"/>
          <w:lang w:val="ru-RU"/>
        </w:rPr>
        <w:t>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
          <w:bCs/>
          <w:szCs w:val="28"/>
        </w:rPr>
        <w:t>:</w:t>
      </w:r>
    </w:p>
    <w:p w:rsidR="00DF76D6" w:rsidRPr="008B193B" w:rsidRDefault="00DF76D6" w:rsidP="00DF76D6">
      <w:pPr>
        <w:ind w:right="-2" w:firstLine="708"/>
        <w:jc w:val="both"/>
        <w:rPr>
          <w:rFonts w:ascii="Times New Roman" w:hAnsi="Times New Roman"/>
          <w:b/>
          <w:i/>
          <w:sz w:val="20"/>
        </w:rPr>
      </w:pPr>
      <w:r w:rsidRPr="008B193B">
        <w:rPr>
          <w:rFonts w:ascii="Times New Roman" w:hAnsi="Times New Roman"/>
          <w:b/>
          <w:bCs/>
          <w:szCs w:val="28"/>
        </w:rPr>
        <w:lastRenderedPageBreak/>
        <w:t xml:space="preserve">- </w:t>
      </w:r>
      <w:r w:rsidRPr="008B193B">
        <w:rPr>
          <w:rFonts w:ascii="Times New Roman" w:hAnsi="Times New Roman"/>
          <w:b/>
          <w:bCs/>
          <w:sz w:val="24"/>
          <w:szCs w:val="24"/>
        </w:rPr>
        <w:t xml:space="preserve">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w:t>
      </w:r>
      <w:r w:rsidRPr="008B193B">
        <w:rPr>
          <w:rFonts w:ascii="Times New Roman" w:hAnsi="Times New Roman"/>
          <w:b/>
          <w:bCs/>
          <w:szCs w:val="28"/>
        </w:rPr>
        <w:t xml:space="preserve"> </w:t>
      </w:r>
      <w:r w:rsidRPr="008B193B">
        <w:rPr>
          <w:rFonts w:ascii="Times New Roman" w:hAnsi="Times New Roman"/>
          <w:b/>
          <w:bCs/>
          <w:sz w:val="20"/>
        </w:rPr>
        <w:t xml:space="preserve">на 13.08.2013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w:t>
      </w:r>
      <w:r w:rsidRPr="008B193B">
        <w:rPr>
          <w:rFonts w:ascii="Times New Roman" w:hAnsi="Times New Roman"/>
          <w:iCs/>
          <w:sz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sz w:val="20"/>
        </w:rPr>
        <w:t>/</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i/>
          <w:iCs/>
          <w:sz w:val="20"/>
        </w:rPr>
        <w:t>/,</w:t>
      </w:r>
      <w:r w:rsidRPr="008B193B">
        <w:rPr>
          <w:rFonts w:ascii="Times New Roman" w:hAnsi="Times New Roman"/>
          <w:b/>
          <w:i/>
          <w:iCs/>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08.11.2012 година, 27.02.2013 година и от 14.03.2013 година)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w:t>
      </w:r>
      <w:r w:rsidRPr="008B193B">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Мирела </w:t>
      </w:r>
      <w:r w:rsidR="009D014A">
        <w:rPr>
          <w:rFonts w:ascii="Times New Roman" w:hAnsi="Times New Roman"/>
          <w:b/>
          <w:bCs/>
          <w:sz w:val="20"/>
        </w:rPr>
        <w:t>******</w:t>
      </w:r>
      <w:r w:rsidRPr="008B193B">
        <w:rPr>
          <w:rFonts w:ascii="Times New Roman" w:hAnsi="Times New Roman"/>
          <w:b/>
          <w:bCs/>
          <w:sz w:val="20"/>
        </w:rPr>
        <w:t xml:space="preserve"> Мицева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13.08.2013 г. сумата от </w:t>
      </w:r>
      <w:r w:rsidRPr="008B193B">
        <w:rPr>
          <w:rFonts w:ascii="Times New Roman" w:hAnsi="Times New Roman"/>
          <w:i/>
          <w:iCs/>
          <w:sz w:val="20"/>
          <w:lang w:val="ru-RU"/>
        </w:rPr>
        <w:t>500 000.00</w:t>
      </w:r>
      <w:r w:rsidRPr="008B193B">
        <w:rPr>
          <w:rFonts w:ascii="Times New Roman" w:hAnsi="Times New Roman"/>
          <w:i/>
          <w:iCs/>
          <w:sz w:val="20"/>
        </w:rPr>
        <w:t xml:space="preserve"> евро, с левова равностойност по официалния курс на БНБ – </w:t>
      </w:r>
      <w:r w:rsidRPr="008B193B">
        <w:rPr>
          <w:rFonts w:ascii="Times New Roman" w:hAnsi="Times New Roman"/>
          <w:i/>
          <w:iCs/>
          <w:sz w:val="20"/>
          <w:lang w:val="ru-RU"/>
        </w:rPr>
        <w:t>977 915.00</w:t>
      </w:r>
      <w:r w:rsidRPr="008B193B">
        <w:rPr>
          <w:rFonts w:ascii="Times New Roman" w:hAnsi="Times New Roman"/>
          <w:i/>
          <w:iCs/>
          <w:sz w:val="20"/>
        </w:rPr>
        <w:t xml:space="preserve"> лева, посочена в искане за усвояване на парични средства с вх.№ </w:t>
      </w:r>
      <w:r w:rsidRPr="008B193B">
        <w:rPr>
          <w:rFonts w:ascii="Times New Roman" w:hAnsi="Times New Roman"/>
          <w:i/>
          <w:iCs/>
          <w:sz w:val="20"/>
          <w:lang w:val="ru-RU"/>
        </w:rPr>
        <w:t>1001/13.08.2013</w:t>
      </w:r>
      <w:r w:rsidRPr="008B193B">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Анекс от 13.08.2013 г. към привиден Договор за банков кредит от 15.11.2012 г. между „Принт Инвест 1” ЕООД и КТБ АД, за сумата от 10 100 000.00 евро, с левова равностойност по официалния курс на БНБ – </w:t>
      </w:r>
      <w:r w:rsidRPr="008B193B">
        <w:rPr>
          <w:rFonts w:ascii="Times New Roman" w:hAnsi="Times New Roman"/>
          <w:i/>
          <w:iCs/>
          <w:sz w:val="20"/>
          <w:lang w:val="ru-RU"/>
        </w:rPr>
        <w:t>19 753 883.00</w:t>
      </w:r>
      <w:r w:rsidRPr="008B193B">
        <w:rPr>
          <w:rFonts w:ascii="Times New Roman" w:hAnsi="Times New Roman"/>
          <w:i/>
          <w:iCs/>
          <w:sz w:val="20"/>
        </w:rPr>
        <w:t xml:space="preserve"> лева, въз основа на който Георги Зяпков е одобрил с нареждане, изпратено до касиер счетоводител Мирела Мицева по електронна поща на 13.08.2013 г., изпълнение на искане с вх. № 1001/13.08.2013 г. за усвояване на парични средства в размер на 500 000.00 евро, с левова равностойност по официалния курс на БНБ – 977 915.00 лева по сметка в КТБ АД -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w:t>
      </w:r>
      <w:r w:rsidRPr="008B193B">
        <w:rPr>
          <w:rFonts w:ascii="Times New Roman" w:hAnsi="Times New Roman"/>
          <w:i/>
          <w:iCs/>
          <w:sz w:val="20"/>
        </w:rPr>
        <w:t xml:space="preserve"> </w:t>
      </w:r>
      <w:r w:rsidRPr="008B193B">
        <w:rPr>
          <w:rFonts w:ascii="Times New Roman" w:hAnsi="Times New Roman"/>
          <w:i/>
          <w:sz w:val="20"/>
        </w:rPr>
        <w:t>с титуляр „Принт Инвест 1”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8B193B">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w:t>
      </w:r>
      <w:r w:rsidRPr="008B193B">
        <w:rPr>
          <w:rFonts w:ascii="Times New Roman" w:hAnsi="Times New Roman"/>
          <w:i/>
          <w:sz w:val="20"/>
        </w:rPr>
        <w:lastRenderedPageBreak/>
        <w:t>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500 000.00 евро /</w:t>
      </w:r>
      <w:r w:rsidRPr="008B193B">
        <w:rPr>
          <w:rFonts w:ascii="Times New Roman" w:hAnsi="Times New Roman"/>
          <w:i/>
          <w:iCs/>
          <w:sz w:val="20"/>
        </w:rPr>
        <w:t>петстотин хиляди евро</w:t>
      </w:r>
      <w:r w:rsidRPr="008B193B">
        <w:rPr>
          <w:rFonts w:ascii="Times New Roman" w:hAnsi="Times New Roman"/>
          <w:sz w:val="20"/>
        </w:rPr>
        <w:t>/, с левова равностойност по официалния курс за деня на БНБ – 977 915.00 лева /</w:t>
      </w:r>
      <w:r w:rsidRPr="008B193B">
        <w:rPr>
          <w:rFonts w:ascii="Times New Roman" w:hAnsi="Times New Roman"/>
          <w:i/>
          <w:iCs/>
          <w:sz w:val="20"/>
        </w:rPr>
        <w:t>деветстотин седемдесет и седем хиляди деветстотин и петнадесет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DF76D6" w:rsidRPr="008B193B" w:rsidRDefault="00DF76D6" w:rsidP="00DF76D6">
      <w:pPr>
        <w:ind w:right="-2" w:firstLine="709"/>
        <w:jc w:val="both"/>
        <w:rPr>
          <w:rFonts w:ascii="Times New Roman" w:hAnsi="Times New Roman"/>
          <w:sz w:val="20"/>
          <w:lang w:val="ru-RU"/>
        </w:rPr>
      </w:pPr>
    </w:p>
    <w:p w:rsidR="00DF76D6" w:rsidRPr="008B193B" w:rsidRDefault="00DF76D6" w:rsidP="00DF76D6">
      <w:pPr>
        <w:ind w:right="-2" w:firstLine="708"/>
        <w:jc w:val="both"/>
        <w:rPr>
          <w:rFonts w:ascii="Times New Roman" w:hAnsi="Times New Roman"/>
          <w:b/>
          <w:i/>
          <w:sz w:val="20"/>
        </w:rPr>
      </w:pPr>
      <w:r w:rsidRPr="008B193B">
        <w:rPr>
          <w:rFonts w:ascii="Times New Roman" w:hAnsi="Times New Roman"/>
          <w:b/>
          <w:bCs/>
          <w:szCs w:val="28"/>
        </w:rPr>
        <w:t xml:space="preserve">- </w:t>
      </w:r>
      <w:r w:rsidRPr="008B193B">
        <w:rPr>
          <w:rFonts w:ascii="Times New Roman" w:hAnsi="Times New Roman"/>
          <w:b/>
          <w:bCs/>
          <w:sz w:val="24"/>
          <w:szCs w:val="24"/>
        </w:rPr>
        <w:t xml:space="preserve">ГЕОРГИ </w:t>
      </w:r>
      <w:r w:rsidR="009D014A">
        <w:rPr>
          <w:rFonts w:ascii="Times New Roman" w:hAnsi="Times New Roman"/>
          <w:b/>
          <w:bCs/>
          <w:sz w:val="24"/>
          <w:szCs w:val="24"/>
        </w:rPr>
        <w:t>******</w:t>
      </w:r>
      <w:r w:rsidRPr="008B193B">
        <w:rPr>
          <w:rFonts w:ascii="Times New Roman" w:hAnsi="Times New Roman"/>
          <w:b/>
          <w:bCs/>
          <w:sz w:val="24"/>
          <w:szCs w:val="24"/>
        </w:rPr>
        <w:t xml:space="preserve"> ХРИСТОВ – </w:t>
      </w:r>
      <w:r w:rsidRPr="008B193B">
        <w:rPr>
          <w:rFonts w:ascii="Times New Roman" w:hAnsi="Times New Roman"/>
          <w:b/>
          <w:bCs/>
          <w:sz w:val="20"/>
        </w:rPr>
        <w:t>на 13.08.2013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iCs/>
          <w:sz w:val="20"/>
        </w:rPr>
        <w:t>-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sz w:val="20"/>
        </w:rPr>
        <w:t>/</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i/>
          <w:iCs/>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w:t>
      </w:r>
      <w:r w:rsidRPr="008B193B">
        <w:rPr>
          <w:rFonts w:ascii="Times New Roman" w:hAnsi="Times New Roman"/>
          <w:i/>
          <w:iCs/>
          <w:sz w:val="20"/>
        </w:rPr>
        <w:lastRenderedPageBreak/>
        <w:t xml:space="preserve">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08.11.2012 година, 27.02.2013 година и от 14.03.2013 година)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w:t>
      </w:r>
      <w:r w:rsidRPr="008B193B">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Мирела </w:t>
      </w:r>
      <w:r w:rsidR="009D014A">
        <w:rPr>
          <w:rFonts w:ascii="Times New Roman" w:hAnsi="Times New Roman"/>
          <w:b/>
          <w:bCs/>
          <w:sz w:val="20"/>
        </w:rPr>
        <w:t>******</w:t>
      </w:r>
      <w:r w:rsidRPr="008B193B">
        <w:rPr>
          <w:rFonts w:ascii="Times New Roman" w:hAnsi="Times New Roman"/>
          <w:b/>
          <w:bCs/>
          <w:sz w:val="20"/>
        </w:rPr>
        <w:t xml:space="preserve"> Мицева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13.08.2013 г. сумата от </w:t>
      </w:r>
      <w:r w:rsidRPr="008B193B">
        <w:rPr>
          <w:rFonts w:ascii="Times New Roman" w:hAnsi="Times New Roman"/>
          <w:i/>
          <w:iCs/>
          <w:sz w:val="20"/>
          <w:lang w:val="ru-RU"/>
        </w:rPr>
        <w:t>500 000.00</w:t>
      </w:r>
      <w:r w:rsidRPr="008B193B">
        <w:rPr>
          <w:rFonts w:ascii="Times New Roman" w:hAnsi="Times New Roman"/>
          <w:i/>
          <w:iCs/>
          <w:sz w:val="20"/>
        </w:rPr>
        <w:t xml:space="preserve"> евро, с левова равностойност по официалния курс на БНБ – </w:t>
      </w:r>
      <w:r w:rsidRPr="008B193B">
        <w:rPr>
          <w:rFonts w:ascii="Times New Roman" w:hAnsi="Times New Roman"/>
          <w:i/>
          <w:iCs/>
          <w:sz w:val="20"/>
          <w:lang w:val="ru-RU"/>
        </w:rPr>
        <w:t>977 915.00</w:t>
      </w:r>
      <w:r w:rsidRPr="008B193B">
        <w:rPr>
          <w:rFonts w:ascii="Times New Roman" w:hAnsi="Times New Roman"/>
          <w:i/>
          <w:iCs/>
          <w:sz w:val="20"/>
        </w:rPr>
        <w:t xml:space="preserve"> лева, посочена в искане за усвояване на парични средства с вх.№ </w:t>
      </w:r>
      <w:r w:rsidRPr="008B193B">
        <w:rPr>
          <w:rFonts w:ascii="Times New Roman" w:hAnsi="Times New Roman"/>
          <w:i/>
          <w:iCs/>
          <w:sz w:val="20"/>
          <w:lang w:val="ru-RU"/>
        </w:rPr>
        <w:t>1001/13.08.2013</w:t>
      </w:r>
      <w:r w:rsidRPr="008B193B">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Анекс от 13.08.2013 г. към привиден Договор за банков кредит от 15.11.2012 г., между „Принт Инвест 1” ЕООД и КТБ АД, за сумата от 10 100 000.00 евро, с левова равностойност по официалния курс на БНБ – </w:t>
      </w:r>
      <w:r w:rsidRPr="008B193B">
        <w:rPr>
          <w:rFonts w:ascii="Times New Roman" w:hAnsi="Times New Roman"/>
          <w:i/>
          <w:iCs/>
          <w:sz w:val="20"/>
          <w:lang w:val="ru-RU"/>
        </w:rPr>
        <w:t>19 753 883.00</w:t>
      </w:r>
      <w:r w:rsidRPr="008B193B">
        <w:rPr>
          <w:rFonts w:ascii="Times New Roman" w:hAnsi="Times New Roman"/>
          <w:i/>
          <w:iCs/>
          <w:sz w:val="20"/>
        </w:rPr>
        <w:t xml:space="preserve"> лева, въз основа на който Георги Зяпков е одобрил с нареждане, изпратено до касиер счетоводител Мирела Мицева по електронна поща на 13.08.2013 г., изпълнение на искане с вх. № 1001/13.08.2013 г. за усвояване на парични средства в размер на 500 000.00 евро, с левова равностойност по официалния курс на БНБ – 977 915.00 лева по сметка в КТБ АД -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w:t>
      </w:r>
      <w:r w:rsidRPr="008B193B">
        <w:rPr>
          <w:rFonts w:ascii="Times New Roman" w:hAnsi="Times New Roman"/>
          <w:i/>
          <w:iCs/>
          <w:sz w:val="20"/>
        </w:rPr>
        <w:t xml:space="preserve"> </w:t>
      </w:r>
      <w:r w:rsidRPr="008B193B">
        <w:rPr>
          <w:rFonts w:ascii="Times New Roman" w:hAnsi="Times New Roman"/>
          <w:i/>
          <w:sz w:val="20"/>
        </w:rPr>
        <w:t>с титуляр „Принт Инвест 1”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8B193B">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500 000.00 евро /</w:t>
      </w:r>
      <w:r w:rsidRPr="008B193B">
        <w:rPr>
          <w:rFonts w:ascii="Times New Roman" w:hAnsi="Times New Roman"/>
          <w:i/>
          <w:iCs/>
          <w:sz w:val="20"/>
        </w:rPr>
        <w:t>петстотин хиляди евро</w:t>
      </w:r>
      <w:r w:rsidRPr="008B193B">
        <w:rPr>
          <w:rFonts w:ascii="Times New Roman" w:hAnsi="Times New Roman"/>
          <w:sz w:val="20"/>
        </w:rPr>
        <w:t>/, с левова равностойност по официалния курс за деня на БНБ – 977 915.00 лева /</w:t>
      </w:r>
      <w:r w:rsidRPr="008B193B">
        <w:rPr>
          <w:rFonts w:ascii="Times New Roman" w:hAnsi="Times New Roman"/>
          <w:i/>
          <w:iCs/>
          <w:sz w:val="20"/>
        </w:rPr>
        <w:t>деветстотин седемдесет и седем хиляди деветстотин и петнадесет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 xml:space="preserve">представлява </w:t>
      </w:r>
      <w:r w:rsidRPr="008B193B">
        <w:rPr>
          <w:rFonts w:ascii="Times New Roman" w:hAnsi="Times New Roman"/>
          <w:b/>
          <w:bCs/>
          <w:sz w:val="20"/>
        </w:rPr>
        <w:lastRenderedPageBreak/>
        <w:t>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DF76D6" w:rsidRPr="008B193B" w:rsidRDefault="00DF76D6" w:rsidP="00DF76D6">
      <w:pPr>
        <w:ind w:right="-2" w:firstLine="709"/>
        <w:jc w:val="both"/>
        <w:rPr>
          <w:rFonts w:ascii="Times New Roman" w:hAnsi="Times New Roman"/>
          <w:b/>
          <w:bCs/>
          <w:sz w:val="20"/>
        </w:rPr>
      </w:pPr>
    </w:p>
    <w:p w:rsidR="00AC0A19" w:rsidRPr="008B193B" w:rsidRDefault="00DF76D6" w:rsidP="006D7472">
      <w:pPr>
        <w:ind w:right="-2" w:firstLine="708"/>
        <w:jc w:val="both"/>
        <w:rPr>
          <w:rFonts w:ascii="Times New Roman" w:hAnsi="Times New Roman"/>
          <w:b/>
          <w:bCs/>
          <w:sz w:val="20"/>
          <w:lang w:val="bg-BG"/>
        </w:rPr>
      </w:pPr>
      <w:r w:rsidRPr="008B193B">
        <w:rPr>
          <w:rFonts w:ascii="Times New Roman" w:hAnsi="Times New Roman"/>
          <w:b/>
          <w:bCs/>
          <w:sz w:val="24"/>
          <w:szCs w:val="24"/>
        </w:rPr>
        <w:t xml:space="preserve">- ГЕОРГИ </w:t>
      </w:r>
      <w:r w:rsidR="009D014A">
        <w:rPr>
          <w:rFonts w:ascii="Times New Roman" w:hAnsi="Times New Roman"/>
          <w:b/>
          <w:bCs/>
          <w:sz w:val="24"/>
          <w:szCs w:val="24"/>
        </w:rPr>
        <w:t>******</w:t>
      </w:r>
      <w:r w:rsidRPr="008B193B">
        <w:rPr>
          <w:rFonts w:ascii="Times New Roman" w:hAnsi="Times New Roman"/>
          <w:b/>
          <w:bCs/>
          <w:sz w:val="24"/>
          <w:szCs w:val="24"/>
        </w:rPr>
        <w:t xml:space="preserve"> ЗЯПКОВ -</w:t>
      </w:r>
      <w:r w:rsidRPr="008B193B">
        <w:rPr>
          <w:rFonts w:ascii="Times New Roman" w:hAnsi="Times New Roman"/>
          <w:b/>
          <w:bCs/>
          <w:szCs w:val="28"/>
        </w:rPr>
        <w:t xml:space="preserve"> </w:t>
      </w:r>
      <w:r w:rsidRPr="008B193B">
        <w:rPr>
          <w:rFonts w:ascii="Times New Roman" w:hAnsi="Times New Roman"/>
          <w:b/>
          <w:bCs/>
          <w:sz w:val="20"/>
        </w:rPr>
        <w:t xml:space="preserve">на 13.08.2013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 xml:space="preserve">по смисъла на чл.93, т.1, б.“б“ от НК/ </w:t>
      </w:r>
      <w:r w:rsidRPr="008B193B">
        <w:rPr>
          <w:rFonts w:ascii="Times New Roman" w:hAnsi="Times New Roman"/>
          <w:b/>
          <w:bCs/>
          <w:sz w:val="20"/>
        </w:rPr>
        <w:t xml:space="preserve">- </w:t>
      </w:r>
      <w:r w:rsidRPr="008B193B">
        <w:rPr>
          <w:rFonts w:ascii="Times New Roman" w:hAnsi="Times New Roman"/>
          <w:sz w:val="20"/>
        </w:rPr>
        <w:t>Началник Управление „Кредитиране“ при ЦУ на КТБ АД</w:t>
      </w:r>
      <w:r w:rsidRPr="008B193B">
        <w:rPr>
          <w:rFonts w:ascii="Times New Roman" w:hAnsi="Times New Roman"/>
          <w:i/>
          <w:i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 считано от 01.08.2013 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08.11.2012 година, 27.02.2013 година и от 14.03.2013 година)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w:t>
      </w:r>
      <w:r w:rsidRPr="008B193B">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Мирела </w:t>
      </w:r>
      <w:r w:rsidR="009D014A">
        <w:rPr>
          <w:rFonts w:ascii="Times New Roman" w:hAnsi="Times New Roman"/>
          <w:b/>
          <w:bCs/>
          <w:sz w:val="20"/>
        </w:rPr>
        <w:t>******</w:t>
      </w:r>
      <w:r w:rsidRPr="008B193B">
        <w:rPr>
          <w:rFonts w:ascii="Times New Roman" w:hAnsi="Times New Roman"/>
          <w:b/>
          <w:bCs/>
          <w:sz w:val="20"/>
        </w:rPr>
        <w:t xml:space="preserve"> Мицева - </w:t>
      </w:r>
      <w:r w:rsidRPr="008B193B">
        <w:rPr>
          <w:rFonts w:ascii="Times New Roman" w:hAnsi="Times New Roman"/>
          <w:sz w:val="20"/>
        </w:rPr>
        <w:t xml:space="preserve">касиер – счетоводител при КТБ АД </w:t>
      </w:r>
      <w:r w:rsidRPr="008B193B">
        <w:rPr>
          <w:rFonts w:ascii="Times New Roman" w:hAnsi="Times New Roman"/>
          <w:i/>
          <w:iCs/>
          <w:sz w:val="20"/>
        </w:rPr>
        <w:t xml:space="preserve">/осъществила плащането и осчетоводила на 13.08.2013 г. сумата от </w:t>
      </w:r>
      <w:r w:rsidRPr="008B193B">
        <w:rPr>
          <w:rFonts w:ascii="Times New Roman" w:hAnsi="Times New Roman"/>
          <w:i/>
          <w:sz w:val="20"/>
          <w:lang w:val="ru-RU"/>
        </w:rPr>
        <w:t xml:space="preserve">500 000.00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- 977 915.00 лева</w:t>
      </w:r>
      <w:r w:rsidRPr="008B193B">
        <w:rPr>
          <w:rFonts w:ascii="Times New Roman" w:hAnsi="Times New Roman"/>
          <w:i/>
          <w:iCs/>
          <w:sz w:val="20"/>
        </w:rPr>
        <w:t xml:space="preserve">, посочена в искане за усвояване на парични средства с вх.№ 1001/13.08.2013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Мирела Мицева по електронна поща на 13.08.2013 г., изпълнение на искане с вх. № 1001/13.08.2013 г. за усвояване на парични средства в размер на </w:t>
      </w:r>
      <w:r w:rsidRPr="008B193B">
        <w:rPr>
          <w:rFonts w:ascii="Times New Roman" w:hAnsi="Times New Roman"/>
          <w:i/>
          <w:sz w:val="20"/>
          <w:lang w:val="ru-RU"/>
        </w:rPr>
        <w:t xml:space="preserve">500 000.00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- 977 915.00 лева</w:t>
      </w:r>
      <w:r w:rsidRPr="008B193B">
        <w:rPr>
          <w:rFonts w:ascii="Times New Roman" w:hAnsi="Times New Roman"/>
          <w:i/>
          <w:iCs/>
          <w:sz w:val="20"/>
        </w:rPr>
        <w:t xml:space="preserve">, по </w:t>
      </w:r>
      <w:r w:rsidRPr="008B193B">
        <w:rPr>
          <w:rFonts w:ascii="Times New Roman" w:hAnsi="Times New Roman"/>
          <w:i/>
          <w:iCs/>
          <w:sz w:val="20"/>
        </w:rPr>
        <w:lastRenderedPageBreak/>
        <w:t xml:space="preserve">сметка в КТБ АД -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w:t>
      </w:r>
      <w:r w:rsidRPr="008B193B">
        <w:rPr>
          <w:rFonts w:ascii="Times New Roman" w:hAnsi="Times New Roman"/>
          <w:i/>
          <w:sz w:val="20"/>
          <w:lang w:val="ru-RU"/>
        </w:rPr>
        <w:t xml:space="preserve"> </w:t>
      </w:r>
      <w:r w:rsidRPr="008B193B">
        <w:rPr>
          <w:rFonts w:ascii="Times New Roman" w:hAnsi="Times New Roman"/>
          <w:i/>
          <w:iCs/>
          <w:sz w:val="20"/>
        </w:rPr>
        <w:t xml:space="preserve">с титуляр </w:t>
      </w:r>
      <w:r w:rsidRPr="008B193B">
        <w:rPr>
          <w:rFonts w:ascii="Times New Roman" w:hAnsi="Times New Roman"/>
          <w:i/>
          <w:sz w:val="20"/>
        </w:rPr>
        <w:t>„Принт Инвест 1“ ЕООД</w:t>
      </w:r>
      <w:r w:rsidRPr="008B193B">
        <w:rPr>
          <w:rFonts w:ascii="Times New Roman" w:hAnsi="Times New Roman"/>
          <w:i/>
          <w:iCs/>
          <w:sz w:val="20"/>
        </w:rPr>
        <w:t xml:space="preserve">, с посочено в искането основание – Анекс от 13.08.2013г. към Договор за банков кредит от 15.11.2012 г. между </w:t>
      </w:r>
      <w:r w:rsidRPr="008B193B">
        <w:rPr>
          <w:rFonts w:ascii="Times New Roman" w:hAnsi="Times New Roman"/>
          <w:i/>
          <w:sz w:val="20"/>
        </w:rPr>
        <w:t>„Принт Инвест 1“ ЕООД</w:t>
      </w:r>
      <w:r w:rsidRPr="008B193B">
        <w:rPr>
          <w:rFonts w:ascii="Times New Roman" w:hAnsi="Times New Roman"/>
          <w:i/>
          <w:iCs/>
          <w:sz w:val="20"/>
        </w:rPr>
        <w:t xml:space="preserve">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8B193B">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чл.32, ал.1 </w:t>
      </w:r>
      <w:r w:rsidRPr="008B193B">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т.1</w:t>
      </w:r>
      <w:r w:rsidRPr="008B193B">
        <w:rPr>
          <w:rFonts w:ascii="Times New Roman" w:hAnsi="Times New Roman"/>
          <w:i/>
          <w:sz w:val="20"/>
        </w:rPr>
        <w:t xml:space="preserve"> – „Искане за отпускане на кредит по образец (Приложение № 3)”, </w:t>
      </w:r>
      <w:r w:rsidRPr="008B193B">
        <w:rPr>
          <w:rFonts w:ascii="Times New Roman" w:hAnsi="Times New Roman"/>
          <w:b/>
          <w:i/>
          <w:sz w:val="20"/>
        </w:rPr>
        <w:t>т.2</w:t>
      </w:r>
      <w:r w:rsidRPr="008B193B">
        <w:rPr>
          <w:rFonts w:ascii="Times New Roman" w:hAnsi="Times New Roman"/>
          <w:i/>
          <w:sz w:val="20"/>
        </w:rPr>
        <w:t xml:space="preserve"> – Общи условия за осъществяване на кредитни сделки (Приложение № 4),</w:t>
      </w:r>
      <w:r w:rsidRPr="008B193B">
        <w:rPr>
          <w:rFonts w:ascii="Times New Roman" w:hAnsi="Times New Roman"/>
          <w:b/>
          <w:i/>
          <w:sz w:val="20"/>
        </w:rPr>
        <w:t xml:space="preserve"> 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(Приложение № 4)”,</w:t>
      </w:r>
      <w:r w:rsidRPr="008B193B">
        <w:rPr>
          <w:rFonts w:ascii="Times New Roman" w:hAnsi="Times New Roman"/>
          <w:b/>
          <w:i/>
          <w:sz w:val="20"/>
        </w:rPr>
        <w:t xml:space="preserve"> чл.33, ал.1</w:t>
      </w:r>
      <w:r w:rsidRPr="008B193B">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 36, ал. 3</w:t>
      </w:r>
      <w:r w:rsidRPr="008B193B">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8B193B">
        <w:rPr>
          <w:rFonts w:ascii="Times New Roman" w:hAnsi="Times New Roman"/>
          <w:i/>
          <w:sz w:val="20"/>
          <w:lang w:val="ru-RU"/>
        </w:rPr>
        <w:t xml:space="preserve">; </w:t>
      </w:r>
      <w:r w:rsidRPr="008B193B">
        <w:rPr>
          <w:rFonts w:ascii="Times New Roman" w:hAnsi="Times New Roman"/>
          <w:i/>
          <w:sz w:val="20"/>
        </w:rPr>
        <w:t>в случай, че клиентът е подал искане за отпускане на кредит в чуждестранна валута</w:t>
      </w:r>
      <w:r w:rsidRPr="008B193B">
        <w:rPr>
          <w:rFonts w:ascii="Times New Roman" w:hAnsi="Times New Roman"/>
          <w:b/>
          <w:i/>
          <w:sz w:val="20"/>
        </w:rPr>
        <w:t xml:space="preserve"> </w:t>
      </w:r>
      <w:r w:rsidRPr="008B193B">
        <w:rPr>
          <w:rFonts w:ascii="Times New Roman" w:hAnsi="Times New Roman"/>
          <w:i/>
          <w:sz w:val="20"/>
          <w:lang w:val="ru-RU"/>
        </w:rPr>
        <w:t>(</w:t>
      </w:r>
      <w:r w:rsidRPr="008B193B">
        <w:rPr>
          <w:rFonts w:ascii="Times New Roman" w:hAnsi="Times New Roman"/>
          <w:i/>
          <w:sz w:val="20"/>
        </w:rPr>
        <w:t>Приложение № 3</w:t>
      </w:r>
      <w:r w:rsidRPr="008B193B">
        <w:rPr>
          <w:rFonts w:ascii="Times New Roman" w:hAnsi="Times New Roman"/>
          <w:i/>
          <w:sz w:val="20"/>
          <w:lang w:val="ru-RU"/>
        </w:rPr>
        <w:t>)</w:t>
      </w:r>
      <w:r w:rsidRPr="008B193B">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8B193B">
        <w:rPr>
          <w:rFonts w:ascii="Times New Roman" w:hAnsi="Times New Roman"/>
          <w:b/>
          <w:i/>
          <w:sz w:val="20"/>
        </w:rPr>
        <w:t>чл. 36, ал. 4 – „</w:t>
      </w:r>
      <w:r w:rsidRPr="008B193B">
        <w:rPr>
          <w:rFonts w:ascii="Times New Roman" w:hAnsi="Times New Roman"/>
          <w:i/>
          <w:sz w:val="20"/>
        </w:rPr>
        <w:t>За резултатите от анализа по ал. 3, служителят изготвя писмено становище.”,</w:t>
      </w:r>
      <w:r w:rsidRPr="008B193B">
        <w:rPr>
          <w:rFonts w:ascii="Times New Roman" w:hAnsi="Times New Roman"/>
          <w:b/>
          <w:i/>
          <w:sz w:val="20"/>
        </w:rPr>
        <w:t xml:space="preserve"> чл.36, ал.6</w:t>
      </w:r>
      <w:r w:rsidRPr="008B193B">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8B193B">
        <w:rPr>
          <w:rFonts w:ascii="Times New Roman" w:hAnsi="Times New Roman"/>
          <w:b/>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чл.62, ал.3</w:t>
      </w:r>
      <w:r w:rsidRPr="008B193B">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w:t>
      </w:r>
      <w:r w:rsidRPr="008B193B">
        <w:rPr>
          <w:rFonts w:ascii="Times New Roman" w:hAnsi="Times New Roman"/>
          <w:i/>
          <w:sz w:val="20"/>
        </w:rPr>
        <w:lastRenderedPageBreak/>
        <w:t xml:space="preserve">„Кредитиране”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sz w:val="20"/>
        </w:rPr>
        <w:t xml:space="preserve">и в нарушение на задълженията си, съгласно длъжностна характеристика </w:t>
      </w:r>
      <w:r w:rsidRPr="008B193B">
        <w:rPr>
          <w:rFonts w:ascii="Times New Roman" w:hAnsi="Times New Roman"/>
          <w:b/>
          <w:bCs/>
          <w:iCs/>
          <w:sz w:val="20"/>
        </w:rPr>
        <w:t>от</w:t>
      </w:r>
      <w:r w:rsidRPr="008B193B">
        <w:rPr>
          <w:rFonts w:ascii="Times New Roman" w:hAnsi="Times New Roman"/>
          <w:bCs/>
          <w:i/>
          <w:iCs/>
          <w:sz w:val="20"/>
        </w:rPr>
        <w:t xml:space="preserve"> </w:t>
      </w:r>
      <w:r w:rsidRPr="008B193B">
        <w:rPr>
          <w:rFonts w:ascii="Times New Roman" w:hAnsi="Times New Roman"/>
          <w:b/>
          <w:bCs/>
          <w:sz w:val="20"/>
        </w:rPr>
        <w:t>01.08.2013 г</w:t>
      </w:r>
      <w:r w:rsidRPr="008B193B">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bCs/>
          <w:i/>
          <w:iCs/>
          <w:sz w:val="20"/>
          <w:lang w:val="ru-RU"/>
        </w:rPr>
        <w:t>/</w:t>
      </w:r>
      <w:r w:rsidRPr="008B193B">
        <w:rPr>
          <w:rFonts w:ascii="Times New Roman" w:hAnsi="Times New Roman"/>
          <w:bCs/>
          <w:i/>
          <w:iCs/>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500 000.00 евро /</w:t>
      </w:r>
      <w:r w:rsidRPr="008B193B">
        <w:rPr>
          <w:rFonts w:ascii="Times New Roman" w:hAnsi="Times New Roman"/>
          <w:i/>
          <w:iCs/>
          <w:sz w:val="20"/>
        </w:rPr>
        <w:t>петстотин хиляди евро</w:t>
      </w:r>
      <w:r w:rsidRPr="008B193B">
        <w:rPr>
          <w:rFonts w:ascii="Times New Roman" w:hAnsi="Times New Roman"/>
          <w:sz w:val="20"/>
        </w:rPr>
        <w:t>/, с левова равностойност по официалния курс за деня на БНБ – 977 915.00 лева /</w:t>
      </w:r>
      <w:r w:rsidRPr="008B193B">
        <w:rPr>
          <w:rFonts w:ascii="Times New Roman" w:hAnsi="Times New Roman"/>
          <w:i/>
          <w:sz w:val="20"/>
        </w:rPr>
        <w:t>деветстотин седемдесет и седем хиляди деветстотин и петнадесет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6D7472" w:rsidRPr="008B193B">
        <w:rPr>
          <w:rFonts w:ascii="Times New Roman" w:hAnsi="Times New Roman"/>
          <w:b/>
          <w:bCs/>
          <w:sz w:val="20"/>
        </w:rPr>
        <w:t>/.</w:t>
      </w:r>
    </w:p>
    <w:p w:rsidR="00DF76D6" w:rsidRPr="008B193B" w:rsidRDefault="00DF76D6" w:rsidP="00DF76D6">
      <w:pPr>
        <w:ind w:right="-2"/>
        <w:jc w:val="both"/>
        <w:rPr>
          <w:rFonts w:ascii="Times New Roman" w:hAnsi="Times New Roman"/>
          <w:b/>
          <w:bCs/>
          <w:i/>
          <w:iCs/>
          <w:szCs w:val="28"/>
        </w:rPr>
      </w:pPr>
      <w:r w:rsidRPr="008B193B">
        <w:rPr>
          <w:rFonts w:ascii="Times New Roman" w:hAnsi="Times New Roman"/>
          <w:b/>
          <w:bCs/>
          <w:i/>
          <w:iCs/>
          <w:szCs w:val="28"/>
        </w:rPr>
        <w:t xml:space="preserve">Престъпление по </w:t>
      </w:r>
      <w:r w:rsidRPr="008B193B">
        <w:rPr>
          <w:rFonts w:ascii="Times New Roman" w:hAnsi="Times New Roman"/>
          <w:b/>
          <w:bCs/>
          <w:i/>
          <w:iCs/>
          <w:szCs w:val="28"/>
          <w:lang w:val="ru-RU"/>
        </w:rPr>
        <w:t>чл. 203, ал.1, вр. чл. 201, вр. чл. 20,  ал.4, вр. ал. 1</w:t>
      </w:r>
      <w:r w:rsidRPr="008B193B">
        <w:rPr>
          <w:rFonts w:ascii="Times New Roman" w:hAnsi="Times New Roman"/>
          <w:b/>
          <w:bCs/>
          <w:i/>
          <w:iCs/>
          <w:szCs w:val="28"/>
        </w:rPr>
        <w:t xml:space="preserve"> от НК.</w:t>
      </w:r>
    </w:p>
    <w:p w:rsidR="00855C59" w:rsidRPr="008B193B" w:rsidRDefault="00855C59" w:rsidP="00DF76D6">
      <w:pPr>
        <w:ind w:right="-2"/>
        <w:jc w:val="both"/>
        <w:rPr>
          <w:rFonts w:ascii="Times New Roman" w:hAnsi="Times New Roman"/>
          <w:b/>
          <w:bCs/>
          <w:i/>
          <w:iCs/>
          <w:szCs w:val="28"/>
        </w:rPr>
      </w:pPr>
    </w:p>
    <w:p w:rsidR="0091551A" w:rsidRPr="008B193B" w:rsidRDefault="00855C59" w:rsidP="006D7472">
      <w:pPr>
        <w:ind w:right="-2"/>
        <w:jc w:val="both"/>
        <w:rPr>
          <w:rFonts w:ascii="Times New Roman" w:hAnsi="Times New Roman"/>
          <w:b/>
          <w:bCs/>
          <w:szCs w:val="28"/>
        </w:rPr>
      </w:pPr>
      <w:r w:rsidRPr="008B193B">
        <w:rPr>
          <w:rFonts w:ascii="Times New Roman" w:hAnsi="Times New Roman"/>
          <w:b/>
          <w:bCs/>
          <w:szCs w:val="28"/>
          <w:u w:val="single"/>
        </w:rPr>
        <w:t>72К</w:t>
      </w:r>
    </w:p>
    <w:p w:rsidR="00855C59" w:rsidRPr="008B193B" w:rsidRDefault="0091551A" w:rsidP="00855C59">
      <w:pPr>
        <w:ind w:right="-2" w:firstLine="708"/>
        <w:jc w:val="both"/>
        <w:rPr>
          <w:rFonts w:ascii="Times New Roman" w:hAnsi="Times New Roman"/>
          <w:b/>
          <w:bCs/>
          <w:sz w:val="20"/>
        </w:rPr>
      </w:pPr>
      <w:r w:rsidRPr="008B193B">
        <w:rPr>
          <w:rFonts w:ascii="Times New Roman" w:hAnsi="Times New Roman"/>
          <w:b/>
          <w:bCs/>
          <w:szCs w:val="28"/>
        </w:rPr>
        <w:t>XCVIII</w:t>
      </w:r>
      <w:r w:rsidR="00855C59" w:rsidRPr="008B193B">
        <w:rPr>
          <w:rFonts w:ascii="Times New Roman" w:hAnsi="Times New Roman"/>
          <w:b/>
          <w:bCs/>
          <w:szCs w:val="28"/>
          <w:lang w:val="ru-RU"/>
        </w:rPr>
        <w:t xml:space="preserve">. </w:t>
      </w:r>
      <w:r w:rsidR="00855C59" w:rsidRPr="008B193B">
        <w:rPr>
          <w:rFonts w:ascii="Times New Roman" w:hAnsi="Times New Roman"/>
          <w:b/>
          <w:bCs/>
          <w:szCs w:val="28"/>
        </w:rPr>
        <w:t>На неустановени дати в</w:t>
      </w:r>
      <w:r w:rsidR="00855C59" w:rsidRPr="008B193B">
        <w:rPr>
          <w:rFonts w:ascii="Times New Roman" w:hAnsi="Times New Roman"/>
          <w:b/>
          <w:bCs/>
          <w:szCs w:val="28"/>
          <w:lang w:val="ru-RU"/>
        </w:rPr>
        <w:t xml:space="preserve"> периода от </w:t>
      </w:r>
      <w:r w:rsidR="00855C59" w:rsidRPr="008B193B">
        <w:rPr>
          <w:rFonts w:ascii="Times New Roman" w:hAnsi="Times New Roman"/>
          <w:b/>
          <w:bCs/>
          <w:szCs w:val="28"/>
        </w:rPr>
        <w:t xml:space="preserve">01.01.2009 </w:t>
      </w:r>
      <w:r w:rsidR="00855C59" w:rsidRPr="008B193B">
        <w:rPr>
          <w:rFonts w:ascii="Times New Roman" w:hAnsi="Times New Roman"/>
          <w:b/>
          <w:bCs/>
          <w:szCs w:val="28"/>
          <w:lang w:val="ru-RU"/>
        </w:rPr>
        <w:t>г</w:t>
      </w:r>
      <w:r w:rsidR="00855C59" w:rsidRPr="008B193B">
        <w:rPr>
          <w:rFonts w:ascii="Times New Roman" w:hAnsi="Times New Roman"/>
          <w:b/>
          <w:bCs/>
          <w:szCs w:val="28"/>
        </w:rPr>
        <w:t>.</w:t>
      </w:r>
      <w:r w:rsidR="00855C59" w:rsidRPr="008B193B">
        <w:rPr>
          <w:rFonts w:ascii="Times New Roman" w:hAnsi="Times New Roman"/>
          <w:b/>
          <w:bCs/>
          <w:szCs w:val="28"/>
          <w:lang w:val="ru-RU"/>
        </w:rPr>
        <w:t xml:space="preserve"> до </w:t>
      </w:r>
      <w:r w:rsidR="00855C59" w:rsidRPr="008B193B">
        <w:rPr>
          <w:rFonts w:ascii="Times New Roman" w:hAnsi="Times New Roman"/>
          <w:b/>
          <w:bCs/>
          <w:szCs w:val="28"/>
        </w:rPr>
        <w:t>21.12.2012</w:t>
      </w:r>
      <w:r w:rsidR="00855C59" w:rsidRPr="008B193B">
        <w:rPr>
          <w:rFonts w:ascii="Times New Roman" w:hAnsi="Times New Roman"/>
          <w:b/>
          <w:bCs/>
          <w:szCs w:val="28"/>
          <w:lang w:val="ru-RU"/>
        </w:rPr>
        <w:t xml:space="preserve"> г.,</w:t>
      </w:r>
      <w:r w:rsidR="00855C59" w:rsidRPr="008B193B">
        <w:rPr>
          <w:rFonts w:ascii="Times New Roman" w:hAnsi="Times New Roman"/>
          <w:b/>
          <w:bCs/>
          <w:szCs w:val="28"/>
        </w:rPr>
        <w:t xml:space="preserve"> </w:t>
      </w:r>
      <w:r w:rsidR="00855C59" w:rsidRPr="008B193B">
        <w:rPr>
          <w:rFonts w:ascii="Times New Roman" w:hAnsi="Times New Roman"/>
          <w:b/>
          <w:bCs/>
          <w:szCs w:val="28"/>
          <w:lang w:val="ru-RU"/>
        </w:rPr>
        <w:t xml:space="preserve">в гр.София, </w:t>
      </w:r>
      <w:r w:rsidR="00855C59" w:rsidRPr="008B193B">
        <w:rPr>
          <w:rFonts w:ascii="Times New Roman" w:hAnsi="Times New Roman"/>
          <w:b/>
          <w:bCs/>
          <w:szCs w:val="28"/>
        </w:rPr>
        <w:t>Централно управление /</w:t>
      </w:r>
      <w:r w:rsidR="00855C59" w:rsidRPr="008B193B">
        <w:rPr>
          <w:rFonts w:ascii="Times New Roman" w:hAnsi="Times New Roman"/>
          <w:b/>
          <w:bCs/>
          <w:szCs w:val="28"/>
          <w:lang w:val="ru-RU"/>
        </w:rPr>
        <w:t>ЦУ</w:t>
      </w:r>
      <w:r w:rsidR="00855C59" w:rsidRPr="008B193B">
        <w:rPr>
          <w:rFonts w:ascii="Times New Roman" w:hAnsi="Times New Roman"/>
          <w:b/>
          <w:bCs/>
          <w:szCs w:val="28"/>
        </w:rPr>
        <w:t>/</w:t>
      </w:r>
      <w:r w:rsidR="00855C59" w:rsidRPr="008B193B">
        <w:rPr>
          <w:rFonts w:ascii="Times New Roman" w:hAnsi="Times New Roman"/>
          <w:b/>
          <w:bCs/>
          <w:szCs w:val="28"/>
          <w:lang w:val="ru-RU"/>
        </w:rPr>
        <w:t xml:space="preserve"> на </w:t>
      </w:r>
      <w:r w:rsidR="00855C59" w:rsidRPr="008B193B">
        <w:rPr>
          <w:rFonts w:ascii="Times New Roman" w:hAnsi="Times New Roman"/>
          <w:b/>
          <w:bCs/>
          <w:szCs w:val="28"/>
        </w:rPr>
        <w:t>Корпоративна търговска банка /</w:t>
      </w:r>
      <w:r w:rsidR="00855C59" w:rsidRPr="008B193B">
        <w:rPr>
          <w:rFonts w:ascii="Times New Roman" w:hAnsi="Times New Roman"/>
          <w:b/>
          <w:bCs/>
          <w:szCs w:val="28"/>
          <w:lang w:val="ru-RU"/>
        </w:rPr>
        <w:t>КТБ</w:t>
      </w:r>
      <w:r w:rsidR="00855C59" w:rsidRPr="008B193B">
        <w:rPr>
          <w:rFonts w:ascii="Times New Roman" w:hAnsi="Times New Roman"/>
          <w:b/>
          <w:bCs/>
          <w:szCs w:val="28"/>
        </w:rPr>
        <w:t>/</w:t>
      </w:r>
      <w:r w:rsidR="00855C59" w:rsidRPr="008B193B">
        <w:rPr>
          <w:rFonts w:ascii="Times New Roman" w:hAnsi="Times New Roman"/>
          <w:b/>
          <w:bCs/>
          <w:szCs w:val="28"/>
          <w:lang w:val="ru-RU"/>
        </w:rPr>
        <w:t xml:space="preserve"> АД, ул.</w:t>
      </w:r>
      <w:r w:rsidR="00855C59" w:rsidRPr="008B193B">
        <w:rPr>
          <w:rFonts w:ascii="Times New Roman" w:hAnsi="Times New Roman"/>
          <w:b/>
          <w:bCs/>
          <w:szCs w:val="28"/>
        </w:rPr>
        <w:t xml:space="preserve"> „</w:t>
      </w:r>
      <w:r w:rsidR="00855C59" w:rsidRPr="008B193B">
        <w:rPr>
          <w:rFonts w:ascii="Times New Roman" w:hAnsi="Times New Roman"/>
          <w:b/>
          <w:bCs/>
          <w:szCs w:val="28"/>
          <w:lang w:val="ru-RU"/>
        </w:rPr>
        <w:t>Граф Игнатиев</w:t>
      </w:r>
      <w:r w:rsidR="00855C59" w:rsidRPr="008B193B">
        <w:rPr>
          <w:rFonts w:ascii="Times New Roman" w:hAnsi="Times New Roman"/>
          <w:b/>
          <w:bCs/>
          <w:szCs w:val="28"/>
        </w:rPr>
        <w:t>“</w:t>
      </w:r>
      <w:r w:rsidR="00855C59" w:rsidRPr="008B193B">
        <w:rPr>
          <w:rFonts w:ascii="Times New Roman" w:hAnsi="Times New Roman"/>
          <w:b/>
          <w:bCs/>
          <w:szCs w:val="28"/>
          <w:lang w:val="ru-RU"/>
        </w:rPr>
        <w:t xml:space="preserve"> №10</w:t>
      </w:r>
      <w:r w:rsidR="00855C59" w:rsidRPr="008B193B">
        <w:rPr>
          <w:rFonts w:ascii="Times New Roman" w:hAnsi="Times New Roman"/>
          <w:szCs w:val="28"/>
          <w:lang w:val="ru-RU"/>
        </w:rPr>
        <w:t xml:space="preserve">, </w:t>
      </w:r>
      <w:r w:rsidR="00855C59" w:rsidRPr="008B193B">
        <w:rPr>
          <w:rFonts w:ascii="Times New Roman" w:hAnsi="Times New Roman"/>
          <w:b/>
          <w:bCs/>
          <w:szCs w:val="28"/>
          <w:lang w:val="ru-RU"/>
        </w:rPr>
        <w:t>в качеството си на длъжностно лице</w:t>
      </w:r>
      <w:r w:rsidR="00855C59" w:rsidRPr="008B193B">
        <w:rPr>
          <w:rFonts w:ascii="Times New Roman" w:hAnsi="Times New Roman"/>
          <w:b/>
          <w:bCs/>
          <w:szCs w:val="28"/>
        </w:rPr>
        <w:t>/</w:t>
      </w:r>
      <w:r w:rsidR="00855C59" w:rsidRPr="008B193B">
        <w:rPr>
          <w:rFonts w:ascii="Times New Roman" w:hAnsi="Times New Roman"/>
          <w:i/>
          <w:iCs/>
          <w:sz w:val="24"/>
          <w:szCs w:val="24"/>
        </w:rPr>
        <w:t>по смисъла на чл. 93, т. 1, б. „б” НК</w:t>
      </w:r>
      <w:r w:rsidR="00855C59" w:rsidRPr="008B193B">
        <w:rPr>
          <w:rFonts w:ascii="Times New Roman" w:hAnsi="Times New Roman"/>
          <w:b/>
          <w:bCs/>
          <w:szCs w:val="28"/>
        </w:rPr>
        <w:t>/</w:t>
      </w:r>
      <w:r w:rsidR="00855C59" w:rsidRPr="008B193B">
        <w:rPr>
          <w:rFonts w:ascii="Times New Roman" w:hAnsi="Times New Roman"/>
          <w:i/>
          <w:iCs/>
          <w:sz w:val="24"/>
          <w:szCs w:val="24"/>
        </w:rPr>
        <w:t xml:space="preserve"> </w:t>
      </w:r>
      <w:r w:rsidR="00855C59" w:rsidRPr="008B193B">
        <w:rPr>
          <w:rFonts w:ascii="Times New Roman" w:hAnsi="Times New Roman"/>
          <w:b/>
          <w:bCs/>
          <w:szCs w:val="28"/>
        </w:rPr>
        <w:t>-</w:t>
      </w:r>
      <w:r w:rsidR="00855C59" w:rsidRPr="008B193B">
        <w:rPr>
          <w:rFonts w:ascii="Times New Roman" w:hAnsi="Times New Roman"/>
          <w:i/>
          <w:iCs/>
          <w:sz w:val="24"/>
          <w:szCs w:val="24"/>
        </w:rPr>
        <w:t xml:space="preserve"> </w:t>
      </w:r>
      <w:r w:rsidR="006D7472" w:rsidRPr="008B193B">
        <w:rPr>
          <w:rFonts w:ascii="Times New Roman" w:hAnsi="Times New Roman"/>
          <w:iCs/>
          <w:szCs w:val="28"/>
        </w:rPr>
        <w:t xml:space="preserve">Ръководител на „Специализирана служба за вътрешен контрол“ на КТБ АД – </w:t>
      </w:r>
      <w:r w:rsidR="006D7472"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55C59" w:rsidRPr="008B193B">
        <w:rPr>
          <w:rFonts w:ascii="Times New Roman" w:hAnsi="Times New Roman"/>
          <w:b/>
          <w:bCs/>
          <w:szCs w:val="28"/>
        </w:rPr>
        <w:t xml:space="preserve">, </w:t>
      </w:r>
      <w:r w:rsidR="00855C59" w:rsidRPr="008B193B">
        <w:rPr>
          <w:rFonts w:ascii="Times New Roman" w:hAnsi="Times New Roman"/>
          <w:b/>
          <w:bCs/>
          <w:szCs w:val="28"/>
          <w:lang w:val="ru-RU"/>
        </w:rPr>
        <w:t>в съучастие</w:t>
      </w:r>
      <w:r w:rsidR="00855C59" w:rsidRPr="008B193B">
        <w:rPr>
          <w:rFonts w:ascii="Times New Roman" w:hAnsi="Times New Roman"/>
          <w:b/>
          <w:bCs/>
          <w:szCs w:val="28"/>
        </w:rPr>
        <w:t xml:space="preserve"> като помагач </w:t>
      </w:r>
      <w:r w:rsidR="00855C59" w:rsidRPr="008B193B">
        <w:rPr>
          <w:rFonts w:ascii="Times New Roman" w:hAnsi="Times New Roman"/>
          <w:b/>
          <w:bCs/>
          <w:szCs w:val="28"/>
          <w:lang w:val="ru-RU"/>
        </w:rPr>
        <w:t xml:space="preserve">с </w:t>
      </w:r>
      <w:r w:rsidR="00855C59" w:rsidRPr="008B193B">
        <w:rPr>
          <w:rFonts w:ascii="Times New Roman" w:hAnsi="Times New Roman"/>
          <w:b/>
          <w:bCs/>
          <w:szCs w:val="28"/>
        </w:rPr>
        <w:t xml:space="preserve">Илиан </w:t>
      </w:r>
      <w:r w:rsidR="009D014A">
        <w:rPr>
          <w:rFonts w:ascii="Times New Roman" w:hAnsi="Times New Roman"/>
          <w:b/>
          <w:bCs/>
          <w:szCs w:val="28"/>
        </w:rPr>
        <w:t>******</w:t>
      </w:r>
      <w:r w:rsidR="00855C59" w:rsidRPr="008B193B">
        <w:rPr>
          <w:rFonts w:ascii="Times New Roman" w:hAnsi="Times New Roman"/>
          <w:b/>
          <w:bCs/>
          <w:szCs w:val="28"/>
        </w:rPr>
        <w:t xml:space="preserve"> Зафиров</w:t>
      </w:r>
      <w:r w:rsidR="00855C59" w:rsidRPr="008B193B">
        <w:rPr>
          <w:rFonts w:ascii="Times New Roman" w:hAnsi="Times New Roman"/>
          <w:szCs w:val="28"/>
        </w:rPr>
        <w:t xml:space="preserve"> – </w:t>
      </w:r>
      <w:r w:rsidR="00855C59" w:rsidRPr="008B193B">
        <w:rPr>
          <w:rFonts w:ascii="Times New Roman" w:hAnsi="Times New Roman"/>
          <w:b/>
          <w:bCs/>
          <w:szCs w:val="28"/>
        </w:rPr>
        <w:t>извършител</w:t>
      </w:r>
      <w:r w:rsidR="00855C59" w:rsidRPr="008B193B">
        <w:rPr>
          <w:rFonts w:ascii="Times New Roman" w:hAnsi="Times New Roman"/>
          <w:i/>
          <w:iCs/>
          <w:szCs w:val="28"/>
        </w:rPr>
        <w:t xml:space="preserve"> /</w:t>
      </w:r>
      <w:r w:rsidR="00855C59" w:rsidRPr="008B193B">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855C59" w:rsidRPr="008B193B">
        <w:rPr>
          <w:rFonts w:ascii="Times New Roman" w:hAnsi="Times New Roman"/>
          <w:i/>
          <w:iCs/>
          <w:sz w:val="24"/>
          <w:szCs w:val="24"/>
          <w:u w:val="single"/>
        </w:rPr>
        <w:t xml:space="preserve"> </w:t>
      </w:r>
      <w:r w:rsidR="00855C59" w:rsidRPr="008B193B">
        <w:rPr>
          <w:rFonts w:ascii="Times New Roman" w:hAnsi="Times New Roman"/>
          <w:i/>
          <w:iCs/>
          <w:sz w:val="24"/>
          <w:szCs w:val="24"/>
        </w:rPr>
        <w:t>Договор за управление от 21.07.2003 г., с Решение на Надзорния съвет от 30.06.2003 г. и от 21.07.2003 г.</w:t>
      </w:r>
      <w:r w:rsidR="00855C59" w:rsidRPr="008B193B">
        <w:rPr>
          <w:rFonts w:ascii="Times New Roman" w:hAnsi="Times New Roman"/>
          <w:i/>
          <w:iCs/>
          <w:szCs w:val="28"/>
        </w:rPr>
        <w:t>/</w:t>
      </w:r>
      <w:r w:rsidR="00855C59" w:rsidRPr="008B193B">
        <w:rPr>
          <w:rFonts w:ascii="Times New Roman" w:hAnsi="Times New Roman"/>
          <w:szCs w:val="28"/>
        </w:rPr>
        <w:t xml:space="preserve">, </w:t>
      </w:r>
      <w:r w:rsidR="00855C59" w:rsidRPr="008B193B">
        <w:rPr>
          <w:rFonts w:ascii="Times New Roman" w:hAnsi="Times New Roman"/>
          <w:b/>
          <w:szCs w:val="28"/>
        </w:rPr>
        <w:t xml:space="preserve">с </w:t>
      </w:r>
      <w:r w:rsidR="00855C59" w:rsidRPr="008B193B">
        <w:rPr>
          <w:rFonts w:ascii="Times New Roman" w:hAnsi="Times New Roman"/>
          <w:b/>
          <w:bCs/>
          <w:szCs w:val="28"/>
        </w:rPr>
        <w:t xml:space="preserve">Георги </w:t>
      </w:r>
      <w:r w:rsidR="009D014A">
        <w:rPr>
          <w:rFonts w:ascii="Times New Roman" w:hAnsi="Times New Roman"/>
          <w:b/>
          <w:bCs/>
          <w:szCs w:val="28"/>
        </w:rPr>
        <w:t>******</w:t>
      </w:r>
      <w:r w:rsidR="00855C59" w:rsidRPr="008B193B">
        <w:rPr>
          <w:rFonts w:ascii="Times New Roman" w:hAnsi="Times New Roman"/>
          <w:b/>
          <w:bCs/>
          <w:szCs w:val="28"/>
        </w:rPr>
        <w:t xml:space="preserve"> Христов - извършител</w:t>
      </w:r>
      <w:r w:rsidR="00855C59" w:rsidRPr="008B193B">
        <w:rPr>
          <w:rFonts w:ascii="Times New Roman" w:hAnsi="Times New Roman"/>
          <w:b/>
          <w:bCs/>
          <w:i/>
          <w:iCs/>
          <w:szCs w:val="28"/>
        </w:rPr>
        <w:t xml:space="preserve"> /</w:t>
      </w:r>
      <w:r w:rsidR="00855C59" w:rsidRPr="008B193B">
        <w:rPr>
          <w:rFonts w:ascii="Times New Roman" w:hAnsi="Times New Roman"/>
          <w:i/>
          <w:iCs/>
          <w:sz w:val="24"/>
          <w:szCs w:val="24"/>
        </w:rPr>
        <w:t xml:space="preserve">длъжностно лице по смисъла на чл. 93, т. 1, б. „б” НК- Изпълнителен директор и член на УС на КТБ АД, съгласно Договор за </w:t>
      </w:r>
      <w:r w:rsidR="00855C59" w:rsidRPr="008B193B">
        <w:rPr>
          <w:rFonts w:ascii="Times New Roman" w:hAnsi="Times New Roman"/>
          <w:i/>
          <w:iCs/>
          <w:sz w:val="24"/>
          <w:szCs w:val="24"/>
        </w:rPr>
        <w:lastRenderedPageBreak/>
        <w:t>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55C59" w:rsidRPr="008B193B">
        <w:rPr>
          <w:rFonts w:ascii="Times New Roman" w:hAnsi="Times New Roman"/>
          <w:b/>
          <w:bCs/>
          <w:i/>
          <w:iCs/>
          <w:sz w:val="24"/>
          <w:szCs w:val="24"/>
        </w:rPr>
        <w:t>.</w:t>
      </w:r>
      <w:r w:rsidR="00855C59" w:rsidRPr="008B193B">
        <w:rPr>
          <w:rFonts w:ascii="Times New Roman" w:hAnsi="Times New Roman"/>
          <w:i/>
          <w:iCs/>
          <w:sz w:val="24"/>
          <w:szCs w:val="24"/>
        </w:rPr>
        <w:t>/,</w:t>
      </w:r>
      <w:r w:rsidR="00855C59" w:rsidRPr="008B193B">
        <w:rPr>
          <w:rFonts w:ascii="Times New Roman" w:hAnsi="Times New Roman"/>
          <w:b/>
          <w:bCs/>
          <w:szCs w:val="28"/>
        </w:rPr>
        <w:t xml:space="preserve"> Георги </w:t>
      </w:r>
      <w:r w:rsidR="009D014A">
        <w:rPr>
          <w:rFonts w:ascii="Times New Roman" w:hAnsi="Times New Roman"/>
          <w:b/>
          <w:bCs/>
          <w:szCs w:val="28"/>
        </w:rPr>
        <w:t>******</w:t>
      </w:r>
      <w:r w:rsidR="00855C59" w:rsidRPr="008B193B">
        <w:rPr>
          <w:rFonts w:ascii="Times New Roman" w:hAnsi="Times New Roman"/>
          <w:b/>
          <w:bCs/>
          <w:szCs w:val="28"/>
        </w:rPr>
        <w:t xml:space="preserve"> Зяпков</w:t>
      </w:r>
      <w:r w:rsidR="00855C59" w:rsidRPr="008B193B">
        <w:rPr>
          <w:rFonts w:ascii="Times New Roman" w:hAnsi="Times New Roman"/>
          <w:szCs w:val="28"/>
        </w:rPr>
        <w:t xml:space="preserve"> – </w:t>
      </w:r>
      <w:r w:rsidR="00855C59" w:rsidRPr="008B193B">
        <w:rPr>
          <w:rFonts w:ascii="Times New Roman" w:hAnsi="Times New Roman"/>
          <w:b/>
          <w:bCs/>
          <w:szCs w:val="28"/>
        </w:rPr>
        <w:t xml:space="preserve">извършител </w:t>
      </w:r>
      <w:r w:rsidR="00855C59" w:rsidRPr="008B193B">
        <w:rPr>
          <w:rFonts w:ascii="Times New Roman" w:hAnsi="Times New Roman"/>
          <w:szCs w:val="28"/>
        </w:rPr>
        <w:t>/</w:t>
      </w:r>
      <w:r w:rsidR="00855C59" w:rsidRPr="008B193B">
        <w:rPr>
          <w:rFonts w:ascii="Times New Roman" w:hAnsi="Times New Roman"/>
          <w:i/>
          <w:sz w:val="24"/>
          <w:szCs w:val="24"/>
        </w:rPr>
        <w:t>длъжностно лице</w:t>
      </w:r>
      <w:r w:rsidR="00855C59" w:rsidRPr="008B193B">
        <w:rPr>
          <w:rFonts w:ascii="Times New Roman" w:hAnsi="Times New Roman"/>
          <w:sz w:val="24"/>
          <w:szCs w:val="24"/>
        </w:rPr>
        <w:t xml:space="preserve"> </w:t>
      </w:r>
      <w:r w:rsidR="00855C59"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6D7472" w:rsidRPr="008B193B">
        <w:rPr>
          <w:rFonts w:ascii="Times New Roman" w:hAnsi="Times New Roman"/>
          <w:i/>
          <w:sz w:val="24"/>
          <w:szCs w:val="24"/>
          <w:lang w:val="bg-BG"/>
        </w:rPr>
        <w:t xml:space="preserve"> </w:t>
      </w:r>
      <w:r w:rsidR="006D7472" w:rsidRPr="008B193B">
        <w:rPr>
          <w:rFonts w:ascii="Times New Roman" w:hAnsi="Times New Roman"/>
          <w:i/>
          <w:sz w:val="24"/>
          <w:szCs w:val="24"/>
        </w:rPr>
        <w:t>г.</w:t>
      </w:r>
      <w:r w:rsidR="00855C59" w:rsidRPr="008B193B">
        <w:rPr>
          <w:rFonts w:ascii="Times New Roman" w:hAnsi="Times New Roman"/>
          <w:i/>
          <w:sz w:val="24"/>
          <w:szCs w:val="24"/>
        </w:rPr>
        <w:t>, считано от 01.08.2013</w:t>
      </w:r>
      <w:r w:rsidR="006D7472" w:rsidRPr="008B193B">
        <w:rPr>
          <w:rFonts w:ascii="Times New Roman" w:hAnsi="Times New Roman"/>
          <w:i/>
          <w:sz w:val="24"/>
          <w:szCs w:val="24"/>
          <w:lang w:val="bg-BG"/>
        </w:rPr>
        <w:t xml:space="preserve"> </w:t>
      </w:r>
      <w:r w:rsidR="00855C59"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855C59" w:rsidRPr="008B193B">
        <w:rPr>
          <w:rFonts w:ascii="Times New Roman" w:hAnsi="Times New Roman"/>
          <w:i/>
          <w:iCs/>
          <w:szCs w:val="28"/>
        </w:rPr>
        <w:t>/,</w:t>
      </w:r>
      <w:r w:rsidR="00855C59" w:rsidRPr="008B193B">
        <w:rPr>
          <w:rFonts w:ascii="Times New Roman" w:hAnsi="Times New Roman"/>
          <w:szCs w:val="28"/>
        </w:rPr>
        <w:t xml:space="preserve"> </w:t>
      </w:r>
      <w:r w:rsidR="00855C59" w:rsidRPr="008B193B">
        <w:rPr>
          <w:rFonts w:ascii="Times New Roman" w:hAnsi="Times New Roman"/>
          <w:b/>
          <w:szCs w:val="28"/>
        </w:rPr>
        <w:t>с</w:t>
      </w:r>
      <w:r w:rsidR="00855C59" w:rsidRPr="008B193B">
        <w:rPr>
          <w:rFonts w:ascii="Times New Roman" w:hAnsi="Times New Roman"/>
          <w:szCs w:val="28"/>
        </w:rPr>
        <w:t xml:space="preserve"> </w:t>
      </w:r>
      <w:r w:rsidR="00855C59" w:rsidRPr="008B193B">
        <w:rPr>
          <w:rFonts w:ascii="Times New Roman" w:hAnsi="Times New Roman"/>
          <w:b/>
          <w:bCs/>
          <w:szCs w:val="28"/>
        </w:rPr>
        <w:t xml:space="preserve">Цветан </w:t>
      </w:r>
      <w:r w:rsidR="009D014A">
        <w:rPr>
          <w:rFonts w:ascii="Times New Roman" w:hAnsi="Times New Roman"/>
          <w:b/>
          <w:bCs/>
          <w:szCs w:val="28"/>
        </w:rPr>
        <w:t>******</w:t>
      </w:r>
      <w:r w:rsidR="00855C59" w:rsidRPr="008B193B">
        <w:rPr>
          <w:rFonts w:ascii="Times New Roman" w:hAnsi="Times New Roman"/>
          <w:b/>
          <w:bCs/>
          <w:szCs w:val="28"/>
        </w:rPr>
        <w:t xml:space="preserve"> Василев</w:t>
      </w:r>
      <w:r w:rsidR="00855C59" w:rsidRPr="008B193B">
        <w:rPr>
          <w:rFonts w:ascii="Times New Roman" w:hAnsi="Times New Roman"/>
          <w:szCs w:val="28"/>
        </w:rPr>
        <w:t xml:space="preserve"> – </w:t>
      </w:r>
      <w:r w:rsidR="00855C59" w:rsidRPr="008B193B">
        <w:rPr>
          <w:rFonts w:ascii="Times New Roman" w:hAnsi="Times New Roman"/>
          <w:b/>
          <w:bCs/>
          <w:szCs w:val="28"/>
        </w:rPr>
        <w:t>подбудител и помагач</w:t>
      </w:r>
      <w:r w:rsidR="00855C59" w:rsidRPr="008B193B">
        <w:rPr>
          <w:rFonts w:ascii="Times New Roman" w:hAnsi="Times New Roman"/>
          <w:szCs w:val="28"/>
        </w:rPr>
        <w:t xml:space="preserve"> /</w:t>
      </w:r>
      <w:r w:rsidR="00855C59"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855C59" w:rsidRPr="008B193B">
        <w:rPr>
          <w:rFonts w:ascii="Times New Roman" w:hAnsi="Times New Roman"/>
          <w:szCs w:val="28"/>
        </w:rPr>
        <w:t>/,</w:t>
      </w:r>
      <w:r w:rsidR="00855C59" w:rsidRPr="008B193B">
        <w:rPr>
          <w:rFonts w:ascii="Times New Roman" w:hAnsi="Times New Roman"/>
          <w:b/>
          <w:bCs/>
          <w:szCs w:val="28"/>
        </w:rPr>
        <w:t xml:space="preserve"> с </w:t>
      </w:r>
      <w:r w:rsidR="00855C59" w:rsidRPr="008B193B">
        <w:rPr>
          <w:rFonts w:ascii="Times New Roman" w:hAnsi="Times New Roman"/>
          <w:b/>
          <w:szCs w:val="28"/>
        </w:rPr>
        <w:t xml:space="preserve">Красимир </w:t>
      </w:r>
      <w:r w:rsidR="009D014A">
        <w:rPr>
          <w:rFonts w:ascii="Times New Roman" w:hAnsi="Times New Roman"/>
          <w:b/>
          <w:szCs w:val="28"/>
        </w:rPr>
        <w:t>******</w:t>
      </w:r>
      <w:r w:rsidR="00855C59" w:rsidRPr="008B193B">
        <w:rPr>
          <w:rFonts w:ascii="Times New Roman" w:hAnsi="Times New Roman"/>
          <w:b/>
          <w:szCs w:val="28"/>
        </w:rPr>
        <w:t xml:space="preserve"> Хаджидинев</w:t>
      </w:r>
      <w:r w:rsidR="00855C59" w:rsidRPr="008B193B">
        <w:rPr>
          <w:rFonts w:ascii="Times New Roman" w:hAnsi="Times New Roman"/>
          <w:szCs w:val="28"/>
        </w:rPr>
        <w:t xml:space="preserve"> –</w:t>
      </w:r>
      <w:r w:rsidR="00855C59" w:rsidRPr="008B193B">
        <w:rPr>
          <w:rFonts w:ascii="Times New Roman" w:hAnsi="Times New Roman"/>
          <w:b/>
          <w:bCs/>
          <w:szCs w:val="28"/>
        </w:rPr>
        <w:t xml:space="preserve"> помагач </w:t>
      </w:r>
      <w:r w:rsidR="00855C59" w:rsidRPr="008B193B">
        <w:rPr>
          <w:rFonts w:ascii="Times New Roman" w:hAnsi="Times New Roman"/>
          <w:szCs w:val="28"/>
        </w:rPr>
        <w:t>(</w:t>
      </w:r>
      <w:r w:rsidR="00855C59"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855C59" w:rsidRPr="008B193B">
        <w:rPr>
          <w:rFonts w:ascii="Times New Roman" w:hAnsi="Times New Roman"/>
          <w:i/>
          <w:sz w:val="24"/>
          <w:szCs w:val="24"/>
        </w:rPr>
        <w:t>за 2011 година</w:t>
      </w:r>
      <w:r w:rsidR="00855C59" w:rsidRPr="008B193B">
        <w:rPr>
          <w:rFonts w:ascii="Times New Roman" w:hAnsi="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855C59" w:rsidRPr="008B193B">
        <w:rPr>
          <w:rFonts w:ascii="Times New Roman" w:hAnsi="Times New Roman"/>
          <w:i/>
          <w:sz w:val="24"/>
          <w:szCs w:val="24"/>
        </w:rPr>
        <w:t xml:space="preserve">съответно с писма за ангажимент от 22.11.2011 година, 08.11.2012 година, 14.03.2012 година и от 02.03.2012 година), </w:t>
      </w:r>
      <w:r w:rsidR="00855C59" w:rsidRPr="008B193B">
        <w:rPr>
          <w:rFonts w:ascii="Times New Roman" w:hAnsi="Times New Roman"/>
          <w:b/>
          <w:bCs/>
          <w:szCs w:val="28"/>
        </w:rPr>
        <w:t xml:space="preserve">като ръководител на ССВО на КТБ АД, </w:t>
      </w:r>
      <w:r w:rsidR="00855C59" w:rsidRPr="008B193B">
        <w:rPr>
          <w:rFonts w:ascii="Times New Roman" w:hAnsi="Times New Roman"/>
          <w:b/>
          <w:bCs/>
          <w:szCs w:val="28"/>
          <w:lang w:val="ru-RU"/>
        </w:rPr>
        <w:t>осигурява</w:t>
      </w:r>
      <w:r w:rsidR="00855C59" w:rsidRPr="008B193B">
        <w:rPr>
          <w:rFonts w:ascii="Times New Roman" w:hAnsi="Times New Roman"/>
          <w:b/>
          <w:bCs/>
          <w:szCs w:val="28"/>
        </w:rPr>
        <w:t>щ</w:t>
      </w:r>
      <w:r w:rsidR="00855C59" w:rsidRPr="008B193B">
        <w:rPr>
          <w:rFonts w:ascii="Times New Roman" w:hAnsi="Times New Roman"/>
          <w:b/>
          <w:bCs/>
          <w:szCs w:val="28"/>
          <w:lang w:val="ru-RU"/>
        </w:rPr>
        <w:t xml:space="preserve"> и отговаря</w:t>
      </w:r>
      <w:r w:rsidR="00855C59" w:rsidRPr="008B193B">
        <w:rPr>
          <w:rFonts w:ascii="Times New Roman" w:hAnsi="Times New Roman"/>
          <w:b/>
          <w:bCs/>
          <w:szCs w:val="28"/>
        </w:rPr>
        <w:t>щ</w:t>
      </w:r>
      <w:r w:rsidR="00855C59" w:rsidRPr="008B193B">
        <w:rPr>
          <w:rFonts w:ascii="Times New Roman" w:hAnsi="Times New Roman"/>
          <w:b/>
          <w:bCs/>
          <w:szCs w:val="28"/>
          <w:lang w:val="ru-RU"/>
        </w:rPr>
        <w:t xml:space="preserve"> за </w:t>
      </w:r>
      <w:r w:rsidR="00855C59" w:rsidRPr="008B193B">
        <w:rPr>
          <w:rFonts w:ascii="Times New Roman" w:hAnsi="Times New Roman"/>
          <w:b/>
          <w:bCs/>
          <w:szCs w:val="28"/>
        </w:rPr>
        <w:t xml:space="preserve">цялостната дейност на ССВО на КТБ АД, включително и за </w:t>
      </w:r>
      <w:r w:rsidR="00855C59" w:rsidRPr="008B193B">
        <w:rPr>
          <w:rFonts w:ascii="Times New Roman" w:hAnsi="Times New Roman"/>
          <w:b/>
          <w:bCs/>
          <w:szCs w:val="28"/>
          <w:lang w:val="ru-RU"/>
        </w:rPr>
        <w:t xml:space="preserve">спазването на </w:t>
      </w:r>
      <w:r w:rsidR="00855C59" w:rsidRPr="008B193B">
        <w:rPr>
          <w:rFonts w:ascii="Times New Roman" w:hAnsi="Times New Roman"/>
          <w:b/>
          <w:bCs/>
          <w:szCs w:val="28"/>
        </w:rPr>
        <w:t>Д</w:t>
      </w:r>
      <w:r w:rsidR="00855C59" w:rsidRPr="008B193B">
        <w:rPr>
          <w:rFonts w:ascii="Times New Roman" w:hAnsi="Times New Roman"/>
          <w:b/>
          <w:bCs/>
          <w:szCs w:val="28"/>
          <w:lang w:val="ru-RU"/>
        </w:rPr>
        <w:t>ефиницията за вътрешен одит, Етичния кодекс</w:t>
      </w:r>
      <w:r w:rsidR="00855C59" w:rsidRPr="008B193B">
        <w:rPr>
          <w:rFonts w:ascii="Times New Roman" w:hAnsi="Times New Roman"/>
          <w:b/>
          <w:bCs/>
          <w:szCs w:val="28"/>
        </w:rPr>
        <w:t xml:space="preserve"> и</w:t>
      </w:r>
      <w:r w:rsidR="00855C59"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855C59" w:rsidRPr="008B193B">
        <w:rPr>
          <w:rFonts w:ascii="Times New Roman" w:hAnsi="Times New Roman"/>
          <w:szCs w:val="28"/>
        </w:rPr>
        <w:t>/</w:t>
      </w:r>
      <w:r w:rsidR="00855C59" w:rsidRPr="008B193B">
        <w:rPr>
          <w:rFonts w:ascii="Times New Roman" w:hAnsi="Times New Roman"/>
          <w:i/>
          <w:iCs/>
          <w:sz w:val="24"/>
          <w:szCs w:val="24"/>
        </w:rPr>
        <w:t xml:space="preserve">съгласно </w:t>
      </w:r>
      <w:r w:rsidR="00855C59" w:rsidRPr="008B193B">
        <w:rPr>
          <w:rFonts w:ascii="Times New Roman" w:hAnsi="Times New Roman"/>
          <w:i/>
          <w:iCs/>
          <w:sz w:val="24"/>
          <w:szCs w:val="24"/>
          <w:lang w:val="ru-RU"/>
        </w:rPr>
        <w:t>чл.16 , ал.3</w:t>
      </w:r>
      <w:r w:rsidR="00855C59" w:rsidRPr="008B193B">
        <w:rPr>
          <w:rFonts w:ascii="Times New Roman" w:hAnsi="Times New Roman"/>
          <w:i/>
          <w:iCs/>
          <w:sz w:val="24"/>
          <w:szCs w:val="24"/>
        </w:rPr>
        <w:t xml:space="preserve"> от</w:t>
      </w:r>
      <w:r w:rsidR="00855C59" w:rsidRPr="008B193B">
        <w:rPr>
          <w:rFonts w:ascii="Times New Roman" w:hAnsi="Times New Roman"/>
          <w:i/>
          <w:iCs/>
          <w:sz w:val="24"/>
          <w:szCs w:val="24"/>
          <w:lang w:val="ru-RU"/>
        </w:rPr>
        <w:t xml:space="preserve"> Н</w:t>
      </w:r>
      <w:r w:rsidR="00855C59" w:rsidRPr="008B193B">
        <w:rPr>
          <w:rFonts w:ascii="Times New Roman" w:hAnsi="Times New Roman"/>
          <w:i/>
          <w:iCs/>
          <w:sz w:val="24"/>
          <w:szCs w:val="24"/>
        </w:rPr>
        <w:t>аредба</w:t>
      </w:r>
      <w:r w:rsidR="00855C59" w:rsidRPr="008B193B">
        <w:rPr>
          <w:rFonts w:ascii="Times New Roman" w:hAnsi="Times New Roman"/>
          <w:i/>
          <w:iCs/>
          <w:sz w:val="24"/>
          <w:szCs w:val="24"/>
          <w:lang w:val="ru-RU"/>
        </w:rPr>
        <w:t xml:space="preserve"> № 10 от 26.11.2003 г. за вътрешния контрол в банките</w:t>
      </w:r>
      <w:r w:rsidR="00855C59" w:rsidRPr="008B193B">
        <w:rPr>
          <w:rFonts w:ascii="Times New Roman" w:hAnsi="Times New Roman"/>
          <w:i/>
          <w:iCs/>
          <w:sz w:val="24"/>
          <w:szCs w:val="24"/>
        </w:rPr>
        <w:t xml:space="preserve"> о</w:t>
      </w:r>
      <w:r w:rsidR="00855C59" w:rsidRPr="008B193B">
        <w:rPr>
          <w:rFonts w:ascii="Times New Roman" w:hAnsi="Times New Roman"/>
          <w:i/>
          <w:iCs/>
          <w:sz w:val="24"/>
          <w:szCs w:val="24"/>
          <w:lang w:val="ru-RU"/>
        </w:rPr>
        <w:t xml:space="preserve">бн., ДВ, бр. 108 от 12.12.2003 г., изм., бр. 102 от 19.12.2006 г. </w:t>
      </w:r>
      <w:r w:rsidR="00855C59" w:rsidRPr="008B193B">
        <w:rPr>
          <w:rFonts w:ascii="Times New Roman" w:hAnsi="Times New Roman"/>
          <w:i/>
          <w:iCs/>
          <w:sz w:val="24"/>
          <w:szCs w:val="24"/>
        </w:rPr>
        <w:t>и</w:t>
      </w:r>
      <w:r w:rsidR="00855C59" w:rsidRPr="008B193B">
        <w:rPr>
          <w:rFonts w:ascii="Times New Roman" w:hAnsi="Times New Roman"/>
          <w:i/>
          <w:iCs/>
          <w:sz w:val="24"/>
          <w:szCs w:val="24"/>
          <w:lang w:val="ru-RU"/>
        </w:rPr>
        <w:t xml:space="preserve"> чл. 5 , </w:t>
      </w:r>
      <w:r w:rsidR="00855C59" w:rsidRPr="008B193B">
        <w:rPr>
          <w:rFonts w:ascii="Times New Roman" w:hAnsi="Times New Roman"/>
          <w:i/>
          <w:iCs/>
          <w:sz w:val="24"/>
          <w:szCs w:val="24"/>
        </w:rPr>
        <w:t>а</w:t>
      </w:r>
      <w:r w:rsidR="00855C59" w:rsidRPr="008B193B">
        <w:rPr>
          <w:rFonts w:ascii="Times New Roman" w:hAnsi="Times New Roman"/>
          <w:i/>
          <w:iCs/>
          <w:sz w:val="24"/>
          <w:szCs w:val="24"/>
          <w:lang w:val="ru-RU"/>
        </w:rPr>
        <w:t>л.1</w:t>
      </w:r>
      <w:r w:rsidR="00855C59" w:rsidRPr="008B193B">
        <w:rPr>
          <w:rFonts w:ascii="Times New Roman" w:hAnsi="Times New Roman"/>
          <w:i/>
          <w:iCs/>
          <w:sz w:val="24"/>
          <w:szCs w:val="24"/>
        </w:rPr>
        <w:t xml:space="preserve"> от</w:t>
      </w:r>
      <w:r w:rsidR="00855C59"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 и изменени и допълнени с Протоколи на НС на КТБ АД от 01.09.2008</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 27.02.2009</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 16.12.2010</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 18.12.2013</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w:t>
      </w:r>
      <w:r w:rsidR="00855C59" w:rsidRPr="008B193B">
        <w:rPr>
          <w:rFonts w:ascii="Times New Roman" w:hAnsi="Times New Roman"/>
          <w:i/>
          <w:iCs/>
          <w:sz w:val="24"/>
          <w:szCs w:val="24"/>
        </w:rPr>
        <w:t xml:space="preserve"> , чл. 75, ал.1, чл. 67, ал.2 от Устава на  КТБ АД и т.1, 2, 3, 4, 5, 6, 7, 8 и 13 от раздел I  - „Основни длъжностни задължения“</w:t>
      </w:r>
      <w:r w:rsidR="00855C59" w:rsidRPr="008B193B">
        <w:rPr>
          <w:rFonts w:ascii="Times New Roman" w:hAnsi="Times New Roman"/>
          <w:i/>
          <w:iCs/>
          <w:sz w:val="24"/>
          <w:szCs w:val="24"/>
          <w:lang w:val="ru-RU"/>
        </w:rPr>
        <w:t xml:space="preserve"> </w:t>
      </w:r>
      <w:r w:rsidR="00855C59" w:rsidRPr="008B193B">
        <w:rPr>
          <w:rFonts w:ascii="Times New Roman" w:hAnsi="Times New Roman"/>
          <w:i/>
          <w:iCs/>
          <w:sz w:val="24"/>
          <w:szCs w:val="24"/>
        </w:rPr>
        <w:t xml:space="preserve">на длъжностната </w:t>
      </w:r>
      <w:r w:rsidR="00855C59" w:rsidRPr="008B193B">
        <w:rPr>
          <w:rFonts w:ascii="Times New Roman" w:hAnsi="Times New Roman"/>
          <w:i/>
          <w:iCs/>
        </w:rPr>
        <w:t xml:space="preserve">ѝ </w:t>
      </w:r>
      <w:r w:rsidR="00855C59"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855C59" w:rsidRPr="008B193B">
        <w:rPr>
          <w:rFonts w:ascii="Times New Roman" w:hAnsi="Times New Roman"/>
          <w:sz w:val="24"/>
          <w:szCs w:val="24"/>
        </w:rPr>
        <w:t>/</w:t>
      </w:r>
      <w:r w:rsidR="00855C59" w:rsidRPr="008B193B">
        <w:rPr>
          <w:rFonts w:ascii="Times New Roman" w:hAnsi="Times New Roman"/>
          <w:szCs w:val="28"/>
        </w:rPr>
        <w:t>,</w:t>
      </w:r>
      <w:r w:rsidR="00855C59" w:rsidRPr="008B193B">
        <w:rPr>
          <w:rFonts w:ascii="Times New Roman" w:hAnsi="Times New Roman"/>
          <w:i/>
          <w:iCs/>
          <w:szCs w:val="28"/>
          <w:lang w:val="ru-RU"/>
        </w:rPr>
        <w:t xml:space="preserve"> </w:t>
      </w:r>
      <w:r w:rsidR="00855C59" w:rsidRPr="008B193B">
        <w:rPr>
          <w:rFonts w:ascii="Times New Roman" w:hAnsi="Times New Roman"/>
          <w:b/>
          <w:bCs/>
          <w:szCs w:val="28"/>
        </w:rPr>
        <w:t>умишлено улеснила /</w:t>
      </w:r>
      <w:r w:rsidR="00855C59" w:rsidRPr="008B193B">
        <w:rPr>
          <w:rFonts w:ascii="Times New Roman" w:hAnsi="Times New Roman"/>
          <w:b/>
          <w:bCs/>
          <w:sz w:val="20"/>
        </w:rPr>
        <w:t>като:</w:t>
      </w:r>
    </w:p>
    <w:p w:rsidR="00855C59" w:rsidRPr="008B193B" w:rsidRDefault="00855C59" w:rsidP="00855C59">
      <w:pPr>
        <w:tabs>
          <w:tab w:val="left" w:pos="-900"/>
        </w:tabs>
        <w:ind w:right="-2" w:firstLine="720"/>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w:t>
      </w:r>
      <w:r w:rsidRPr="008B193B">
        <w:rPr>
          <w:rFonts w:ascii="Times New Roman" w:hAnsi="Times New Roman"/>
          <w:sz w:val="20"/>
        </w:rPr>
        <w:lastRenderedPageBreak/>
        <w:t>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855C59" w:rsidRPr="008B193B" w:rsidRDefault="00855C59" w:rsidP="00485768">
      <w:pPr>
        <w:tabs>
          <w:tab w:val="left" w:pos="9781"/>
        </w:tabs>
        <w:ind w:right="-2" w:firstLine="720"/>
        <w:jc w:val="both"/>
        <w:rPr>
          <w:rFonts w:ascii="Times New Roman" w:hAnsi="Times New Roman"/>
          <w:b/>
          <w:bCs/>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Илиан </w:t>
      </w:r>
      <w:r w:rsidR="009D014A">
        <w:rPr>
          <w:rFonts w:ascii="Times New Roman" w:hAnsi="Times New Roman"/>
          <w:b/>
          <w:bCs/>
          <w:szCs w:val="28"/>
        </w:rPr>
        <w:t>******</w:t>
      </w:r>
      <w:r w:rsidRPr="008B193B">
        <w:rPr>
          <w:rFonts w:ascii="Times New Roman" w:hAnsi="Times New Roman"/>
          <w:b/>
          <w:bCs/>
          <w:szCs w:val="28"/>
        </w:rPr>
        <w:t xml:space="preserve"> Зафиров, Георги </w:t>
      </w:r>
      <w:r w:rsidR="009D014A">
        <w:rPr>
          <w:rFonts w:ascii="Times New Roman" w:hAnsi="Times New Roman"/>
          <w:b/>
          <w:bCs/>
          <w:szCs w:val="28"/>
        </w:rPr>
        <w:t>******</w:t>
      </w:r>
      <w:r w:rsidRPr="008B193B">
        <w:rPr>
          <w:rFonts w:ascii="Times New Roman" w:hAnsi="Times New Roman"/>
          <w:b/>
          <w:bCs/>
          <w:szCs w:val="28"/>
        </w:rPr>
        <w:t xml:space="preserve"> Христов и</w:t>
      </w:r>
      <w:r w:rsidRPr="008B193B">
        <w:rPr>
          <w:rFonts w:ascii="Times New Roman" w:hAnsi="Times New Roman"/>
          <w:b/>
          <w:bCs/>
          <w:szCs w:val="28"/>
          <w:lang w:val="ru-RU"/>
        </w:rPr>
        <w:t xml:space="preserve"> Георги </w:t>
      </w:r>
      <w:r w:rsidR="009D014A">
        <w:rPr>
          <w:rFonts w:ascii="Times New Roman" w:hAnsi="Times New Roman"/>
          <w:b/>
          <w:bCs/>
          <w:szCs w:val="28"/>
          <w:lang w:val="ru-RU"/>
        </w:rPr>
        <w:lastRenderedPageBreak/>
        <w:t>******</w:t>
      </w:r>
      <w:r w:rsidRPr="008B193B">
        <w:rPr>
          <w:rFonts w:ascii="Times New Roman" w:hAnsi="Times New Roman"/>
          <w:b/>
          <w:bCs/>
          <w:szCs w:val="28"/>
          <w:lang w:val="ru-RU"/>
        </w:rPr>
        <w:t xml:space="preserve"> Зяпков</w:t>
      </w:r>
      <w:r w:rsidRPr="008B193B">
        <w:rPr>
          <w:rFonts w:ascii="Times New Roman" w:hAnsi="Times New Roman"/>
          <w:b/>
          <w:bCs/>
          <w:szCs w:val="28"/>
        </w:rPr>
        <w:t xml:space="preserve"> 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 вр. чл.26, ал.1</w:t>
      </w:r>
      <w:r w:rsidRPr="008B193B">
        <w:rPr>
          <w:rFonts w:ascii="Times New Roman" w:hAnsi="Times New Roman"/>
          <w:szCs w:val="28"/>
        </w:rPr>
        <w:t xml:space="preserve"> </w:t>
      </w:r>
      <w:r w:rsidRPr="008B193B">
        <w:rPr>
          <w:rFonts w:ascii="Times New Roman" w:hAnsi="Times New Roman"/>
          <w:b/>
          <w:bCs/>
          <w:szCs w:val="28"/>
          <w:lang w:val="ru-RU"/>
        </w:rPr>
        <w:t>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
          <w:bCs/>
          <w:szCs w:val="28"/>
        </w:rPr>
        <w:t>:</w:t>
      </w:r>
    </w:p>
    <w:p w:rsidR="00855C59" w:rsidRPr="008B193B" w:rsidRDefault="00855C59" w:rsidP="00855C59">
      <w:pPr>
        <w:tabs>
          <w:tab w:val="left" w:pos="9781"/>
        </w:tabs>
        <w:ind w:right="-2"/>
        <w:jc w:val="both"/>
        <w:rPr>
          <w:rFonts w:ascii="Times New Roman" w:hAnsi="Times New Roman"/>
          <w:b/>
          <w:bCs/>
          <w:sz w:val="20"/>
        </w:rPr>
      </w:pPr>
    </w:p>
    <w:p w:rsidR="00855C59" w:rsidRPr="008B193B" w:rsidRDefault="00855C59" w:rsidP="00855C59">
      <w:pPr>
        <w:ind w:right="-2" w:firstLine="708"/>
        <w:jc w:val="both"/>
        <w:rPr>
          <w:rFonts w:ascii="Times New Roman" w:hAnsi="Times New Roman"/>
          <w:b/>
          <w:i/>
          <w:sz w:val="20"/>
        </w:rPr>
      </w:pPr>
      <w:r w:rsidRPr="008B193B">
        <w:rPr>
          <w:rFonts w:ascii="Times New Roman" w:hAnsi="Times New Roman"/>
          <w:b/>
          <w:bCs/>
          <w:sz w:val="24"/>
          <w:szCs w:val="24"/>
        </w:rPr>
        <w:t xml:space="preserve"> - ИЛИАН </w:t>
      </w:r>
      <w:r w:rsidR="009D014A">
        <w:rPr>
          <w:rFonts w:ascii="Times New Roman" w:hAnsi="Times New Roman"/>
          <w:b/>
          <w:bCs/>
          <w:sz w:val="24"/>
          <w:szCs w:val="24"/>
        </w:rPr>
        <w:t>******</w:t>
      </w:r>
      <w:r w:rsidRPr="008B193B">
        <w:rPr>
          <w:rFonts w:ascii="Times New Roman" w:hAnsi="Times New Roman"/>
          <w:b/>
          <w:bCs/>
          <w:sz w:val="24"/>
          <w:szCs w:val="24"/>
        </w:rPr>
        <w:t xml:space="preserve"> ЗАФИРОВ – </w:t>
      </w:r>
      <w:r w:rsidRPr="008B193B">
        <w:rPr>
          <w:rFonts w:ascii="Times New Roman" w:hAnsi="Times New Roman"/>
          <w:b/>
          <w:bCs/>
          <w:sz w:val="20"/>
        </w:rPr>
        <w:t xml:space="preserve">на 21.12.2012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w:t>
      </w:r>
      <w:r w:rsidRPr="008B193B">
        <w:rPr>
          <w:rFonts w:ascii="Times New Roman" w:hAnsi="Times New Roman"/>
          <w:b/>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 xml:space="preserve"> съгласно Договор за управление от 21.07.2003 г., с Решение на Надзорния съвет от 30.06.2003 г. и от 21.07.2003 г.,</w:t>
      </w:r>
      <w:r w:rsidRPr="008B193B">
        <w:rPr>
          <w:rFonts w:ascii="Times New Roman" w:hAnsi="Times New Roman"/>
          <w:b/>
          <w:bCs/>
          <w:sz w:val="20"/>
          <w:lang w:val="ru-RU"/>
        </w:rPr>
        <w:t xml:space="preserve"> 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sz w:val="20"/>
        </w:rPr>
        <w:t>/</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i/>
          <w:iCs/>
          <w:sz w:val="20"/>
        </w:rPr>
        <w:t>/,</w:t>
      </w:r>
      <w:r w:rsidRPr="008B193B">
        <w:rPr>
          <w:rFonts w:ascii="Times New Roman" w:hAnsi="Times New Roman"/>
          <w:b/>
          <w:i/>
          <w:iCs/>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22.11.2011 година, 08.11.2012 година, 14.03.2012 година и от 02.03.2012 година),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 и Мая </w:t>
      </w:r>
      <w:r w:rsidR="009D014A">
        <w:rPr>
          <w:rFonts w:ascii="Times New Roman" w:hAnsi="Times New Roman"/>
          <w:b/>
          <w:bCs/>
          <w:sz w:val="20"/>
        </w:rPr>
        <w:t>******</w:t>
      </w:r>
      <w:r w:rsidRPr="008B193B">
        <w:rPr>
          <w:rFonts w:ascii="Times New Roman" w:hAnsi="Times New Roman"/>
          <w:b/>
          <w:bCs/>
          <w:sz w:val="20"/>
        </w:rPr>
        <w:t xml:space="preserve"> Александрова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7 600 000.00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14 864 308.00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21.12.2012 г.  между „Принт Инвест 1“ ЕООД и КТБ АД, въз основа на който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7 600 000.00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14 864 308.00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банката,документи за собственост на предложеното обезпечение,  удостоверение за наличие на тежести върху предложеното обезпечение,експертна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b/>
          <w:i/>
          <w:sz w:val="20"/>
        </w:rPr>
        <w:lastRenderedPageBreak/>
        <w:t>/</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w:t>
      </w:r>
      <w:r w:rsidRPr="008B193B">
        <w:rPr>
          <w:rFonts w:ascii="Times New Roman" w:hAnsi="Times New Roman"/>
          <w:b/>
          <w:bCs/>
          <w:sz w:val="20"/>
        </w:rPr>
        <w:t>и в нарушение на задълженията си, съгласно Договор за управление</w:t>
      </w:r>
      <w:r w:rsidRPr="008B193B">
        <w:rPr>
          <w:rFonts w:ascii="Times New Roman" w:hAnsi="Times New Roman"/>
          <w:sz w:val="20"/>
        </w:rPr>
        <w:t xml:space="preserve"> </w:t>
      </w:r>
      <w:r w:rsidRPr="008B193B">
        <w:rPr>
          <w:rFonts w:ascii="Times New Roman" w:hAnsi="Times New Roman"/>
          <w:b/>
          <w:bCs/>
          <w:sz w:val="20"/>
        </w:rPr>
        <w:t>от 21.07.2003 г.</w:t>
      </w:r>
      <w:r w:rsidRPr="008B193B">
        <w:rPr>
          <w:rFonts w:ascii="Times New Roman" w:hAnsi="Times New Roman"/>
          <w:i/>
          <w:iCs/>
          <w:sz w:val="20"/>
        </w:rPr>
        <w:t xml:space="preserve"> – </w:t>
      </w:r>
      <w:r w:rsidRPr="008B193B">
        <w:rPr>
          <w:rFonts w:ascii="Times New Roman" w:hAnsi="Times New Roman"/>
          <w:b/>
          <w:bCs/>
          <w:i/>
          <w:iCs/>
          <w:sz w:val="20"/>
        </w:rPr>
        <w:t xml:space="preserve">чл.4.10 – </w:t>
      </w:r>
      <w:r w:rsidRPr="008B193B">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8B193B">
        <w:rPr>
          <w:rFonts w:ascii="Times New Roman" w:hAnsi="Times New Roman"/>
          <w:b/>
          <w:bCs/>
          <w:i/>
          <w:iCs/>
          <w:sz w:val="20"/>
        </w:rPr>
        <w:t xml:space="preserve"> 4.10.2. </w:t>
      </w:r>
      <w:r w:rsidRPr="008B193B">
        <w:rPr>
          <w:rFonts w:ascii="Times New Roman" w:hAnsi="Times New Roman"/>
          <w:i/>
          <w:iCs/>
          <w:sz w:val="20"/>
        </w:rPr>
        <w:t>Упражнява цялостен оперативен контрол върху текущата дейност на Банката;</w:t>
      </w:r>
      <w:r w:rsidRPr="008B193B">
        <w:rPr>
          <w:rFonts w:ascii="Times New Roman" w:hAnsi="Times New Roman"/>
          <w:b/>
          <w:bCs/>
          <w:i/>
          <w:iCs/>
          <w:sz w:val="20"/>
        </w:rPr>
        <w:t xml:space="preserve"> 4.10.3. </w:t>
      </w:r>
      <w:r w:rsidRPr="008B193B">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8B193B">
        <w:rPr>
          <w:rFonts w:ascii="Times New Roman" w:hAnsi="Times New Roman"/>
          <w:b/>
          <w:bCs/>
          <w:i/>
          <w:iCs/>
          <w:sz w:val="20"/>
        </w:rPr>
        <w:t xml:space="preserve"> 4.10.4. </w:t>
      </w:r>
      <w:r w:rsidRPr="008B193B">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7 600 000.00 евро </w:t>
      </w:r>
      <w:r w:rsidRPr="008B193B">
        <w:rPr>
          <w:rFonts w:ascii="Times New Roman" w:hAnsi="Times New Roman"/>
          <w:b/>
          <w:i/>
          <w:sz w:val="20"/>
        </w:rPr>
        <w:t>/</w:t>
      </w:r>
      <w:r w:rsidRPr="008B193B">
        <w:rPr>
          <w:rFonts w:ascii="Times New Roman" w:hAnsi="Times New Roman"/>
          <w:i/>
          <w:sz w:val="20"/>
        </w:rPr>
        <w:t>седем милиона и шестстотин хиляди евро/</w:t>
      </w:r>
      <w:r w:rsidRPr="008B193B">
        <w:rPr>
          <w:rFonts w:ascii="Times New Roman" w:hAnsi="Times New Roman"/>
          <w:sz w:val="20"/>
          <w:lang w:val="ru-RU"/>
        </w:rPr>
        <w:t xml:space="preserve">, с левова равностойност по официалния курс на БНБ – 14 864 308.00 </w:t>
      </w:r>
      <w:r w:rsidRPr="008B193B">
        <w:rPr>
          <w:rFonts w:ascii="Times New Roman" w:hAnsi="Times New Roman"/>
          <w:sz w:val="20"/>
        </w:rPr>
        <w:t>лева /</w:t>
      </w:r>
      <w:r w:rsidRPr="008B193B">
        <w:rPr>
          <w:rFonts w:ascii="Times New Roman" w:hAnsi="Times New Roman"/>
          <w:i/>
          <w:sz w:val="20"/>
        </w:rPr>
        <w:t>четиринадесет милиона осемстотин шейсет и четири хиляди триста и осем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855C59" w:rsidRPr="008B193B" w:rsidRDefault="00855C59" w:rsidP="00855C59">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21.12.2012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21.12.2012 г. сумата от 5 200 000.00 евро, с левова равностойност по официалния курс на БНБ – 10 170 316.00 лева, посочена в искане за усвояване на парични средства с вх.№ 1227/21.12.2012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21.12.2012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Цветанка Гаврилова по електронна поща на 21.12.2012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1227/21.12.2012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5 200 000.00 евро, с левова равностойност по официалния курс на БНБ – 10 170 316.00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5 200 000.00 евро, с левова равностойност по официалния курс за деня на БНБ – 10 170 316.00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855C59" w:rsidRPr="008B193B" w:rsidRDefault="00855C59" w:rsidP="00855C59">
      <w:pPr>
        <w:ind w:right="-2" w:firstLine="708"/>
        <w:jc w:val="both"/>
        <w:rPr>
          <w:rFonts w:ascii="Times New Roman" w:hAnsi="Times New Roman"/>
          <w:sz w:val="20"/>
          <w:lang w:val="ru-RU"/>
        </w:rPr>
      </w:pPr>
      <w:r w:rsidRPr="008B193B">
        <w:rPr>
          <w:rFonts w:ascii="Times New Roman" w:hAnsi="Times New Roman"/>
          <w:b/>
          <w:bCs/>
          <w:sz w:val="20"/>
        </w:rPr>
        <w:t>2. На 21.12.2012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21.12.2012 г. сумата от 2 400 000.00 евро, с левова равностойност по официалния курс на БНБ – 4 693 992.00 лева, посочена в искане за усвояване на парични средства с вх.№ 1229/21.12.2012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21.12.2012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21.12.2012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1229/21.12.2012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2 400 000.00 евро, с левова равностойност по официалния курс на БНБ – 4 693 992.00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2 400 000.00 евро, с левова равностойност по официалния курс за деня на БНБ – 4 693 992.00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DB23B2" w:rsidRPr="008B193B">
        <w:rPr>
          <w:rFonts w:ascii="Times New Roman" w:hAnsi="Times New Roman"/>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w:t>
      </w:r>
      <w:r w:rsidRPr="008B193B">
        <w:rPr>
          <w:rFonts w:ascii="Times New Roman" w:hAnsi="Times New Roman"/>
          <w:sz w:val="20"/>
        </w:rPr>
        <w:lastRenderedPageBreak/>
        <w:t>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55C59" w:rsidRPr="008B193B" w:rsidRDefault="00855C59" w:rsidP="00855C59">
      <w:pPr>
        <w:ind w:right="-2"/>
        <w:jc w:val="both"/>
        <w:rPr>
          <w:rFonts w:ascii="Times New Roman" w:hAnsi="Times New Roman"/>
          <w:b/>
          <w:bCs/>
          <w:sz w:val="20"/>
        </w:rPr>
      </w:pPr>
    </w:p>
    <w:p w:rsidR="00855C59" w:rsidRPr="008B193B" w:rsidRDefault="00855C59" w:rsidP="00855C59">
      <w:pPr>
        <w:ind w:right="-2" w:firstLine="708"/>
        <w:jc w:val="both"/>
        <w:rPr>
          <w:rFonts w:ascii="Times New Roman" w:hAnsi="Times New Roman"/>
          <w:b/>
          <w:i/>
          <w:sz w:val="20"/>
        </w:rPr>
      </w:pPr>
      <w:r w:rsidRPr="008B193B">
        <w:rPr>
          <w:rFonts w:ascii="Times New Roman" w:hAnsi="Times New Roman"/>
          <w:b/>
          <w:i/>
          <w:sz w:val="24"/>
          <w:szCs w:val="24"/>
        </w:rPr>
        <w:t xml:space="preserve">- </w:t>
      </w:r>
      <w:r w:rsidRPr="008B193B">
        <w:rPr>
          <w:rFonts w:ascii="Times New Roman" w:hAnsi="Times New Roman"/>
          <w:b/>
          <w:sz w:val="24"/>
          <w:szCs w:val="24"/>
        </w:rPr>
        <w:t xml:space="preserve">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Cs w:val="28"/>
        </w:rPr>
        <w:t xml:space="preserve"> </w:t>
      </w:r>
      <w:r w:rsidRPr="008B193B">
        <w:rPr>
          <w:rFonts w:ascii="Times New Roman" w:hAnsi="Times New Roman"/>
          <w:b/>
          <w:bCs/>
          <w:sz w:val="20"/>
        </w:rPr>
        <w:t>на 21.12.2012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8B193B">
        <w:rPr>
          <w:rFonts w:ascii="Times New Roman" w:hAnsi="Times New Roman"/>
          <w:i/>
          <w:iCs/>
          <w:sz w:val="20"/>
          <w:u w:val="single"/>
        </w:rPr>
        <w:t xml:space="preserve"> </w:t>
      </w:r>
      <w:r w:rsidRPr="008B193B">
        <w:rPr>
          <w:rFonts w:ascii="Times New Roman" w:hAnsi="Times New Roman"/>
          <w:i/>
          <w:iCs/>
          <w:sz w:val="20"/>
        </w:rPr>
        <w:t>Договор за управление от 21.07.2003 г., с Решение на Надзорния съвет от 30.06.2003 г. и от 21.07.2003 г./</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sz w:val="20"/>
        </w:rPr>
        <w:t>/</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22.11.2011 година, 08.11.2012 година, 14.03.2012 година и от 02.03.2012 година),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 и Мая </w:t>
      </w:r>
      <w:r w:rsidR="009D014A">
        <w:rPr>
          <w:rFonts w:ascii="Times New Roman" w:hAnsi="Times New Roman"/>
          <w:b/>
          <w:bCs/>
          <w:sz w:val="20"/>
        </w:rPr>
        <w:t>******</w:t>
      </w:r>
      <w:r w:rsidRPr="008B193B">
        <w:rPr>
          <w:rFonts w:ascii="Times New Roman" w:hAnsi="Times New Roman"/>
          <w:b/>
          <w:bCs/>
          <w:sz w:val="20"/>
        </w:rPr>
        <w:t xml:space="preserve"> Александрова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7 600 000.00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14 864 308.00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21.12.2012 г.  между „Принт Инвест 1“ ЕООД и КТБ АД, въз основа на който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7 600 000.00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14 864 308.00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w:t>
      </w:r>
      <w:r w:rsidRPr="008B193B">
        <w:rPr>
          <w:rFonts w:ascii="Times New Roman" w:hAnsi="Times New Roman"/>
          <w:i/>
          <w:sz w:val="20"/>
        </w:rPr>
        <w:lastRenderedPageBreak/>
        <w:t xml:space="preserve">1“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банката,документи за собственост на предложеното обезпечение,  удостоверение за наличие на тежести върху предложеното обезпечение,експертна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7 600 000.00 евро </w:t>
      </w:r>
      <w:r w:rsidRPr="008B193B">
        <w:rPr>
          <w:rFonts w:ascii="Times New Roman" w:hAnsi="Times New Roman"/>
          <w:b/>
          <w:i/>
          <w:sz w:val="20"/>
        </w:rPr>
        <w:t>/</w:t>
      </w:r>
      <w:r w:rsidRPr="008B193B">
        <w:rPr>
          <w:rFonts w:ascii="Times New Roman" w:hAnsi="Times New Roman"/>
          <w:i/>
          <w:sz w:val="20"/>
        </w:rPr>
        <w:t>седем милиона и шестстотин хиляди евро/</w:t>
      </w:r>
      <w:r w:rsidRPr="008B193B">
        <w:rPr>
          <w:rFonts w:ascii="Times New Roman" w:hAnsi="Times New Roman"/>
          <w:sz w:val="20"/>
          <w:lang w:val="ru-RU"/>
        </w:rPr>
        <w:t xml:space="preserve">, с левова равностойност по официалния курс на БНБ – 14 864 308.00 </w:t>
      </w:r>
      <w:r w:rsidRPr="008B193B">
        <w:rPr>
          <w:rFonts w:ascii="Times New Roman" w:hAnsi="Times New Roman"/>
          <w:sz w:val="20"/>
        </w:rPr>
        <w:t>лева /</w:t>
      </w:r>
      <w:r w:rsidRPr="008B193B">
        <w:rPr>
          <w:rFonts w:ascii="Times New Roman" w:hAnsi="Times New Roman"/>
          <w:i/>
          <w:sz w:val="20"/>
        </w:rPr>
        <w:t>четиринадесет милиона осемстотин шейсет и четири хиляди триста и осем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855C59" w:rsidRPr="008B193B" w:rsidRDefault="00855C59" w:rsidP="00855C59">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21.12.2012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21.12.2012 г. сумата от 5 200 000.00 евро, с левова равностойност по официалния курс на БНБ – 10 170 316.00 лева, посочена в искане за усвояване на парични средства с вх.№ 1227/21.12.2012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21.12.2012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Цветанка Гаврилова по електронна поща на 21.12.2012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1227/21.12.2012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5 200 000.00 евро, с левова равностойност по официалния курс на БНБ – 10 170 316.00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5 200 000.00 евро, с левова равностойност по официалния курс за деня на БНБ – 10 170 316.00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855C59" w:rsidRPr="008B193B" w:rsidRDefault="00855C59" w:rsidP="00855C59">
      <w:pPr>
        <w:ind w:right="-2" w:firstLine="708"/>
        <w:jc w:val="both"/>
        <w:rPr>
          <w:rFonts w:ascii="Times New Roman" w:hAnsi="Times New Roman"/>
          <w:sz w:val="20"/>
          <w:lang w:val="ru-RU"/>
        </w:rPr>
      </w:pPr>
      <w:r w:rsidRPr="008B193B">
        <w:rPr>
          <w:rFonts w:ascii="Times New Roman" w:hAnsi="Times New Roman"/>
          <w:b/>
          <w:bCs/>
          <w:sz w:val="20"/>
        </w:rPr>
        <w:t>2. На 21.12.2012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 xml:space="preserve">осъществила плащането и осчетоводила на 21.12.2012 г. сумата от 2 400 000.00 евро, с левова равностойност по официалния курс на БНБ – 4 693 992.00 лева, посочена в искане за усвояване на парични </w:t>
      </w:r>
      <w:r w:rsidRPr="008B193B">
        <w:rPr>
          <w:rFonts w:ascii="Times New Roman" w:hAnsi="Times New Roman"/>
          <w:i/>
          <w:iCs/>
          <w:sz w:val="20"/>
        </w:rPr>
        <w:lastRenderedPageBreak/>
        <w:t>средства с вх.№ 1229/21.12.2012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21.12.2012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21.12.2012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1229/21.12.2012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2 400 000.00 евро, с левова равностойност по официалния курс на БНБ – 4 693 992.00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2 400 000.00 евро, с левова равностойност по официалния курс за деня на БНБ – 4 693 992.00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55C59" w:rsidRPr="008B193B" w:rsidRDefault="00855C59" w:rsidP="00855C59">
      <w:pPr>
        <w:ind w:right="-2" w:firstLine="708"/>
        <w:jc w:val="both"/>
        <w:rPr>
          <w:rFonts w:ascii="Times New Roman" w:hAnsi="Times New Roman"/>
          <w:b/>
          <w:sz w:val="20"/>
        </w:rPr>
      </w:pPr>
    </w:p>
    <w:p w:rsidR="00855C59" w:rsidRPr="008B193B" w:rsidRDefault="00855C59" w:rsidP="00855C59">
      <w:pPr>
        <w:ind w:right="-2" w:firstLine="708"/>
        <w:jc w:val="both"/>
        <w:rPr>
          <w:rFonts w:ascii="Times New Roman" w:hAnsi="Times New Roman"/>
          <w:b/>
          <w:i/>
          <w:sz w:val="20"/>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 w:val="24"/>
          <w:szCs w:val="24"/>
        </w:rPr>
        <w:t xml:space="preserve"> </w:t>
      </w:r>
      <w:r w:rsidRPr="008B193B">
        <w:rPr>
          <w:rFonts w:ascii="Times New Roman" w:hAnsi="Times New Roman"/>
          <w:b/>
          <w:bCs/>
          <w:sz w:val="20"/>
        </w:rPr>
        <w:t xml:space="preserve">на 21.12.2012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 xml:space="preserve">Директор Дирекция „Анализ и обработка на кредитните сделки“ при ЦУ на КТБ АД </w:t>
      </w:r>
      <w:r w:rsidRPr="008B193B">
        <w:rPr>
          <w:rFonts w:ascii="Times New Roman" w:hAnsi="Times New Roman"/>
          <w:i/>
          <w:iCs/>
          <w:sz w:val="20"/>
        </w:rPr>
        <w:t xml:space="preserve">-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8B193B">
        <w:rPr>
          <w:rFonts w:ascii="Times New Roman" w:hAnsi="Times New Roman"/>
          <w:i/>
          <w:iCs/>
          <w:sz w:val="20"/>
          <w:u w:val="single"/>
        </w:rPr>
        <w:t xml:space="preserve"> </w:t>
      </w:r>
      <w:r w:rsidRPr="008B193B">
        <w:rPr>
          <w:rFonts w:ascii="Times New Roman" w:hAnsi="Times New Roman"/>
          <w:i/>
          <w:iCs/>
          <w:sz w:val="20"/>
        </w:rPr>
        <w:t>Договор за управление от 21.07.2003 г., с Решение на Надзорния съвет от 30.06.2003 г. и от 21.07.2003 г./</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22.11.2011 година, 08.11.2012 година, 14.03.2012 година и от 02.03.2012 година),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w:t>
      </w:r>
      <w:r w:rsidRPr="008B193B">
        <w:rPr>
          <w:rFonts w:ascii="Times New Roman" w:hAnsi="Times New Roman"/>
          <w:i/>
          <w:sz w:val="20"/>
        </w:rPr>
        <w:lastRenderedPageBreak/>
        <w:t>„Специализирана служба за вътрешен одит“ с мандат от пет години считано от 25.04.2012г.</w:t>
      </w:r>
      <w:r w:rsidRPr="008B193B">
        <w:rPr>
          <w:rFonts w:ascii="Times New Roman" w:hAnsi="Times New Roman"/>
          <w:i/>
          <w:iCs/>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Цветелина </w:t>
      </w:r>
      <w:r w:rsidR="009D014A">
        <w:rPr>
          <w:rFonts w:ascii="Times New Roman" w:hAnsi="Times New Roman"/>
          <w:b/>
          <w:bCs/>
          <w:sz w:val="20"/>
        </w:rPr>
        <w:t>******</w:t>
      </w:r>
      <w:r w:rsidRPr="008B193B">
        <w:rPr>
          <w:rFonts w:ascii="Times New Roman" w:hAnsi="Times New Roman"/>
          <w:b/>
          <w:bCs/>
          <w:sz w:val="20"/>
        </w:rPr>
        <w:t xml:space="preserve"> Гаврилова и Мая </w:t>
      </w:r>
      <w:r w:rsidR="009D014A">
        <w:rPr>
          <w:rFonts w:ascii="Times New Roman" w:hAnsi="Times New Roman"/>
          <w:b/>
          <w:bCs/>
          <w:sz w:val="20"/>
        </w:rPr>
        <w:t>******</w:t>
      </w:r>
      <w:r w:rsidRPr="008B193B">
        <w:rPr>
          <w:rFonts w:ascii="Times New Roman" w:hAnsi="Times New Roman"/>
          <w:b/>
          <w:bCs/>
          <w:sz w:val="20"/>
        </w:rPr>
        <w:t xml:space="preserve"> Александрова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7 600 000.00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14 864 308.00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като одобрил с нареждания, изпратени до касиер счетоводител</w:t>
      </w:r>
      <w:r w:rsidRPr="008B193B">
        <w:rPr>
          <w:rFonts w:ascii="Times New Roman" w:hAnsi="Times New Roman"/>
          <w:bCs/>
          <w:i/>
          <w:sz w:val="20"/>
        </w:rPr>
        <w:t xml:space="preserve">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7 600 000.00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14 864 308.00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 с посочено в исканията основание –Договор за банков кредит от 21.12.2012 г. между „Принт Инвест 1“ ЕООД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банката,документи за собственост на предложеното обезпечение,  удостоверение за наличие на тежести върху предложеното обезпечение,експертна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чл.32, ал.1 </w:t>
      </w:r>
      <w:r w:rsidRPr="008B193B">
        <w:rPr>
          <w:rFonts w:ascii="Times New Roman" w:hAnsi="Times New Roman"/>
          <w:i/>
          <w:sz w:val="20"/>
        </w:rPr>
        <w:t>– „За сключване на кредитна сделка с Банката, на клиента се предоставят комплект документи съдържащ:”,</w:t>
      </w:r>
      <w:r w:rsidRPr="008B193B">
        <w:rPr>
          <w:rFonts w:ascii="Times New Roman" w:hAnsi="Times New Roman"/>
          <w:b/>
          <w:i/>
          <w:sz w:val="20"/>
        </w:rPr>
        <w:t xml:space="preserve"> т.2 </w:t>
      </w:r>
      <w:r w:rsidRPr="008B193B">
        <w:rPr>
          <w:rFonts w:ascii="Times New Roman" w:hAnsi="Times New Roman"/>
          <w:i/>
          <w:sz w:val="20"/>
        </w:rPr>
        <w:t xml:space="preserve">– „Общи условия  за осъществяване на кредитни сделки, ( Приложение № 4 )”, </w:t>
      </w:r>
      <w:r w:rsidRPr="008B193B">
        <w:rPr>
          <w:rFonts w:ascii="Times New Roman" w:hAnsi="Times New Roman"/>
          <w:b/>
          <w:i/>
          <w:sz w:val="20"/>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 Приложение № 5 )”,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 Приложение № 4 )”, </w:t>
      </w:r>
      <w:r w:rsidRPr="008B193B">
        <w:rPr>
          <w:rFonts w:ascii="Times New Roman" w:hAnsi="Times New Roman"/>
          <w:b/>
          <w:i/>
          <w:sz w:val="20"/>
        </w:rPr>
        <w:t>чл.33, ал.1</w:t>
      </w:r>
      <w:r w:rsidRPr="008B193B">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 Приложение № 8 ).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чл.36, ал.6</w:t>
      </w:r>
      <w:r w:rsidRPr="008B193B">
        <w:rPr>
          <w:rFonts w:ascii="Times New Roman" w:hAnsi="Times New Roman"/>
          <w:i/>
          <w:sz w:val="20"/>
        </w:rPr>
        <w:t xml:space="preserve"> - </w:t>
      </w:r>
      <w:r w:rsidRPr="008B193B">
        <w:rPr>
          <w:rFonts w:ascii="Times New Roman" w:hAnsi="Times New Roman"/>
          <w:b/>
          <w:sz w:val="20"/>
        </w:rPr>
        <w:t xml:space="preserve"> </w:t>
      </w:r>
      <w:r w:rsidRPr="008B193B">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8B193B">
        <w:rPr>
          <w:rFonts w:ascii="Times New Roman" w:hAnsi="Times New Roman"/>
          <w:b/>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за оценка на обезпечението се взема предвид 100% от застрахователната стойност на средството.”,</w:t>
      </w:r>
      <w:r w:rsidRPr="008B193B">
        <w:rPr>
          <w:rFonts w:ascii="Times New Roman" w:hAnsi="Times New Roman"/>
          <w:b/>
          <w:i/>
          <w:sz w:val="20"/>
        </w:rPr>
        <w:t xml:space="preserve">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b/>
          <w:bCs/>
          <w:i/>
          <w:iCs/>
          <w:sz w:val="20"/>
        </w:rPr>
        <w:t xml:space="preserve">. </w:t>
      </w:r>
      <w:r w:rsidRPr="008B193B">
        <w:rPr>
          <w:rFonts w:ascii="Times New Roman" w:hAnsi="Times New Roman"/>
          <w:bCs/>
          <w:i/>
          <w:iCs/>
          <w:sz w:val="20"/>
        </w:rPr>
        <w:t xml:space="preserve">/приета на заседание на УС от 11.01.2002 г., с последни изменения с протокол на УС от </w:t>
      </w:r>
      <w:r w:rsidRPr="008B193B">
        <w:rPr>
          <w:rFonts w:ascii="Times New Roman" w:hAnsi="Times New Roman"/>
          <w:bCs/>
          <w:i/>
          <w:iCs/>
          <w:sz w:val="20"/>
          <w:lang w:val="ru-RU"/>
        </w:rPr>
        <w:t>26.10.2009</w:t>
      </w:r>
      <w:r w:rsidRPr="008B193B">
        <w:rPr>
          <w:rFonts w:ascii="Times New Roman" w:hAnsi="Times New Roman"/>
          <w:bCs/>
          <w:i/>
          <w:iCs/>
          <w:sz w:val="20"/>
        </w:rPr>
        <w:t>г:/:</w:t>
      </w:r>
      <w:r w:rsidRPr="008B193B">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w:t>
      </w:r>
      <w:r w:rsidRPr="008B193B">
        <w:rPr>
          <w:rFonts w:ascii="Times New Roman" w:hAnsi="Times New Roman"/>
          <w:bCs/>
          <w:i/>
          <w:iCs/>
          <w:sz w:val="20"/>
        </w:rPr>
        <w:lastRenderedPageBreak/>
        <w:t>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bCs/>
          <w:i/>
          <w:iCs/>
          <w:sz w:val="20"/>
          <w:lang w:val="ru-RU"/>
        </w:rPr>
        <w:t>/</w:t>
      </w:r>
      <w:r w:rsidRPr="008B193B">
        <w:rPr>
          <w:rFonts w:ascii="Times New Roman" w:hAnsi="Times New Roman"/>
          <w:i/>
          <w:sz w:val="20"/>
        </w:rPr>
        <w:t xml:space="preserve"> </w:t>
      </w:r>
      <w:r w:rsidRPr="008B193B">
        <w:rPr>
          <w:rFonts w:ascii="Times New Roman" w:hAnsi="Times New Roman"/>
          <w:b/>
          <w:bCs/>
          <w:sz w:val="20"/>
        </w:rPr>
        <w:t xml:space="preserve">чужди пари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7 600 000.00 евро </w:t>
      </w:r>
      <w:r w:rsidRPr="008B193B">
        <w:rPr>
          <w:rFonts w:ascii="Times New Roman" w:hAnsi="Times New Roman"/>
          <w:b/>
          <w:i/>
          <w:sz w:val="20"/>
        </w:rPr>
        <w:t>/</w:t>
      </w:r>
      <w:r w:rsidRPr="008B193B">
        <w:rPr>
          <w:rFonts w:ascii="Times New Roman" w:hAnsi="Times New Roman"/>
          <w:i/>
          <w:sz w:val="20"/>
        </w:rPr>
        <w:t>седем милиона и шестстотин хиляди евро/</w:t>
      </w:r>
      <w:r w:rsidRPr="008B193B">
        <w:rPr>
          <w:rFonts w:ascii="Times New Roman" w:hAnsi="Times New Roman"/>
          <w:sz w:val="20"/>
          <w:lang w:val="ru-RU"/>
        </w:rPr>
        <w:t xml:space="preserve">, с левова равностойност по официалния курс на БНБ – 14 864 308.00 </w:t>
      </w:r>
      <w:r w:rsidRPr="008B193B">
        <w:rPr>
          <w:rFonts w:ascii="Times New Roman" w:hAnsi="Times New Roman"/>
          <w:sz w:val="20"/>
        </w:rPr>
        <w:t>лева /</w:t>
      </w:r>
      <w:r w:rsidRPr="008B193B">
        <w:rPr>
          <w:rFonts w:ascii="Times New Roman" w:hAnsi="Times New Roman"/>
          <w:i/>
          <w:sz w:val="20"/>
        </w:rPr>
        <w:t>четиринадесет милиона осемстотин шейсет и четири хиляди триста и осем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855C59" w:rsidRPr="008B193B" w:rsidRDefault="00855C59" w:rsidP="00855C59">
      <w:pPr>
        <w:pStyle w:val="a8"/>
        <w:spacing w:after="0" w:line="240" w:lineRule="auto"/>
        <w:ind w:left="0" w:right="-2" w:firstLine="708"/>
        <w:jc w:val="both"/>
        <w:rPr>
          <w:rFonts w:ascii="Times New Roman" w:hAnsi="Times New Roman" w:cs="Times New Roman"/>
          <w:sz w:val="20"/>
          <w:szCs w:val="20"/>
        </w:rPr>
      </w:pPr>
      <w:r w:rsidRPr="008B193B">
        <w:rPr>
          <w:rFonts w:ascii="Times New Roman" w:hAnsi="Times New Roman" w:cs="Times New Roman"/>
          <w:b/>
          <w:bCs/>
          <w:sz w:val="20"/>
          <w:szCs w:val="20"/>
        </w:rPr>
        <w:t>1</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21.12.2012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 </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Илиан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Зафиров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Красимир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Хаджидинев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Цветанка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Гаврилова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21.12.2012 г. сумата от 5 200 000.00 евро, с левова равностойност по официалния курс на БНБ – 10 170 316.00 лева, посочена в искане за усвояване на парични средства с вх.№ 1227/21.12.2012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Цветанка Гаврилова по електронна поща на 21.12.2012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1227/21.12.2012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5 200 000.00 евро, с левова равностойност по официалния курс на БНБ – 10 170 316.00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43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7747 01, </w:t>
      </w:r>
      <w:r w:rsidRPr="008B193B">
        <w:rPr>
          <w:rFonts w:ascii="Times New Roman" w:hAnsi="Times New Roman" w:cs="Times New Roman"/>
          <w:i/>
          <w:sz w:val="20"/>
          <w:szCs w:val="20"/>
        </w:rPr>
        <w:t>с титуляр „Принт Инвест 1“ ЕООД</w:t>
      </w:r>
      <w:r w:rsidRPr="008B193B">
        <w:rPr>
          <w:rFonts w:ascii="Times New Roman" w:hAnsi="Times New Roman" w:cs="Times New Roman"/>
          <w:bCs/>
          <w:i/>
          <w:sz w:val="20"/>
          <w:szCs w:val="20"/>
        </w:rPr>
        <w:t xml:space="preserve">/, </w:t>
      </w:r>
      <w:r w:rsidRPr="008B193B">
        <w:rPr>
          <w:rFonts w:ascii="Times New Roman" w:hAnsi="Times New Roman" w:cs="Times New Roman"/>
          <w:i/>
          <w:sz w:val="20"/>
          <w:szCs w:val="20"/>
        </w:rPr>
        <w:t xml:space="preserve">с посочено в искането основание – Договор за банков кредит от 21.12.2012 г. между „Принт Инвест 1“ ЕООД и КТБ </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5 200 000.00 евро, с левова равностойност по официалния курс за деня на БНБ – 10 170 316.00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221607" w:rsidRPr="008B193B" w:rsidRDefault="00855C59" w:rsidP="006D7472">
      <w:pPr>
        <w:pStyle w:val="a8"/>
        <w:spacing w:after="0" w:line="240" w:lineRule="auto"/>
        <w:ind w:left="0" w:right="-2" w:firstLine="708"/>
        <w:jc w:val="both"/>
        <w:rPr>
          <w:rFonts w:ascii="Times New Roman" w:hAnsi="Times New Roman" w:cs="Times New Roman"/>
          <w:b/>
          <w:bCs/>
          <w:sz w:val="20"/>
          <w:szCs w:val="20"/>
          <w:lang w:val="en-US"/>
        </w:rPr>
      </w:pPr>
      <w:r w:rsidRPr="008B193B">
        <w:rPr>
          <w:rFonts w:ascii="Times New Roman" w:hAnsi="Times New Roman" w:cs="Times New Roman"/>
          <w:b/>
          <w:bCs/>
          <w:sz w:val="20"/>
          <w:szCs w:val="20"/>
        </w:rPr>
        <w:t>2</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21.12.2012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 </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Илиан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Зафиров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Красимир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Хаджидинев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Мая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Александрова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21.12.2012 г. сумата от 2 400 000.00 евро, с левова равностойност по официалния курс на БНБ – 4 693 992.00 лева, посочена в искане за усвояване на парични средства с вх.№ 1229/21.12.2012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Мая Александрова по електронна поща на 21.12.2012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1229/21.12.2012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2 400 000.00 евро, с левова равностойност по официалния курс на БНБ – 4 693 992.00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43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7747 01, </w:t>
      </w:r>
      <w:r w:rsidRPr="008B193B">
        <w:rPr>
          <w:rFonts w:ascii="Times New Roman" w:hAnsi="Times New Roman" w:cs="Times New Roman"/>
          <w:i/>
          <w:sz w:val="20"/>
          <w:szCs w:val="20"/>
        </w:rPr>
        <w:t>с титуляр „Принт Инвест 1“ ЕООД</w:t>
      </w:r>
      <w:r w:rsidRPr="008B193B">
        <w:rPr>
          <w:rFonts w:ascii="Times New Roman" w:hAnsi="Times New Roman" w:cs="Times New Roman"/>
          <w:bCs/>
          <w:i/>
          <w:sz w:val="20"/>
          <w:szCs w:val="20"/>
        </w:rPr>
        <w:t xml:space="preserve">/, </w:t>
      </w:r>
      <w:r w:rsidRPr="008B193B">
        <w:rPr>
          <w:rFonts w:ascii="Times New Roman" w:hAnsi="Times New Roman" w:cs="Times New Roman"/>
          <w:i/>
          <w:sz w:val="20"/>
          <w:szCs w:val="20"/>
        </w:rPr>
        <w:t xml:space="preserve">с посочено в искането основание – Договор за банков кредит от 21.12.2012 г. между „Принт Инвест 1“ ЕООД и КТБ </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2 400 000.00 евро, с левова равностойност по официалния курс за деня на БНБ – 4 693 992.00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00221607" w:rsidRPr="008B193B">
        <w:rPr>
          <w:rFonts w:ascii="Times New Roman" w:hAnsi="Times New Roman" w:cs="Times New Roman"/>
          <w:sz w:val="20"/>
          <w:szCs w:val="20"/>
          <w:lang w:val="en-US" w:eastAsia="bg-BG"/>
        </w:rPr>
        <w:t xml:space="preserve"> </w:t>
      </w:r>
      <w:r w:rsidRPr="008B193B">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8B193B">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cs="Times New Roman"/>
          <w:b/>
          <w:bCs/>
          <w:sz w:val="20"/>
          <w:szCs w:val="20"/>
        </w:rPr>
        <w:t xml:space="preserve"> </w:t>
      </w:r>
      <w:r w:rsidRPr="008B193B">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cs="Times New Roman"/>
          <w:b/>
          <w:bCs/>
          <w:sz w:val="20"/>
          <w:szCs w:val="20"/>
        </w:rPr>
        <w:t>/.</w:t>
      </w:r>
    </w:p>
    <w:p w:rsidR="00855C59" w:rsidRPr="008B193B" w:rsidRDefault="00855C59" w:rsidP="00855C59">
      <w:pPr>
        <w:ind w:right="-2"/>
        <w:jc w:val="both"/>
        <w:rPr>
          <w:rFonts w:ascii="Times New Roman" w:hAnsi="Times New Roman"/>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w:t>
      </w:r>
      <w:r w:rsidRPr="008B193B">
        <w:rPr>
          <w:rFonts w:ascii="Times New Roman" w:hAnsi="Times New Roman"/>
          <w:b/>
          <w:bCs/>
          <w:i/>
          <w:iCs/>
          <w:szCs w:val="28"/>
        </w:rPr>
        <w:t>, вр. чл. 26, ал. 1, вр. чл. 20, ал. 4, вр. ал. 1</w:t>
      </w:r>
      <w:r w:rsidRPr="008B193B">
        <w:rPr>
          <w:rFonts w:ascii="Times New Roman" w:hAnsi="Times New Roman"/>
          <w:b/>
          <w:bCs/>
          <w:i/>
          <w:iCs/>
          <w:szCs w:val="28"/>
          <w:lang w:val="ru-RU"/>
        </w:rPr>
        <w:t xml:space="preserve"> от НК</w:t>
      </w:r>
      <w:r w:rsidRPr="008B193B">
        <w:rPr>
          <w:rFonts w:ascii="Times New Roman" w:hAnsi="Times New Roman"/>
          <w:b/>
          <w:bCs/>
          <w:i/>
          <w:iCs/>
          <w:szCs w:val="28"/>
        </w:rPr>
        <w:t>.</w:t>
      </w:r>
      <w:r w:rsidRPr="008B193B">
        <w:rPr>
          <w:rFonts w:ascii="Times New Roman" w:hAnsi="Times New Roman"/>
          <w:szCs w:val="28"/>
        </w:rPr>
        <w:t xml:space="preserve">  </w:t>
      </w:r>
    </w:p>
    <w:p w:rsidR="00855C59" w:rsidRPr="008B193B" w:rsidRDefault="00855C59" w:rsidP="00855C59">
      <w:pPr>
        <w:ind w:right="-2"/>
        <w:jc w:val="both"/>
        <w:rPr>
          <w:rFonts w:ascii="Times New Roman" w:hAnsi="Times New Roman"/>
          <w:b/>
          <w:bCs/>
          <w:sz w:val="20"/>
          <w:u w:val="single"/>
          <w:lang w:val="ru-RU"/>
        </w:rPr>
      </w:pPr>
    </w:p>
    <w:p w:rsidR="00221607" w:rsidRPr="008B193B" w:rsidRDefault="00855C59" w:rsidP="006D7472">
      <w:pPr>
        <w:ind w:right="-2"/>
        <w:jc w:val="both"/>
        <w:rPr>
          <w:rFonts w:ascii="Times New Roman" w:hAnsi="Times New Roman"/>
          <w:b/>
          <w:bCs/>
          <w:szCs w:val="28"/>
        </w:rPr>
      </w:pPr>
      <w:r w:rsidRPr="008B193B">
        <w:rPr>
          <w:rFonts w:ascii="Times New Roman" w:hAnsi="Times New Roman"/>
          <w:b/>
          <w:bCs/>
          <w:szCs w:val="28"/>
          <w:u w:val="single"/>
          <w:lang w:val="ru-RU"/>
        </w:rPr>
        <w:t>72</w:t>
      </w:r>
      <w:r w:rsidRPr="008B193B">
        <w:rPr>
          <w:rFonts w:ascii="Times New Roman" w:hAnsi="Times New Roman"/>
          <w:b/>
          <w:bCs/>
          <w:szCs w:val="28"/>
          <w:u w:val="single"/>
        </w:rPr>
        <w:t>К/1А</w:t>
      </w:r>
    </w:p>
    <w:p w:rsidR="00855C59" w:rsidRPr="008B193B" w:rsidRDefault="00221607" w:rsidP="00855C59">
      <w:pPr>
        <w:ind w:right="-2" w:firstLine="708"/>
        <w:jc w:val="both"/>
        <w:rPr>
          <w:rFonts w:ascii="Times New Roman" w:hAnsi="Times New Roman"/>
          <w:b/>
          <w:bCs/>
          <w:sz w:val="20"/>
        </w:rPr>
      </w:pPr>
      <w:r w:rsidRPr="008B193B">
        <w:rPr>
          <w:rFonts w:ascii="Times New Roman" w:hAnsi="Times New Roman"/>
          <w:b/>
          <w:bCs/>
          <w:szCs w:val="28"/>
        </w:rPr>
        <w:lastRenderedPageBreak/>
        <w:t>XCIX</w:t>
      </w:r>
      <w:r w:rsidR="00855C59" w:rsidRPr="008B193B">
        <w:rPr>
          <w:rFonts w:ascii="Times New Roman" w:hAnsi="Times New Roman"/>
          <w:b/>
          <w:bCs/>
          <w:szCs w:val="28"/>
          <w:lang w:val="ru-RU"/>
        </w:rPr>
        <w:t>.</w:t>
      </w:r>
      <w:r w:rsidR="00855C59" w:rsidRPr="008B193B">
        <w:rPr>
          <w:rFonts w:ascii="Times New Roman" w:hAnsi="Times New Roman"/>
          <w:b/>
          <w:bCs/>
          <w:szCs w:val="28"/>
        </w:rPr>
        <w:t>На неустановени дати в</w:t>
      </w:r>
      <w:r w:rsidR="00855C59" w:rsidRPr="008B193B">
        <w:rPr>
          <w:rFonts w:ascii="Times New Roman" w:hAnsi="Times New Roman"/>
          <w:b/>
          <w:bCs/>
          <w:szCs w:val="28"/>
          <w:lang w:val="ru-RU"/>
        </w:rPr>
        <w:t xml:space="preserve"> периода от </w:t>
      </w:r>
      <w:r w:rsidR="00855C59" w:rsidRPr="008B193B">
        <w:rPr>
          <w:rFonts w:ascii="Times New Roman" w:hAnsi="Times New Roman"/>
          <w:b/>
          <w:bCs/>
          <w:szCs w:val="28"/>
        </w:rPr>
        <w:t xml:space="preserve">01.01.2009 </w:t>
      </w:r>
      <w:r w:rsidR="00855C59" w:rsidRPr="008B193B">
        <w:rPr>
          <w:rFonts w:ascii="Times New Roman" w:hAnsi="Times New Roman"/>
          <w:b/>
          <w:bCs/>
          <w:szCs w:val="28"/>
          <w:lang w:val="ru-RU"/>
        </w:rPr>
        <w:t>г</w:t>
      </w:r>
      <w:r w:rsidR="00855C59" w:rsidRPr="008B193B">
        <w:rPr>
          <w:rFonts w:ascii="Times New Roman" w:hAnsi="Times New Roman"/>
          <w:b/>
          <w:bCs/>
          <w:szCs w:val="28"/>
        </w:rPr>
        <w:t>.</w:t>
      </w:r>
      <w:r w:rsidR="00855C59" w:rsidRPr="008B193B">
        <w:rPr>
          <w:rFonts w:ascii="Times New Roman" w:hAnsi="Times New Roman"/>
          <w:b/>
          <w:bCs/>
          <w:szCs w:val="28"/>
          <w:lang w:val="ru-RU"/>
        </w:rPr>
        <w:t xml:space="preserve"> до 15.07.2013 г.</w:t>
      </w:r>
      <w:r w:rsidR="00855C59" w:rsidRPr="008B193B">
        <w:rPr>
          <w:rFonts w:ascii="Times New Roman" w:hAnsi="Times New Roman"/>
          <w:b/>
          <w:bCs/>
          <w:szCs w:val="28"/>
        </w:rPr>
        <w:t xml:space="preserve">, </w:t>
      </w:r>
      <w:r w:rsidR="00855C59" w:rsidRPr="008B193B">
        <w:rPr>
          <w:rFonts w:ascii="Times New Roman" w:hAnsi="Times New Roman"/>
          <w:b/>
          <w:bCs/>
          <w:szCs w:val="28"/>
          <w:lang w:val="ru-RU"/>
        </w:rPr>
        <w:t xml:space="preserve">в гр.София, </w:t>
      </w:r>
      <w:r w:rsidR="00855C59" w:rsidRPr="008B193B">
        <w:rPr>
          <w:rFonts w:ascii="Times New Roman" w:hAnsi="Times New Roman"/>
          <w:b/>
          <w:bCs/>
          <w:szCs w:val="28"/>
        </w:rPr>
        <w:t>Централно управление /</w:t>
      </w:r>
      <w:r w:rsidR="00855C59" w:rsidRPr="008B193B">
        <w:rPr>
          <w:rFonts w:ascii="Times New Roman" w:hAnsi="Times New Roman"/>
          <w:b/>
          <w:bCs/>
          <w:szCs w:val="28"/>
          <w:lang w:val="ru-RU"/>
        </w:rPr>
        <w:t>ЦУ</w:t>
      </w:r>
      <w:r w:rsidR="00855C59" w:rsidRPr="008B193B">
        <w:rPr>
          <w:rFonts w:ascii="Times New Roman" w:hAnsi="Times New Roman"/>
          <w:b/>
          <w:bCs/>
          <w:szCs w:val="28"/>
        </w:rPr>
        <w:t>/</w:t>
      </w:r>
      <w:r w:rsidR="00855C59" w:rsidRPr="008B193B">
        <w:rPr>
          <w:rFonts w:ascii="Times New Roman" w:hAnsi="Times New Roman"/>
          <w:b/>
          <w:bCs/>
          <w:szCs w:val="28"/>
          <w:lang w:val="ru-RU"/>
        </w:rPr>
        <w:t xml:space="preserve"> на </w:t>
      </w:r>
      <w:r w:rsidR="00855C59" w:rsidRPr="008B193B">
        <w:rPr>
          <w:rFonts w:ascii="Times New Roman" w:hAnsi="Times New Roman"/>
          <w:b/>
          <w:bCs/>
          <w:szCs w:val="28"/>
        </w:rPr>
        <w:t>Корпоративна търговска банка /</w:t>
      </w:r>
      <w:r w:rsidR="00855C59" w:rsidRPr="008B193B">
        <w:rPr>
          <w:rFonts w:ascii="Times New Roman" w:hAnsi="Times New Roman"/>
          <w:b/>
          <w:bCs/>
          <w:szCs w:val="28"/>
          <w:lang w:val="ru-RU"/>
        </w:rPr>
        <w:t>КТБ</w:t>
      </w:r>
      <w:r w:rsidR="00855C59" w:rsidRPr="008B193B">
        <w:rPr>
          <w:rFonts w:ascii="Times New Roman" w:hAnsi="Times New Roman"/>
          <w:b/>
          <w:bCs/>
          <w:szCs w:val="28"/>
        </w:rPr>
        <w:t>/</w:t>
      </w:r>
      <w:r w:rsidR="00855C59" w:rsidRPr="008B193B">
        <w:rPr>
          <w:rFonts w:ascii="Times New Roman" w:hAnsi="Times New Roman"/>
          <w:b/>
          <w:bCs/>
          <w:szCs w:val="28"/>
          <w:lang w:val="ru-RU"/>
        </w:rPr>
        <w:t xml:space="preserve"> АД, ул.</w:t>
      </w:r>
      <w:r w:rsidR="00855C59" w:rsidRPr="008B193B">
        <w:rPr>
          <w:rFonts w:ascii="Times New Roman" w:hAnsi="Times New Roman"/>
          <w:b/>
          <w:bCs/>
          <w:szCs w:val="28"/>
        </w:rPr>
        <w:t xml:space="preserve"> „</w:t>
      </w:r>
      <w:r w:rsidR="00855C59" w:rsidRPr="008B193B">
        <w:rPr>
          <w:rFonts w:ascii="Times New Roman" w:hAnsi="Times New Roman"/>
          <w:b/>
          <w:bCs/>
          <w:szCs w:val="28"/>
          <w:lang w:val="ru-RU"/>
        </w:rPr>
        <w:t>Граф Игнатиев</w:t>
      </w:r>
      <w:r w:rsidR="00855C59" w:rsidRPr="008B193B">
        <w:rPr>
          <w:rFonts w:ascii="Times New Roman" w:hAnsi="Times New Roman"/>
          <w:b/>
          <w:bCs/>
          <w:szCs w:val="28"/>
        </w:rPr>
        <w:t>“</w:t>
      </w:r>
      <w:r w:rsidR="00855C59" w:rsidRPr="008B193B">
        <w:rPr>
          <w:rFonts w:ascii="Times New Roman" w:hAnsi="Times New Roman"/>
          <w:b/>
          <w:bCs/>
          <w:szCs w:val="28"/>
          <w:lang w:val="ru-RU"/>
        </w:rPr>
        <w:t xml:space="preserve"> №10</w:t>
      </w:r>
      <w:r w:rsidR="00855C59" w:rsidRPr="008B193B">
        <w:rPr>
          <w:rFonts w:ascii="Times New Roman" w:hAnsi="Times New Roman"/>
          <w:szCs w:val="28"/>
          <w:lang w:val="ru-RU"/>
        </w:rPr>
        <w:t xml:space="preserve">, </w:t>
      </w:r>
      <w:r w:rsidR="00855C59" w:rsidRPr="008B193B">
        <w:rPr>
          <w:rFonts w:ascii="Times New Roman" w:hAnsi="Times New Roman"/>
          <w:b/>
          <w:bCs/>
          <w:szCs w:val="28"/>
          <w:lang w:val="ru-RU"/>
        </w:rPr>
        <w:t>в качеството си на длъжностно лице</w:t>
      </w:r>
      <w:r w:rsidR="006D7472" w:rsidRPr="008B193B">
        <w:rPr>
          <w:rFonts w:ascii="Times New Roman" w:hAnsi="Times New Roman"/>
          <w:b/>
          <w:bCs/>
          <w:szCs w:val="28"/>
          <w:lang w:val="ru-RU"/>
        </w:rPr>
        <w:t xml:space="preserve"> </w:t>
      </w:r>
      <w:r w:rsidR="00855C59" w:rsidRPr="008B193B">
        <w:rPr>
          <w:rFonts w:ascii="Times New Roman" w:hAnsi="Times New Roman"/>
          <w:b/>
          <w:bCs/>
          <w:szCs w:val="28"/>
        </w:rPr>
        <w:t>/</w:t>
      </w:r>
      <w:r w:rsidR="00855C59" w:rsidRPr="008B193B">
        <w:rPr>
          <w:rFonts w:ascii="Times New Roman" w:hAnsi="Times New Roman"/>
          <w:i/>
          <w:iCs/>
          <w:sz w:val="24"/>
          <w:szCs w:val="24"/>
        </w:rPr>
        <w:t>по смисъла на чл. 93, т. 1, б. „б” НК</w:t>
      </w:r>
      <w:r w:rsidR="00855C59" w:rsidRPr="008B193B">
        <w:rPr>
          <w:rFonts w:ascii="Times New Roman" w:hAnsi="Times New Roman"/>
          <w:b/>
          <w:bCs/>
          <w:szCs w:val="28"/>
        </w:rPr>
        <w:t>/</w:t>
      </w:r>
      <w:r w:rsidR="00855C59" w:rsidRPr="008B193B">
        <w:rPr>
          <w:rFonts w:ascii="Times New Roman" w:hAnsi="Times New Roman"/>
          <w:b/>
          <w:bCs/>
          <w:szCs w:val="28"/>
          <w:lang w:val="ru-RU"/>
        </w:rPr>
        <w:t xml:space="preserve"> </w:t>
      </w:r>
      <w:r w:rsidR="00855C59" w:rsidRPr="008B193B">
        <w:rPr>
          <w:rFonts w:ascii="Times New Roman" w:hAnsi="Times New Roman"/>
          <w:bCs/>
          <w:szCs w:val="28"/>
        </w:rPr>
        <w:t>-</w:t>
      </w:r>
      <w:r w:rsidR="00855C59" w:rsidRPr="008B193B">
        <w:rPr>
          <w:rFonts w:ascii="Times New Roman" w:hAnsi="Times New Roman"/>
          <w:iCs/>
          <w:sz w:val="24"/>
          <w:szCs w:val="24"/>
        </w:rPr>
        <w:t xml:space="preserve"> </w:t>
      </w:r>
      <w:r w:rsidR="006D7472" w:rsidRPr="008B193B">
        <w:rPr>
          <w:rFonts w:ascii="Times New Roman" w:hAnsi="Times New Roman"/>
          <w:iCs/>
          <w:szCs w:val="28"/>
        </w:rPr>
        <w:t xml:space="preserve">Ръководител на „Специализирана служба за вътрешен контрол“ на КТБ АД – </w:t>
      </w:r>
      <w:r w:rsidR="006D7472"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55C59" w:rsidRPr="008B193B">
        <w:rPr>
          <w:rFonts w:ascii="Times New Roman" w:hAnsi="Times New Roman"/>
          <w:sz w:val="24"/>
          <w:szCs w:val="24"/>
        </w:rPr>
        <w:t>,</w:t>
      </w:r>
      <w:r w:rsidR="00855C59" w:rsidRPr="008B193B">
        <w:rPr>
          <w:rFonts w:ascii="Times New Roman" w:hAnsi="Times New Roman"/>
          <w:b/>
          <w:bCs/>
          <w:szCs w:val="28"/>
        </w:rPr>
        <w:t xml:space="preserve"> </w:t>
      </w:r>
      <w:r w:rsidR="00855C59" w:rsidRPr="008B193B">
        <w:rPr>
          <w:rFonts w:ascii="Times New Roman" w:hAnsi="Times New Roman"/>
          <w:b/>
          <w:bCs/>
          <w:szCs w:val="28"/>
          <w:lang w:val="ru-RU"/>
        </w:rPr>
        <w:t>в съучастие</w:t>
      </w:r>
      <w:r w:rsidR="00855C59" w:rsidRPr="008B193B">
        <w:rPr>
          <w:rFonts w:ascii="Times New Roman" w:hAnsi="Times New Roman"/>
          <w:b/>
          <w:bCs/>
          <w:szCs w:val="28"/>
        </w:rPr>
        <w:t xml:space="preserve"> като помагач </w:t>
      </w:r>
      <w:r w:rsidR="00855C59" w:rsidRPr="008B193B">
        <w:rPr>
          <w:rFonts w:ascii="Times New Roman" w:hAnsi="Times New Roman"/>
          <w:b/>
          <w:bCs/>
          <w:szCs w:val="28"/>
          <w:lang w:val="ru-RU"/>
        </w:rPr>
        <w:t xml:space="preserve">с Александър </w:t>
      </w:r>
      <w:r w:rsidR="009D014A">
        <w:rPr>
          <w:rFonts w:ascii="Times New Roman" w:hAnsi="Times New Roman"/>
          <w:b/>
          <w:bCs/>
          <w:szCs w:val="28"/>
          <w:lang w:val="ru-RU"/>
        </w:rPr>
        <w:t>******</w:t>
      </w:r>
      <w:r w:rsidR="00855C59" w:rsidRPr="008B193B">
        <w:rPr>
          <w:rFonts w:ascii="Times New Roman" w:hAnsi="Times New Roman"/>
          <w:b/>
          <w:bCs/>
          <w:szCs w:val="28"/>
          <w:lang w:val="ru-RU"/>
        </w:rPr>
        <w:t xml:space="preserve"> Панталеев</w:t>
      </w:r>
      <w:r w:rsidR="00855C59" w:rsidRPr="008B193B">
        <w:rPr>
          <w:rFonts w:ascii="Times New Roman" w:hAnsi="Times New Roman"/>
          <w:szCs w:val="28"/>
          <w:lang w:val="ru-RU"/>
        </w:rPr>
        <w:t xml:space="preserve"> </w:t>
      </w:r>
      <w:r w:rsidR="00855C59" w:rsidRPr="008B193B">
        <w:rPr>
          <w:rFonts w:ascii="Times New Roman" w:hAnsi="Times New Roman"/>
          <w:szCs w:val="28"/>
        </w:rPr>
        <w:t xml:space="preserve">– </w:t>
      </w:r>
      <w:r w:rsidR="00855C59" w:rsidRPr="008B193B">
        <w:rPr>
          <w:rFonts w:ascii="Times New Roman" w:hAnsi="Times New Roman"/>
          <w:b/>
          <w:bCs/>
          <w:szCs w:val="28"/>
          <w:lang w:val="ru-RU"/>
        </w:rPr>
        <w:t>извършител</w:t>
      </w:r>
      <w:r w:rsidR="00855C59" w:rsidRPr="008B193B">
        <w:rPr>
          <w:rFonts w:ascii="Times New Roman" w:hAnsi="Times New Roman"/>
          <w:b/>
          <w:bCs/>
          <w:szCs w:val="28"/>
        </w:rPr>
        <w:t xml:space="preserve"> </w:t>
      </w:r>
      <w:r w:rsidR="00855C59" w:rsidRPr="008B193B">
        <w:rPr>
          <w:rFonts w:ascii="Times New Roman" w:hAnsi="Times New Roman"/>
          <w:szCs w:val="28"/>
        </w:rPr>
        <w:t>/</w:t>
      </w:r>
      <w:r w:rsidR="00855C59" w:rsidRPr="008B193B">
        <w:rPr>
          <w:rFonts w:ascii="Times New Roman" w:hAnsi="Times New Roman"/>
          <w:i/>
          <w:iCs/>
          <w:sz w:val="24"/>
          <w:szCs w:val="24"/>
        </w:rPr>
        <w:t>длъжностно лице</w:t>
      </w:r>
      <w:r w:rsidR="00855C59" w:rsidRPr="008B193B">
        <w:rPr>
          <w:rFonts w:ascii="Times New Roman" w:hAnsi="Times New Roman"/>
          <w:sz w:val="24"/>
          <w:szCs w:val="24"/>
        </w:rPr>
        <w:t xml:space="preserve"> </w:t>
      </w:r>
      <w:r w:rsidR="00855C59" w:rsidRPr="008B193B">
        <w:rPr>
          <w:rFonts w:ascii="Times New Roman" w:hAnsi="Times New Roman"/>
          <w:i/>
          <w:iCs/>
          <w:sz w:val="24"/>
          <w:szCs w:val="24"/>
          <w:lang w:val="ru-RU"/>
        </w:rPr>
        <w:t>по смисъла на чл. 93, т. 1, б. „б” НК -</w:t>
      </w:r>
      <w:r w:rsidR="00855C59" w:rsidRPr="008B193B">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6D7472" w:rsidRPr="008B193B">
        <w:rPr>
          <w:rFonts w:ascii="Times New Roman" w:hAnsi="Times New Roman"/>
          <w:i/>
          <w:iCs/>
          <w:sz w:val="24"/>
          <w:szCs w:val="24"/>
          <w:lang w:val="bg-BG"/>
        </w:rPr>
        <w:t xml:space="preserve"> </w:t>
      </w:r>
      <w:r w:rsidR="00855C59"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855C59" w:rsidRPr="008B193B">
        <w:rPr>
          <w:rFonts w:ascii="Times New Roman" w:hAnsi="Times New Roman"/>
          <w:sz w:val="24"/>
          <w:szCs w:val="24"/>
        </w:rPr>
        <w:t xml:space="preserve"> </w:t>
      </w:r>
      <w:r w:rsidR="00855C59"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55C59" w:rsidRPr="008B193B">
        <w:rPr>
          <w:rFonts w:ascii="Times New Roman" w:hAnsi="Times New Roman"/>
          <w:sz w:val="24"/>
          <w:szCs w:val="24"/>
        </w:rPr>
        <w:t>.</w:t>
      </w:r>
      <w:r w:rsidR="00855C59" w:rsidRPr="008B193B">
        <w:rPr>
          <w:rFonts w:ascii="Times New Roman" w:hAnsi="Times New Roman"/>
          <w:i/>
          <w:iCs/>
        </w:rPr>
        <w:t>/</w:t>
      </w:r>
      <w:r w:rsidR="00855C59" w:rsidRPr="008B193B">
        <w:rPr>
          <w:rFonts w:ascii="Times New Roman" w:hAnsi="Times New Roman"/>
        </w:rPr>
        <w:t>,</w:t>
      </w:r>
      <w:r w:rsidR="00855C59" w:rsidRPr="008B193B">
        <w:rPr>
          <w:rFonts w:ascii="Times New Roman" w:hAnsi="Times New Roman"/>
          <w:i/>
          <w:iCs/>
          <w:sz w:val="24"/>
          <w:szCs w:val="24"/>
          <w:lang w:val="ru-RU"/>
        </w:rPr>
        <w:t xml:space="preserve"> </w:t>
      </w:r>
      <w:r w:rsidR="00855C59" w:rsidRPr="008B193B">
        <w:rPr>
          <w:rFonts w:ascii="Times New Roman" w:hAnsi="Times New Roman"/>
          <w:b/>
          <w:iCs/>
          <w:szCs w:val="28"/>
        </w:rPr>
        <w:t>с</w:t>
      </w:r>
      <w:r w:rsidR="00855C59" w:rsidRPr="008B193B">
        <w:rPr>
          <w:rFonts w:ascii="Times New Roman" w:hAnsi="Times New Roman"/>
          <w:iCs/>
          <w:sz w:val="24"/>
          <w:szCs w:val="24"/>
        </w:rPr>
        <w:t xml:space="preserve"> </w:t>
      </w:r>
      <w:r w:rsidR="00855C59" w:rsidRPr="008B193B">
        <w:rPr>
          <w:rFonts w:ascii="Times New Roman" w:hAnsi="Times New Roman"/>
          <w:b/>
          <w:bCs/>
          <w:szCs w:val="28"/>
        </w:rPr>
        <w:t xml:space="preserve">Георги </w:t>
      </w:r>
      <w:r w:rsidR="009D014A">
        <w:rPr>
          <w:rFonts w:ascii="Times New Roman" w:hAnsi="Times New Roman"/>
          <w:b/>
          <w:bCs/>
          <w:szCs w:val="28"/>
        </w:rPr>
        <w:t>******</w:t>
      </w:r>
      <w:r w:rsidR="00855C59" w:rsidRPr="008B193B">
        <w:rPr>
          <w:rFonts w:ascii="Times New Roman" w:hAnsi="Times New Roman"/>
          <w:b/>
          <w:bCs/>
          <w:szCs w:val="28"/>
        </w:rPr>
        <w:t xml:space="preserve"> Христов - извършител</w:t>
      </w:r>
      <w:r w:rsidR="00855C59" w:rsidRPr="008B193B">
        <w:rPr>
          <w:rFonts w:ascii="Times New Roman" w:hAnsi="Times New Roman"/>
          <w:b/>
          <w:bCs/>
          <w:i/>
          <w:iCs/>
          <w:szCs w:val="28"/>
        </w:rPr>
        <w:t xml:space="preserve"> /</w:t>
      </w:r>
      <w:r w:rsidR="00855C59" w:rsidRPr="008B193B">
        <w:rPr>
          <w:rFonts w:ascii="Times New Roman" w:hAnsi="Times New Roman"/>
          <w:i/>
          <w:iCs/>
          <w:sz w:val="24"/>
          <w:szCs w:val="24"/>
        </w:rPr>
        <w:t>длъжностно лице по смисъла на чл. 93, т. 1, б. „б” НК</w:t>
      </w:r>
      <w:r w:rsidR="006D7472" w:rsidRPr="008B193B">
        <w:rPr>
          <w:rFonts w:ascii="Times New Roman" w:hAnsi="Times New Roman"/>
          <w:i/>
          <w:iCs/>
          <w:sz w:val="24"/>
          <w:szCs w:val="24"/>
          <w:lang w:val="bg-BG"/>
        </w:rPr>
        <w:t xml:space="preserve"> </w:t>
      </w:r>
      <w:r w:rsidR="00855C59" w:rsidRPr="008B193B">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55C59" w:rsidRPr="008B193B">
        <w:rPr>
          <w:rFonts w:ascii="Times New Roman" w:hAnsi="Times New Roman"/>
          <w:b/>
          <w:bCs/>
          <w:i/>
          <w:iCs/>
          <w:sz w:val="24"/>
          <w:szCs w:val="24"/>
        </w:rPr>
        <w:t>.</w:t>
      </w:r>
      <w:r w:rsidR="00855C59" w:rsidRPr="008B193B">
        <w:rPr>
          <w:rFonts w:ascii="Times New Roman" w:hAnsi="Times New Roman"/>
          <w:i/>
          <w:iCs/>
          <w:sz w:val="24"/>
          <w:szCs w:val="24"/>
        </w:rPr>
        <w:t xml:space="preserve">/, </w:t>
      </w:r>
      <w:r w:rsidR="00855C59" w:rsidRPr="008B193B">
        <w:rPr>
          <w:rFonts w:ascii="Times New Roman" w:hAnsi="Times New Roman"/>
          <w:b/>
          <w:bCs/>
          <w:szCs w:val="28"/>
        </w:rPr>
        <w:t xml:space="preserve">с Георги </w:t>
      </w:r>
      <w:r w:rsidR="009D014A">
        <w:rPr>
          <w:rFonts w:ascii="Times New Roman" w:hAnsi="Times New Roman"/>
          <w:b/>
          <w:bCs/>
          <w:szCs w:val="28"/>
        </w:rPr>
        <w:t>******</w:t>
      </w:r>
      <w:r w:rsidR="00855C59" w:rsidRPr="008B193B">
        <w:rPr>
          <w:rFonts w:ascii="Times New Roman" w:hAnsi="Times New Roman"/>
          <w:b/>
          <w:bCs/>
          <w:szCs w:val="28"/>
        </w:rPr>
        <w:t xml:space="preserve"> Зяпков</w:t>
      </w:r>
      <w:r w:rsidR="00855C59" w:rsidRPr="008B193B">
        <w:rPr>
          <w:rFonts w:ascii="Times New Roman" w:hAnsi="Times New Roman"/>
          <w:szCs w:val="28"/>
        </w:rPr>
        <w:t xml:space="preserve"> – </w:t>
      </w:r>
      <w:r w:rsidR="00855C59" w:rsidRPr="008B193B">
        <w:rPr>
          <w:rFonts w:ascii="Times New Roman" w:hAnsi="Times New Roman"/>
          <w:b/>
          <w:bCs/>
          <w:szCs w:val="28"/>
        </w:rPr>
        <w:t xml:space="preserve">извършител </w:t>
      </w:r>
      <w:r w:rsidR="00855C59" w:rsidRPr="008B193B">
        <w:rPr>
          <w:rFonts w:ascii="Times New Roman" w:hAnsi="Times New Roman"/>
          <w:szCs w:val="28"/>
        </w:rPr>
        <w:t>/</w:t>
      </w:r>
      <w:r w:rsidR="00855C59" w:rsidRPr="008B193B">
        <w:rPr>
          <w:rFonts w:ascii="Times New Roman" w:hAnsi="Times New Roman"/>
          <w:i/>
          <w:sz w:val="24"/>
          <w:szCs w:val="24"/>
        </w:rPr>
        <w:t>длъжностно лице</w:t>
      </w:r>
      <w:r w:rsidR="00855C59" w:rsidRPr="008B193B">
        <w:rPr>
          <w:rFonts w:ascii="Times New Roman" w:hAnsi="Times New Roman"/>
          <w:sz w:val="24"/>
          <w:szCs w:val="24"/>
        </w:rPr>
        <w:t xml:space="preserve"> </w:t>
      </w:r>
      <w:r w:rsidR="00855C59"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6D7472" w:rsidRPr="008B193B">
        <w:rPr>
          <w:rFonts w:ascii="Times New Roman" w:hAnsi="Times New Roman"/>
          <w:i/>
          <w:sz w:val="24"/>
          <w:szCs w:val="24"/>
          <w:lang w:val="bg-BG"/>
        </w:rPr>
        <w:t xml:space="preserve"> </w:t>
      </w:r>
      <w:r w:rsidR="006D7472" w:rsidRPr="008B193B">
        <w:rPr>
          <w:rFonts w:ascii="Times New Roman" w:hAnsi="Times New Roman"/>
          <w:i/>
          <w:sz w:val="24"/>
          <w:szCs w:val="24"/>
        </w:rPr>
        <w:t>г.</w:t>
      </w:r>
      <w:r w:rsidR="00855C59" w:rsidRPr="008B193B">
        <w:rPr>
          <w:rFonts w:ascii="Times New Roman" w:hAnsi="Times New Roman"/>
          <w:i/>
          <w:sz w:val="24"/>
          <w:szCs w:val="24"/>
        </w:rPr>
        <w:t>, считано от 01.08.2013</w:t>
      </w:r>
      <w:r w:rsidR="006D7472" w:rsidRPr="008B193B">
        <w:rPr>
          <w:rFonts w:ascii="Times New Roman" w:hAnsi="Times New Roman"/>
          <w:i/>
          <w:sz w:val="24"/>
          <w:szCs w:val="24"/>
          <w:lang w:val="bg-BG"/>
        </w:rPr>
        <w:t xml:space="preserve"> </w:t>
      </w:r>
      <w:r w:rsidR="00855C59"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855C59" w:rsidRPr="008B193B">
        <w:rPr>
          <w:rFonts w:ascii="Times New Roman" w:hAnsi="Times New Roman"/>
          <w:i/>
          <w:iCs/>
          <w:szCs w:val="28"/>
        </w:rPr>
        <w:t xml:space="preserve">/, </w:t>
      </w:r>
      <w:r w:rsidR="00855C59" w:rsidRPr="008B193B">
        <w:rPr>
          <w:rFonts w:ascii="Times New Roman" w:hAnsi="Times New Roman"/>
          <w:b/>
          <w:szCs w:val="28"/>
        </w:rPr>
        <w:t>с</w:t>
      </w:r>
      <w:r w:rsidR="00855C59" w:rsidRPr="008B193B">
        <w:rPr>
          <w:rFonts w:ascii="Times New Roman" w:hAnsi="Times New Roman"/>
          <w:szCs w:val="28"/>
        </w:rPr>
        <w:t xml:space="preserve"> </w:t>
      </w:r>
      <w:r w:rsidR="00855C59" w:rsidRPr="008B193B">
        <w:rPr>
          <w:rFonts w:ascii="Times New Roman" w:hAnsi="Times New Roman"/>
          <w:b/>
          <w:bCs/>
          <w:szCs w:val="28"/>
        </w:rPr>
        <w:t xml:space="preserve">Цветан </w:t>
      </w:r>
      <w:r w:rsidR="009D014A">
        <w:rPr>
          <w:rFonts w:ascii="Times New Roman" w:hAnsi="Times New Roman"/>
          <w:b/>
          <w:bCs/>
          <w:szCs w:val="28"/>
        </w:rPr>
        <w:t>******</w:t>
      </w:r>
      <w:r w:rsidR="00855C59" w:rsidRPr="008B193B">
        <w:rPr>
          <w:rFonts w:ascii="Times New Roman" w:hAnsi="Times New Roman"/>
          <w:b/>
          <w:bCs/>
          <w:szCs w:val="28"/>
        </w:rPr>
        <w:t xml:space="preserve"> Василев</w:t>
      </w:r>
      <w:r w:rsidR="00855C59" w:rsidRPr="008B193B">
        <w:rPr>
          <w:rFonts w:ascii="Times New Roman" w:hAnsi="Times New Roman"/>
          <w:szCs w:val="28"/>
        </w:rPr>
        <w:t xml:space="preserve"> – </w:t>
      </w:r>
      <w:r w:rsidR="00855C59" w:rsidRPr="008B193B">
        <w:rPr>
          <w:rFonts w:ascii="Times New Roman" w:hAnsi="Times New Roman"/>
          <w:b/>
          <w:bCs/>
          <w:szCs w:val="28"/>
        </w:rPr>
        <w:t>подбудител и помагач</w:t>
      </w:r>
      <w:r w:rsidR="00855C59" w:rsidRPr="008B193B">
        <w:rPr>
          <w:rFonts w:ascii="Times New Roman" w:hAnsi="Times New Roman"/>
          <w:szCs w:val="28"/>
        </w:rPr>
        <w:t xml:space="preserve"> /</w:t>
      </w:r>
      <w:r w:rsidR="00855C59" w:rsidRPr="008B193B">
        <w:rPr>
          <w:rFonts w:ascii="Times New Roman" w:hAnsi="Times New Roman"/>
          <w:i/>
          <w:iCs/>
          <w:sz w:val="24"/>
          <w:szCs w:val="24"/>
        </w:rPr>
        <w:t>Председател на Надзорния Съвет на КТБ АД, избран от Надзорния съвет на КТБ АД на 21.07.2003 г.</w:t>
      </w:r>
      <w:r w:rsidR="00855C59" w:rsidRPr="008B193B">
        <w:rPr>
          <w:rFonts w:ascii="Times New Roman" w:hAnsi="Times New Roman"/>
          <w:szCs w:val="28"/>
        </w:rPr>
        <w:t xml:space="preserve">/, </w:t>
      </w:r>
      <w:r w:rsidR="00855C59" w:rsidRPr="008B193B">
        <w:rPr>
          <w:rFonts w:ascii="Times New Roman" w:hAnsi="Times New Roman"/>
          <w:b/>
          <w:bCs/>
          <w:szCs w:val="28"/>
        </w:rPr>
        <w:t>с</w:t>
      </w:r>
      <w:r w:rsidR="00855C59" w:rsidRPr="008B193B">
        <w:rPr>
          <w:rFonts w:ascii="Times New Roman" w:hAnsi="Times New Roman"/>
          <w:szCs w:val="28"/>
        </w:rPr>
        <w:t xml:space="preserve"> </w:t>
      </w:r>
      <w:r w:rsidR="00855C59" w:rsidRPr="008B193B">
        <w:rPr>
          <w:rFonts w:ascii="Times New Roman" w:hAnsi="Times New Roman"/>
          <w:b/>
          <w:szCs w:val="28"/>
        </w:rPr>
        <w:t xml:space="preserve">Красимир </w:t>
      </w:r>
      <w:r w:rsidR="009D014A">
        <w:rPr>
          <w:rFonts w:ascii="Times New Roman" w:hAnsi="Times New Roman"/>
          <w:b/>
          <w:szCs w:val="28"/>
        </w:rPr>
        <w:t>******</w:t>
      </w:r>
      <w:r w:rsidR="00855C59" w:rsidRPr="008B193B">
        <w:rPr>
          <w:rFonts w:ascii="Times New Roman" w:hAnsi="Times New Roman"/>
          <w:b/>
          <w:szCs w:val="28"/>
        </w:rPr>
        <w:t xml:space="preserve"> Хаджидинев</w:t>
      </w:r>
      <w:r w:rsidR="00855C59" w:rsidRPr="008B193B">
        <w:rPr>
          <w:rFonts w:ascii="Times New Roman" w:hAnsi="Times New Roman"/>
          <w:szCs w:val="28"/>
        </w:rPr>
        <w:t xml:space="preserve"> –</w:t>
      </w:r>
      <w:r w:rsidR="00855C59" w:rsidRPr="008B193B">
        <w:rPr>
          <w:rFonts w:ascii="Times New Roman" w:hAnsi="Times New Roman"/>
          <w:b/>
          <w:bCs/>
          <w:szCs w:val="28"/>
        </w:rPr>
        <w:t xml:space="preserve"> помагач </w:t>
      </w:r>
      <w:r w:rsidR="00855C59" w:rsidRPr="008B193B">
        <w:rPr>
          <w:rFonts w:ascii="Times New Roman" w:hAnsi="Times New Roman"/>
          <w:szCs w:val="28"/>
        </w:rPr>
        <w:t>(</w:t>
      </w:r>
      <w:r w:rsidR="00855C59"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855C59" w:rsidRPr="008B193B">
        <w:rPr>
          <w:rFonts w:ascii="Times New Roman" w:hAnsi="Times New Roman"/>
          <w:i/>
          <w:sz w:val="24"/>
          <w:szCs w:val="24"/>
        </w:rPr>
        <w:t>за 2012 година</w:t>
      </w:r>
      <w:r w:rsidR="00855C59" w:rsidRPr="008B193B">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855C59" w:rsidRPr="008B193B">
        <w:rPr>
          <w:rFonts w:ascii="Times New Roman" w:hAnsi="Times New Roman"/>
          <w:i/>
          <w:sz w:val="24"/>
          <w:szCs w:val="24"/>
        </w:rPr>
        <w:t xml:space="preserve">съответно с писма за </w:t>
      </w:r>
      <w:r w:rsidR="00855C59" w:rsidRPr="008B193B">
        <w:rPr>
          <w:rFonts w:ascii="Times New Roman" w:hAnsi="Times New Roman"/>
          <w:i/>
          <w:sz w:val="24"/>
          <w:szCs w:val="24"/>
        </w:rPr>
        <w:lastRenderedPageBreak/>
        <w:t>ангажимент от 08.11.2012 година, 27.02.2013 година и от 14.03.2013 година),</w:t>
      </w:r>
      <w:r w:rsidR="00855C59" w:rsidRPr="008B193B">
        <w:rPr>
          <w:rFonts w:ascii="Times New Roman" w:hAnsi="Times New Roman"/>
          <w:i/>
          <w:iCs/>
          <w:szCs w:val="28"/>
        </w:rPr>
        <w:t xml:space="preserve"> </w:t>
      </w:r>
      <w:r w:rsidR="00855C59" w:rsidRPr="008B193B">
        <w:rPr>
          <w:rFonts w:ascii="Times New Roman" w:hAnsi="Times New Roman"/>
          <w:b/>
          <w:bCs/>
          <w:szCs w:val="28"/>
        </w:rPr>
        <w:t xml:space="preserve">като ръководител на ССВО на КТБ АД, </w:t>
      </w:r>
      <w:r w:rsidR="00855C59" w:rsidRPr="008B193B">
        <w:rPr>
          <w:rFonts w:ascii="Times New Roman" w:hAnsi="Times New Roman"/>
          <w:b/>
          <w:bCs/>
          <w:szCs w:val="28"/>
          <w:lang w:val="ru-RU"/>
        </w:rPr>
        <w:t>осигурява</w:t>
      </w:r>
      <w:r w:rsidR="00855C59" w:rsidRPr="008B193B">
        <w:rPr>
          <w:rFonts w:ascii="Times New Roman" w:hAnsi="Times New Roman"/>
          <w:b/>
          <w:bCs/>
          <w:szCs w:val="28"/>
        </w:rPr>
        <w:t>щ</w:t>
      </w:r>
      <w:r w:rsidR="00855C59" w:rsidRPr="008B193B">
        <w:rPr>
          <w:rFonts w:ascii="Times New Roman" w:hAnsi="Times New Roman"/>
          <w:b/>
          <w:bCs/>
          <w:szCs w:val="28"/>
          <w:lang w:val="ru-RU"/>
        </w:rPr>
        <w:t xml:space="preserve"> и отговаря</w:t>
      </w:r>
      <w:r w:rsidR="00855C59" w:rsidRPr="008B193B">
        <w:rPr>
          <w:rFonts w:ascii="Times New Roman" w:hAnsi="Times New Roman"/>
          <w:b/>
          <w:bCs/>
          <w:szCs w:val="28"/>
        </w:rPr>
        <w:t>щ</w:t>
      </w:r>
      <w:r w:rsidR="00855C59" w:rsidRPr="008B193B">
        <w:rPr>
          <w:rFonts w:ascii="Times New Roman" w:hAnsi="Times New Roman"/>
          <w:b/>
          <w:bCs/>
          <w:szCs w:val="28"/>
          <w:lang w:val="ru-RU"/>
        </w:rPr>
        <w:t xml:space="preserve"> за </w:t>
      </w:r>
      <w:r w:rsidR="00855C59" w:rsidRPr="008B193B">
        <w:rPr>
          <w:rFonts w:ascii="Times New Roman" w:hAnsi="Times New Roman"/>
          <w:b/>
          <w:bCs/>
          <w:szCs w:val="28"/>
        </w:rPr>
        <w:t xml:space="preserve">цялостната дейност на ССВО на КТБ АД, включително и за </w:t>
      </w:r>
      <w:r w:rsidR="00855C59" w:rsidRPr="008B193B">
        <w:rPr>
          <w:rFonts w:ascii="Times New Roman" w:hAnsi="Times New Roman"/>
          <w:b/>
          <w:bCs/>
          <w:szCs w:val="28"/>
          <w:lang w:val="ru-RU"/>
        </w:rPr>
        <w:t xml:space="preserve">спазването на </w:t>
      </w:r>
      <w:r w:rsidR="00855C59" w:rsidRPr="008B193B">
        <w:rPr>
          <w:rFonts w:ascii="Times New Roman" w:hAnsi="Times New Roman"/>
          <w:b/>
          <w:bCs/>
          <w:szCs w:val="28"/>
        </w:rPr>
        <w:t>Д</w:t>
      </w:r>
      <w:r w:rsidR="00855C59" w:rsidRPr="008B193B">
        <w:rPr>
          <w:rFonts w:ascii="Times New Roman" w:hAnsi="Times New Roman"/>
          <w:b/>
          <w:bCs/>
          <w:szCs w:val="28"/>
          <w:lang w:val="ru-RU"/>
        </w:rPr>
        <w:t>ефиницията за вътрешен одит, Етичния кодекс</w:t>
      </w:r>
      <w:r w:rsidR="00855C59" w:rsidRPr="008B193B">
        <w:rPr>
          <w:rFonts w:ascii="Times New Roman" w:hAnsi="Times New Roman"/>
          <w:b/>
          <w:bCs/>
          <w:szCs w:val="28"/>
        </w:rPr>
        <w:t xml:space="preserve"> и</w:t>
      </w:r>
      <w:r w:rsidR="00855C59"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855C59" w:rsidRPr="008B193B">
        <w:rPr>
          <w:rFonts w:ascii="Times New Roman" w:hAnsi="Times New Roman"/>
          <w:szCs w:val="28"/>
        </w:rPr>
        <w:t>/</w:t>
      </w:r>
      <w:r w:rsidR="00855C59" w:rsidRPr="008B193B">
        <w:rPr>
          <w:rFonts w:ascii="Times New Roman" w:hAnsi="Times New Roman"/>
          <w:i/>
          <w:iCs/>
          <w:sz w:val="24"/>
          <w:szCs w:val="24"/>
        </w:rPr>
        <w:t xml:space="preserve">съгласно </w:t>
      </w:r>
      <w:r w:rsidR="00855C59" w:rsidRPr="008B193B">
        <w:rPr>
          <w:rFonts w:ascii="Times New Roman" w:hAnsi="Times New Roman"/>
          <w:i/>
          <w:iCs/>
          <w:sz w:val="24"/>
          <w:szCs w:val="24"/>
          <w:lang w:val="ru-RU"/>
        </w:rPr>
        <w:t>чл.16 , ал.3</w:t>
      </w:r>
      <w:r w:rsidR="00855C59" w:rsidRPr="008B193B">
        <w:rPr>
          <w:rFonts w:ascii="Times New Roman" w:hAnsi="Times New Roman"/>
          <w:i/>
          <w:iCs/>
          <w:sz w:val="24"/>
          <w:szCs w:val="24"/>
        </w:rPr>
        <w:t xml:space="preserve"> от</w:t>
      </w:r>
      <w:r w:rsidR="00855C59" w:rsidRPr="008B193B">
        <w:rPr>
          <w:rFonts w:ascii="Times New Roman" w:hAnsi="Times New Roman"/>
          <w:i/>
          <w:iCs/>
          <w:sz w:val="24"/>
          <w:szCs w:val="24"/>
          <w:lang w:val="ru-RU"/>
        </w:rPr>
        <w:t xml:space="preserve"> Н</w:t>
      </w:r>
      <w:r w:rsidR="00855C59" w:rsidRPr="008B193B">
        <w:rPr>
          <w:rFonts w:ascii="Times New Roman" w:hAnsi="Times New Roman"/>
          <w:i/>
          <w:iCs/>
          <w:sz w:val="24"/>
          <w:szCs w:val="24"/>
        </w:rPr>
        <w:t>аредба</w:t>
      </w:r>
      <w:r w:rsidR="00855C59" w:rsidRPr="008B193B">
        <w:rPr>
          <w:rFonts w:ascii="Times New Roman" w:hAnsi="Times New Roman"/>
          <w:i/>
          <w:iCs/>
          <w:sz w:val="24"/>
          <w:szCs w:val="24"/>
          <w:lang w:val="ru-RU"/>
        </w:rPr>
        <w:t xml:space="preserve"> № 10 от 26.11.2003 г. за вътрешния контрол в банките</w:t>
      </w:r>
      <w:r w:rsidR="00855C59" w:rsidRPr="008B193B">
        <w:rPr>
          <w:rFonts w:ascii="Times New Roman" w:hAnsi="Times New Roman"/>
          <w:i/>
          <w:iCs/>
          <w:sz w:val="24"/>
          <w:szCs w:val="24"/>
        </w:rPr>
        <w:t xml:space="preserve"> о</w:t>
      </w:r>
      <w:r w:rsidR="00855C59" w:rsidRPr="008B193B">
        <w:rPr>
          <w:rFonts w:ascii="Times New Roman" w:hAnsi="Times New Roman"/>
          <w:i/>
          <w:iCs/>
          <w:sz w:val="24"/>
          <w:szCs w:val="24"/>
          <w:lang w:val="ru-RU"/>
        </w:rPr>
        <w:t xml:space="preserve">бн., ДВ, бр. 108 от 12.12.2003 г., изм., бр. 102 от 19.12.2006 г. </w:t>
      </w:r>
      <w:r w:rsidR="00855C59" w:rsidRPr="008B193B">
        <w:rPr>
          <w:rFonts w:ascii="Times New Roman" w:hAnsi="Times New Roman"/>
          <w:i/>
          <w:iCs/>
          <w:sz w:val="24"/>
          <w:szCs w:val="24"/>
        </w:rPr>
        <w:t>и</w:t>
      </w:r>
      <w:r w:rsidR="006D7472" w:rsidRPr="008B193B">
        <w:rPr>
          <w:rFonts w:ascii="Times New Roman" w:hAnsi="Times New Roman"/>
          <w:i/>
          <w:iCs/>
          <w:sz w:val="24"/>
          <w:szCs w:val="24"/>
          <w:lang w:val="ru-RU"/>
        </w:rPr>
        <w:t xml:space="preserve"> чл. 5</w:t>
      </w:r>
      <w:r w:rsidR="00855C59" w:rsidRPr="008B193B">
        <w:rPr>
          <w:rFonts w:ascii="Times New Roman" w:hAnsi="Times New Roman"/>
          <w:i/>
          <w:iCs/>
          <w:sz w:val="24"/>
          <w:szCs w:val="24"/>
          <w:lang w:val="ru-RU"/>
        </w:rPr>
        <w:t xml:space="preserve">, </w:t>
      </w:r>
      <w:r w:rsidR="00855C59" w:rsidRPr="008B193B">
        <w:rPr>
          <w:rFonts w:ascii="Times New Roman" w:hAnsi="Times New Roman"/>
          <w:i/>
          <w:iCs/>
          <w:sz w:val="24"/>
          <w:szCs w:val="24"/>
        </w:rPr>
        <w:t>а</w:t>
      </w:r>
      <w:r w:rsidR="00855C59" w:rsidRPr="008B193B">
        <w:rPr>
          <w:rFonts w:ascii="Times New Roman" w:hAnsi="Times New Roman"/>
          <w:i/>
          <w:iCs/>
          <w:sz w:val="24"/>
          <w:szCs w:val="24"/>
          <w:lang w:val="ru-RU"/>
        </w:rPr>
        <w:t>л.1</w:t>
      </w:r>
      <w:r w:rsidR="00855C59" w:rsidRPr="008B193B">
        <w:rPr>
          <w:rFonts w:ascii="Times New Roman" w:hAnsi="Times New Roman"/>
          <w:i/>
          <w:iCs/>
          <w:sz w:val="24"/>
          <w:szCs w:val="24"/>
        </w:rPr>
        <w:t xml:space="preserve"> от</w:t>
      </w:r>
      <w:r w:rsidR="00855C59"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 и изменени и допълнени с Протоколи на НС на КТБ АД от 01.09.2008</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 27.02.2009</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 16.12.2010</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 18.12.2013</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w:t>
      </w:r>
      <w:r w:rsidR="00855C59" w:rsidRPr="008B193B">
        <w:rPr>
          <w:rFonts w:ascii="Times New Roman" w:hAnsi="Times New Roman"/>
          <w:i/>
          <w:iCs/>
          <w:sz w:val="24"/>
          <w:szCs w:val="24"/>
        </w:rPr>
        <w:t xml:space="preserve"> , чл. 75, ал.1, чл. 67, ал.2 от Устава на КТБ АД и т.1, 2, 3, </w:t>
      </w:r>
      <w:r w:rsidR="006D7472" w:rsidRPr="008B193B">
        <w:rPr>
          <w:rFonts w:ascii="Times New Roman" w:hAnsi="Times New Roman"/>
          <w:i/>
          <w:iCs/>
          <w:sz w:val="24"/>
          <w:szCs w:val="24"/>
        </w:rPr>
        <w:t xml:space="preserve">4, 5, 6, 7, 8 и 13 от раздел I </w:t>
      </w:r>
      <w:r w:rsidR="00855C59" w:rsidRPr="008B193B">
        <w:rPr>
          <w:rFonts w:ascii="Times New Roman" w:hAnsi="Times New Roman"/>
          <w:i/>
          <w:iCs/>
          <w:sz w:val="24"/>
          <w:szCs w:val="24"/>
        </w:rPr>
        <w:t>- „Основни длъжностни задължения“</w:t>
      </w:r>
      <w:r w:rsidR="00855C59" w:rsidRPr="008B193B">
        <w:rPr>
          <w:rFonts w:ascii="Times New Roman" w:hAnsi="Times New Roman"/>
          <w:i/>
          <w:iCs/>
          <w:sz w:val="24"/>
          <w:szCs w:val="24"/>
          <w:lang w:val="ru-RU"/>
        </w:rPr>
        <w:t xml:space="preserve"> </w:t>
      </w:r>
      <w:r w:rsidR="00855C59" w:rsidRPr="008B193B">
        <w:rPr>
          <w:rFonts w:ascii="Times New Roman" w:hAnsi="Times New Roman"/>
          <w:i/>
          <w:iCs/>
          <w:sz w:val="24"/>
          <w:szCs w:val="24"/>
        </w:rPr>
        <w:t>на длъжностната ѝ</w:t>
      </w:r>
      <w:r w:rsidR="00855C59" w:rsidRPr="008B193B">
        <w:rPr>
          <w:rFonts w:ascii="Times New Roman" w:hAnsi="Times New Roman"/>
          <w:i/>
          <w:iCs/>
        </w:rPr>
        <w:t xml:space="preserve"> </w:t>
      </w:r>
      <w:r w:rsidR="00855C59"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855C59" w:rsidRPr="008B193B">
        <w:rPr>
          <w:rFonts w:ascii="Times New Roman" w:hAnsi="Times New Roman"/>
          <w:sz w:val="24"/>
          <w:szCs w:val="24"/>
        </w:rPr>
        <w:t>/</w:t>
      </w:r>
      <w:r w:rsidR="00855C59" w:rsidRPr="008B193B">
        <w:rPr>
          <w:rFonts w:ascii="Times New Roman" w:hAnsi="Times New Roman"/>
          <w:szCs w:val="28"/>
        </w:rPr>
        <w:t>,</w:t>
      </w:r>
      <w:r w:rsidR="00855C59" w:rsidRPr="008B193B">
        <w:rPr>
          <w:rFonts w:ascii="Times New Roman" w:hAnsi="Times New Roman"/>
          <w:i/>
          <w:iCs/>
          <w:szCs w:val="28"/>
          <w:lang w:val="ru-RU"/>
        </w:rPr>
        <w:t xml:space="preserve"> </w:t>
      </w:r>
      <w:r w:rsidR="00855C59" w:rsidRPr="008B193B">
        <w:rPr>
          <w:rFonts w:ascii="Times New Roman" w:hAnsi="Times New Roman"/>
          <w:b/>
          <w:bCs/>
          <w:szCs w:val="28"/>
        </w:rPr>
        <w:t>умишлено улеснила /</w:t>
      </w:r>
      <w:r w:rsidR="00855C59" w:rsidRPr="008B193B">
        <w:rPr>
          <w:rFonts w:ascii="Times New Roman" w:hAnsi="Times New Roman"/>
          <w:b/>
          <w:bCs/>
          <w:sz w:val="20"/>
        </w:rPr>
        <w:t>като:</w:t>
      </w:r>
    </w:p>
    <w:p w:rsidR="00855C59" w:rsidRPr="008B193B" w:rsidRDefault="00855C59" w:rsidP="006D7472">
      <w:pPr>
        <w:tabs>
          <w:tab w:val="left" w:pos="-900"/>
        </w:tabs>
        <w:ind w:right="-2" w:firstLine="709"/>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855C59" w:rsidRPr="008B193B" w:rsidRDefault="00855C59" w:rsidP="006D7472">
      <w:pPr>
        <w:tabs>
          <w:tab w:val="left" w:pos="9781"/>
        </w:tabs>
        <w:ind w:right="-2" w:firstLine="709"/>
        <w:jc w:val="both"/>
        <w:rPr>
          <w:rFonts w:ascii="Times New Roman" w:hAnsi="Times New Roman"/>
          <w:b/>
          <w:bCs/>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 xml:space="preserve">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w:t>
      </w:r>
      <w:r w:rsidRPr="008B193B">
        <w:rPr>
          <w:rFonts w:ascii="Times New Roman" w:hAnsi="Times New Roman"/>
          <w:sz w:val="20"/>
          <w:lang w:val="ru-RU"/>
        </w:rPr>
        <w:lastRenderedPageBreak/>
        <w:t>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w:t>
      </w:r>
      <w:r w:rsidRPr="008B193B">
        <w:rPr>
          <w:rFonts w:ascii="Times New Roman" w:hAnsi="Times New Roman"/>
          <w:b/>
          <w:bCs/>
          <w:szCs w:val="28"/>
          <w:lang w:val="ru-RU"/>
        </w:rPr>
        <w:t xml:space="preserve"> </w:t>
      </w:r>
      <w:r w:rsidRPr="008B193B">
        <w:rPr>
          <w:rFonts w:ascii="Times New Roman" w:hAnsi="Times New Roman"/>
          <w:b/>
          <w:bCs/>
          <w:szCs w:val="28"/>
        </w:rPr>
        <w:t xml:space="preserve">Георги </w:t>
      </w:r>
      <w:r w:rsidR="009D014A">
        <w:rPr>
          <w:rFonts w:ascii="Times New Roman" w:hAnsi="Times New Roman"/>
          <w:b/>
          <w:bCs/>
          <w:szCs w:val="28"/>
        </w:rPr>
        <w:t>******</w:t>
      </w:r>
      <w:r w:rsidRPr="008B193B">
        <w:rPr>
          <w:rFonts w:ascii="Times New Roman" w:hAnsi="Times New Roman"/>
          <w:b/>
          <w:bCs/>
          <w:szCs w:val="28"/>
        </w:rPr>
        <w:t xml:space="preserve"> Христов 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b/>
          <w:bCs/>
          <w:szCs w:val="28"/>
        </w:rPr>
        <w:t xml:space="preserve">, </w:t>
      </w:r>
      <w:r w:rsidRPr="008B193B">
        <w:rPr>
          <w:rFonts w:ascii="Times New Roman" w:hAnsi="Times New Roman"/>
          <w:b/>
          <w:bCs/>
          <w:szCs w:val="28"/>
          <w:lang w:val="ru-RU"/>
        </w:rPr>
        <w:t>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
          <w:bCs/>
          <w:szCs w:val="28"/>
        </w:rPr>
        <w:t>:</w:t>
      </w:r>
    </w:p>
    <w:p w:rsidR="00855C59" w:rsidRPr="008B193B" w:rsidRDefault="00855C59" w:rsidP="00855C59">
      <w:pPr>
        <w:tabs>
          <w:tab w:val="left" w:pos="9781"/>
        </w:tabs>
        <w:ind w:right="-2"/>
        <w:jc w:val="both"/>
        <w:rPr>
          <w:rFonts w:ascii="Times New Roman" w:hAnsi="Times New Roman"/>
          <w:b/>
          <w:bCs/>
          <w:sz w:val="20"/>
        </w:rPr>
      </w:pPr>
    </w:p>
    <w:p w:rsidR="00855C59" w:rsidRPr="008B193B" w:rsidRDefault="00855C59" w:rsidP="00855C59">
      <w:pPr>
        <w:ind w:right="-2" w:firstLine="708"/>
        <w:jc w:val="both"/>
        <w:rPr>
          <w:rFonts w:ascii="Times New Roman" w:hAnsi="Times New Roman"/>
          <w:b/>
          <w:i/>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w:t>
      </w:r>
      <w:r w:rsidRPr="008B193B">
        <w:rPr>
          <w:rFonts w:ascii="Times New Roman" w:hAnsi="Times New Roman"/>
          <w:b/>
          <w:bCs/>
          <w:szCs w:val="28"/>
        </w:rPr>
        <w:t xml:space="preserve"> </w:t>
      </w:r>
      <w:r w:rsidRPr="008B193B">
        <w:rPr>
          <w:rFonts w:ascii="Times New Roman" w:hAnsi="Times New Roman"/>
          <w:b/>
          <w:bCs/>
          <w:sz w:val="20"/>
        </w:rPr>
        <w:t xml:space="preserve">на 15.07.2013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w:t>
      </w:r>
      <w:r w:rsidRPr="008B193B">
        <w:rPr>
          <w:rFonts w:ascii="Times New Roman" w:hAnsi="Times New Roman"/>
          <w:iCs/>
          <w:sz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sz w:val="20"/>
        </w:rPr>
        <w:t>/</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i/>
          <w:iCs/>
          <w:sz w:val="20"/>
        </w:rPr>
        <w:t>/,</w:t>
      </w:r>
      <w:r w:rsidRPr="008B193B">
        <w:rPr>
          <w:rFonts w:ascii="Times New Roman" w:hAnsi="Times New Roman"/>
          <w:b/>
          <w:i/>
          <w:iCs/>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w:t>
      </w:r>
      <w:r w:rsidRPr="008B193B">
        <w:rPr>
          <w:rFonts w:ascii="Times New Roman" w:hAnsi="Times New Roman"/>
          <w:i/>
          <w:iCs/>
          <w:sz w:val="20"/>
        </w:rPr>
        <w:lastRenderedPageBreak/>
        <w:t xml:space="preserve">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08.11.2012 година, 27.02.2013 година и от 14.03.2013 година),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15.07.2013 г. сумата от </w:t>
      </w:r>
      <w:r w:rsidRPr="008B193B">
        <w:rPr>
          <w:rFonts w:ascii="Times New Roman" w:hAnsi="Times New Roman"/>
          <w:i/>
          <w:iCs/>
          <w:sz w:val="20"/>
          <w:lang w:val="ru-RU"/>
        </w:rPr>
        <w:t>3 900 000.00</w:t>
      </w:r>
      <w:r w:rsidRPr="008B193B">
        <w:rPr>
          <w:rFonts w:ascii="Times New Roman" w:hAnsi="Times New Roman"/>
          <w:i/>
          <w:iCs/>
          <w:sz w:val="20"/>
        </w:rPr>
        <w:t xml:space="preserve"> евро, с левова равностойност по официалния курс на БНБ – </w:t>
      </w:r>
      <w:r w:rsidRPr="008B193B">
        <w:rPr>
          <w:rFonts w:ascii="Times New Roman" w:hAnsi="Times New Roman"/>
          <w:i/>
          <w:iCs/>
          <w:sz w:val="20"/>
          <w:lang w:val="ru-RU"/>
        </w:rPr>
        <w:t>7 627 737.00</w:t>
      </w:r>
      <w:r w:rsidRPr="008B193B">
        <w:rPr>
          <w:rFonts w:ascii="Times New Roman" w:hAnsi="Times New Roman"/>
          <w:i/>
          <w:iCs/>
          <w:sz w:val="20"/>
        </w:rPr>
        <w:t xml:space="preserve"> лева, посочена в искане за усвояване на парични средства с вх.№ </w:t>
      </w:r>
      <w:r w:rsidRPr="008B193B">
        <w:rPr>
          <w:rFonts w:ascii="Times New Roman" w:hAnsi="Times New Roman"/>
          <w:i/>
          <w:iCs/>
          <w:sz w:val="20"/>
          <w:lang w:val="ru-RU"/>
        </w:rPr>
        <w:t>832/15.07.2013</w:t>
      </w:r>
      <w:r w:rsidRPr="008B193B">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Анекс от 15.07.2013 г. към привиден Договор за банков кредит от 21.12.2012 г. между „Принт Инвест 1” ЕООД и КТБ АД, въз основа на който Георги Зяпков е одобрил с нареждане, изпратено до касиер счетоводител Милена </w:t>
      </w:r>
      <w:r w:rsidR="009D014A">
        <w:rPr>
          <w:rFonts w:ascii="Times New Roman" w:hAnsi="Times New Roman"/>
          <w:i/>
          <w:iCs/>
          <w:sz w:val="20"/>
        </w:rPr>
        <w:t>******</w:t>
      </w:r>
      <w:r w:rsidRPr="008B193B">
        <w:rPr>
          <w:rFonts w:ascii="Times New Roman" w:hAnsi="Times New Roman"/>
          <w:i/>
          <w:iCs/>
          <w:sz w:val="20"/>
        </w:rPr>
        <w:t xml:space="preserve"> по електронна поща на 15.07.2013 г., изпълнение на искане с вх. № 832/15.07.2013 г. за усвояване на парични средства в размер на 3 900 000.00 евро, с левова равностойност по официалния курс на БНБ – 7 627 737.00 лева по сметка в КТБ АД -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w:t>
      </w:r>
      <w:r w:rsidRPr="008B193B">
        <w:rPr>
          <w:rFonts w:ascii="Times New Roman" w:hAnsi="Times New Roman"/>
          <w:i/>
          <w:iCs/>
          <w:sz w:val="20"/>
        </w:rPr>
        <w:t xml:space="preserve"> </w:t>
      </w:r>
      <w:r w:rsidRPr="008B193B">
        <w:rPr>
          <w:rFonts w:ascii="Times New Roman" w:hAnsi="Times New Roman"/>
          <w:i/>
          <w:sz w:val="20"/>
        </w:rPr>
        <w:t>с титуляр „Принт Инвест 1”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8B193B">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w:t>
      </w:r>
      <w:r w:rsidRPr="008B193B">
        <w:rPr>
          <w:rFonts w:ascii="Times New Roman" w:hAnsi="Times New Roman"/>
          <w:i/>
          <w:iCs/>
          <w:sz w:val="20"/>
        </w:rPr>
        <w:lastRenderedPageBreak/>
        <w:t xml:space="preserve">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3 900 000.00 евро /</w:t>
      </w:r>
      <w:r w:rsidRPr="008B193B">
        <w:rPr>
          <w:rFonts w:ascii="Times New Roman" w:hAnsi="Times New Roman"/>
          <w:i/>
          <w:iCs/>
          <w:sz w:val="20"/>
        </w:rPr>
        <w:t>три милиона и деветстотин хиляди евро</w:t>
      </w:r>
      <w:r w:rsidRPr="008B193B">
        <w:rPr>
          <w:rFonts w:ascii="Times New Roman" w:hAnsi="Times New Roman"/>
          <w:sz w:val="20"/>
        </w:rPr>
        <w:t>/ с левова равностойност по официалния курс за деня на БНБ – 7 627 737.00 лева /</w:t>
      </w:r>
      <w:r w:rsidRPr="008B193B">
        <w:rPr>
          <w:rFonts w:ascii="Times New Roman" w:hAnsi="Times New Roman"/>
          <w:i/>
          <w:iCs/>
          <w:sz w:val="20"/>
        </w:rPr>
        <w:t>седем милиона шестстотин двадесет и седем хиляди седемстотин тридесет и седем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55C59" w:rsidRPr="008B193B" w:rsidRDefault="00855C59" w:rsidP="00855C59">
      <w:pPr>
        <w:ind w:right="-2" w:firstLine="709"/>
        <w:jc w:val="both"/>
        <w:rPr>
          <w:rFonts w:ascii="Times New Roman" w:hAnsi="Times New Roman"/>
          <w:sz w:val="20"/>
        </w:rPr>
      </w:pPr>
    </w:p>
    <w:p w:rsidR="00855C59" w:rsidRPr="008B193B" w:rsidRDefault="00855C59" w:rsidP="00855C59">
      <w:pPr>
        <w:ind w:right="-2" w:firstLine="708"/>
        <w:jc w:val="both"/>
        <w:rPr>
          <w:rFonts w:ascii="Times New Roman" w:hAnsi="Times New Roman"/>
          <w:b/>
          <w:i/>
          <w:sz w:val="20"/>
        </w:rPr>
      </w:pPr>
      <w:r w:rsidRPr="008B193B">
        <w:rPr>
          <w:rFonts w:ascii="Times New Roman" w:hAnsi="Times New Roman"/>
          <w:b/>
          <w:bCs/>
          <w:sz w:val="24"/>
          <w:szCs w:val="24"/>
        </w:rPr>
        <w:t xml:space="preserve">- ГЕОРГИ </w:t>
      </w:r>
      <w:r w:rsidR="009D014A">
        <w:rPr>
          <w:rFonts w:ascii="Times New Roman" w:hAnsi="Times New Roman"/>
          <w:b/>
          <w:bCs/>
          <w:sz w:val="24"/>
          <w:szCs w:val="24"/>
        </w:rPr>
        <w:t>******</w:t>
      </w:r>
      <w:r w:rsidRPr="008B193B">
        <w:rPr>
          <w:rFonts w:ascii="Times New Roman" w:hAnsi="Times New Roman"/>
          <w:b/>
          <w:bCs/>
          <w:sz w:val="24"/>
          <w:szCs w:val="24"/>
        </w:rPr>
        <w:t xml:space="preserve"> ХРИСТОВ - </w:t>
      </w:r>
      <w:r w:rsidRPr="008B193B">
        <w:rPr>
          <w:rFonts w:ascii="Times New Roman" w:hAnsi="Times New Roman"/>
          <w:b/>
          <w:bCs/>
          <w:sz w:val="20"/>
        </w:rPr>
        <w:t>на 15.07.2013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sz w:val="20"/>
        </w:rPr>
        <w:t>/</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i/>
          <w:iCs/>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08.11.2012 година, 27.02.2013 година и от 14.03.2013 година),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w:t>
      </w:r>
      <w:r w:rsidRPr="008B193B">
        <w:rPr>
          <w:rFonts w:ascii="Times New Roman" w:hAnsi="Times New Roman"/>
          <w:i/>
          <w:sz w:val="20"/>
        </w:rPr>
        <w:lastRenderedPageBreak/>
        <w:t>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15.07.2013 г. сумата от </w:t>
      </w:r>
      <w:r w:rsidRPr="008B193B">
        <w:rPr>
          <w:rFonts w:ascii="Times New Roman" w:hAnsi="Times New Roman"/>
          <w:i/>
          <w:iCs/>
          <w:sz w:val="20"/>
          <w:lang w:val="ru-RU"/>
        </w:rPr>
        <w:t>3 900 000.00</w:t>
      </w:r>
      <w:r w:rsidRPr="008B193B">
        <w:rPr>
          <w:rFonts w:ascii="Times New Roman" w:hAnsi="Times New Roman"/>
          <w:i/>
          <w:iCs/>
          <w:sz w:val="20"/>
        </w:rPr>
        <w:t xml:space="preserve"> евро, с левова равностойност по официалния курс на БНБ – </w:t>
      </w:r>
      <w:r w:rsidRPr="008B193B">
        <w:rPr>
          <w:rFonts w:ascii="Times New Roman" w:hAnsi="Times New Roman"/>
          <w:i/>
          <w:iCs/>
          <w:sz w:val="20"/>
          <w:lang w:val="ru-RU"/>
        </w:rPr>
        <w:t>7 627 737.00</w:t>
      </w:r>
      <w:r w:rsidRPr="008B193B">
        <w:rPr>
          <w:rFonts w:ascii="Times New Roman" w:hAnsi="Times New Roman"/>
          <w:i/>
          <w:iCs/>
          <w:sz w:val="20"/>
        </w:rPr>
        <w:t xml:space="preserve"> лева, посочена в искане за усвояване на парични средства с вх.№ </w:t>
      </w:r>
      <w:r w:rsidRPr="008B193B">
        <w:rPr>
          <w:rFonts w:ascii="Times New Roman" w:hAnsi="Times New Roman"/>
          <w:i/>
          <w:iCs/>
          <w:sz w:val="20"/>
          <w:lang w:val="ru-RU"/>
        </w:rPr>
        <w:t>832/15.07.2013</w:t>
      </w:r>
      <w:r w:rsidRPr="008B193B">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Анекс от 15.07.2013 г. към привиден Договор за банков кредит от 21.12.2012 г. между „Принт Инвест 1” ЕООД и КТБ АД, въз основа на който Георги Зяпков е одобрил с нареждане, изпратено до касиер счетоводител Милена </w:t>
      </w:r>
      <w:r w:rsidR="009D014A">
        <w:rPr>
          <w:rFonts w:ascii="Times New Roman" w:hAnsi="Times New Roman"/>
          <w:i/>
          <w:iCs/>
          <w:sz w:val="20"/>
        </w:rPr>
        <w:t>******</w:t>
      </w:r>
      <w:r w:rsidRPr="008B193B">
        <w:rPr>
          <w:rFonts w:ascii="Times New Roman" w:hAnsi="Times New Roman"/>
          <w:i/>
          <w:iCs/>
          <w:sz w:val="20"/>
        </w:rPr>
        <w:t xml:space="preserve"> по електронна поща на 15.07.2013 г., изпълнение на искане с вх. № 832/15.07.2013 г. за усвояване на парични средства в размер на 3 900 000.00 евро, с левова равностойност по официалния курс на БНБ – 7 627 737.00 лева по сметка в КТБ АД -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w:t>
      </w:r>
      <w:r w:rsidRPr="008B193B">
        <w:rPr>
          <w:rFonts w:ascii="Times New Roman" w:hAnsi="Times New Roman"/>
          <w:i/>
          <w:iCs/>
          <w:sz w:val="20"/>
        </w:rPr>
        <w:t xml:space="preserve"> </w:t>
      </w:r>
      <w:r w:rsidRPr="008B193B">
        <w:rPr>
          <w:rFonts w:ascii="Times New Roman" w:hAnsi="Times New Roman"/>
          <w:i/>
          <w:sz w:val="20"/>
        </w:rPr>
        <w:t>с титуляр „Принт Инвест 1”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8B193B">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3 900 000.00 евро /</w:t>
      </w:r>
      <w:r w:rsidRPr="008B193B">
        <w:rPr>
          <w:rFonts w:ascii="Times New Roman" w:hAnsi="Times New Roman"/>
          <w:i/>
          <w:iCs/>
          <w:sz w:val="20"/>
        </w:rPr>
        <w:t>три милиона и деветстотин хиляди евро</w:t>
      </w:r>
      <w:r w:rsidRPr="008B193B">
        <w:rPr>
          <w:rFonts w:ascii="Times New Roman" w:hAnsi="Times New Roman"/>
          <w:sz w:val="20"/>
        </w:rPr>
        <w:t>/ с левова равностойност по официалния курс за деня на БНБ – 7 627 737.00 лева /</w:t>
      </w:r>
      <w:r w:rsidRPr="008B193B">
        <w:rPr>
          <w:rFonts w:ascii="Times New Roman" w:hAnsi="Times New Roman"/>
          <w:i/>
          <w:iCs/>
          <w:sz w:val="20"/>
        </w:rPr>
        <w:t>седем милиона шестстотин двадесет и седем хиляди седемстотин тридесет и седем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w:t>
      </w:r>
      <w:r w:rsidRPr="008B193B">
        <w:rPr>
          <w:rFonts w:ascii="Times New Roman" w:hAnsi="Times New Roman"/>
          <w:sz w:val="20"/>
        </w:rPr>
        <w:lastRenderedPageBreak/>
        <w:t>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55C59" w:rsidRPr="008B193B" w:rsidRDefault="00855C59" w:rsidP="00855C59">
      <w:pPr>
        <w:ind w:right="-2" w:firstLine="709"/>
        <w:jc w:val="both"/>
        <w:rPr>
          <w:rFonts w:ascii="Times New Roman" w:hAnsi="Times New Roman"/>
          <w:i/>
          <w:iCs/>
          <w:sz w:val="20"/>
        </w:rPr>
      </w:pPr>
    </w:p>
    <w:p w:rsidR="00996672" w:rsidRPr="008B193B" w:rsidRDefault="00855C59" w:rsidP="006D7472">
      <w:pPr>
        <w:ind w:right="-2" w:firstLine="708"/>
        <w:jc w:val="both"/>
        <w:rPr>
          <w:rFonts w:ascii="Times New Roman" w:hAnsi="Times New Roman"/>
          <w:b/>
          <w:bCs/>
          <w:sz w:val="20"/>
          <w:lang w:val="bg-BG"/>
        </w:rPr>
      </w:pPr>
      <w:r w:rsidRPr="008B193B">
        <w:rPr>
          <w:rFonts w:ascii="Times New Roman" w:hAnsi="Times New Roman"/>
          <w:b/>
          <w:bCs/>
          <w:sz w:val="24"/>
          <w:szCs w:val="24"/>
        </w:rPr>
        <w:t xml:space="preserve">- </w:t>
      </w:r>
      <w:r w:rsidRPr="008B193B">
        <w:rPr>
          <w:rFonts w:ascii="Times New Roman" w:hAnsi="Times New Roman"/>
          <w:b/>
          <w:bCs/>
          <w:sz w:val="24"/>
          <w:szCs w:val="24"/>
          <w:lang w:val="ru-RU"/>
        </w:rPr>
        <w:t xml:space="preserve">ГЕОРГИ </w:t>
      </w:r>
      <w:r w:rsidR="009D014A">
        <w:rPr>
          <w:rFonts w:ascii="Times New Roman" w:hAnsi="Times New Roman"/>
          <w:b/>
          <w:bCs/>
          <w:sz w:val="24"/>
          <w:szCs w:val="24"/>
          <w:lang w:val="ru-RU"/>
        </w:rPr>
        <w:t>******</w:t>
      </w:r>
      <w:r w:rsidRPr="008B193B">
        <w:rPr>
          <w:rFonts w:ascii="Times New Roman" w:hAnsi="Times New Roman"/>
          <w:b/>
          <w:bCs/>
          <w:sz w:val="24"/>
          <w:szCs w:val="24"/>
          <w:lang w:val="ru-RU"/>
        </w:rPr>
        <w:t xml:space="preserve"> ЗЯПКОВ</w:t>
      </w:r>
      <w:r w:rsidRPr="008B193B">
        <w:rPr>
          <w:rFonts w:ascii="Times New Roman" w:hAnsi="Times New Roman"/>
          <w:b/>
          <w:bCs/>
          <w:sz w:val="24"/>
          <w:szCs w:val="24"/>
        </w:rPr>
        <w:t xml:space="preserve"> -</w:t>
      </w:r>
      <w:r w:rsidRPr="008B193B">
        <w:rPr>
          <w:rFonts w:ascii="Times New Roman" w:hAnsi="Times New Roman"/>
          <w:b/>
          <w:bCs/>
          <w:szCs w:val="28"/>
        </w:rPr>
        <w:t xml:space="preserve"> </w:t>
      </w:r>
      <w:r w:rsidRPr="008B193B">
        <w:rPr>
          <w:rFonts w:ascii="Times New Roman" w:hAnsi="Times New Roman"/>
          <w:b/>
          <w:bCs/>
          <w:sz w:val="20"/>
        </w:rPr>
        <w:t xml:space="preserve">на 15.07.2013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 xml:space="preserve">Директор Дирекция „Анализ и обработка на кредитните сделки“ при ЦУ на КТБ АД </w:t>
      </w:r>
      <w:r w:rsidRPr="008B193B">
        <w:rPr>
          <w:rFonts w:ascii="Times New Roman" w:hAnsi="Times New Roman"/>
          <w:i/>
          <w:iCs/>
          <w:sz w:val="20"/>
        </w:rPr>
        <w:t xml:space="preserve"> -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08.11.2012 година, 27.02.2013 година и от 14.03.2013 година),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 xml:space="preserve">касиер – счетоводител при КТБ АД </w:t>
      </w:r>
      <w:r w:rsidRPr="008B193B">
        <w:rPr>
          <w:rFonts w:ascii="Times New Roman" w:hAnsi="Times New Roman"/>
          <w:i/>
          <w:iCs/>
          <w:sz w:val="20"/>
        </w:rPr>
        <w:t xml:space="preserve">/осъществила плащането и осчетоводила на 15.07.2013 г. сумата от </w:t>
      </w:r>
      <w:r w:rsidRPr="008B193B">
        <w:rPr>
          <w:rFonts w:ascii="Times New Roman" w:hAnsi="Times New Roman"/>
          <w:i/>
          <w:sz w:val="20"/>
          <w:lang w:val="ru-RU"/>
        </w:rPr>
        <w:t xml:space="preserve">3 900 000.00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7 627 737.00 лева</w:t>
      </w:r>
      <w:r w:rsidRPr="008B193B">
        <w:rPr>
          <w:rFonts w:ascii="Times New Roman" w:hAnsi="Times New Roman"/>
          <w:i/>
          <w:iCs/>
          <w:sz w:val="20"/>
        </w:rPr>
        <w:t xml:space="preserve">, посочена в искане за усвояване на парични средства с вх.№ 832/15.07.2013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Милена </w:t>
      </w:r>
      <w:r w:rsidR="009D014A">
        <w:rPr>
          <w:rFonts w:ascii="Times New Roman" w:hAnsi="Times New Roman"/>
          <w:i/>
          <w:iCs/>
          <w:sz w:val="20"/>
        </w:rPr>
        <w:t>******</w:t>
      </w:r>
      <w:r w:rsidRPr="008B193B">
        <w:rPr>
          <w:rFonts w:ascii="Times New Roman" w:hAnsi="Times New Roman"/>
          <w:i/>
          <w:iCs/>
          <w:sz w:val="20"/>
        </w:rPr>
        <w:t xml:space="preserve"> по електронна поща на 15.07.2013 г., изпълнение на искане с вх. № 832/15.07.2013 г. за усвояване на парични средства в размер на </w:t>
      </w:r>
      <w:r w:rsidRPr="008B193B">
        <w:rPr>
          <w:rFonts w:ascii="Times New Roman" w:hAnsi="Times New Roman"/>
          <w:i/>
          <w:sz w:val="20"/>
          <w:lang w:val="ru-RU"/>
        </w:rPr>
        <w:t xml:space="preserve">3 900 000.00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w:t>
      </w:r>
      <w:r w:rsidR="006D7472" w:rsidRPr="008B193B">
        <w:rPr>
          <w:rFonts w:ascii="Times New Roman" w:hAnsi="Times New Roman"/>
          <w:i/>
          <w:sz w:val="20"/>
        </w:rPr>
        <w:t xml:space="preserve"> </w:t>
      </w:r>
      <w:r w:rsidRPr="008B193B">
        <w:rPr>
          <w:rFonts w:ascii="Times New Roman" w:hAnsi="Times New Roman"/>
          <w:i/>
          <w:sz w:val="20"/>
        </w:rPr>
        <w:t>7 627 737.00 лева</w:t>
      </w:r>
      <w:r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w:t>
      </w:r>
      <w:r w:rsidRPr="008B193B">
        <w:rPr>
          <w:rFonts w:ascii="Times New Roman" w:hAnsi="Times New Roman"/>
          <w:i/>
          <w:iCs/>
          <w:sz w:val="20"/>
        </w:rPr>
        <w:t xml:space="preserve"> с титуляр </w:t>
      </w:r>
      <w:r w:rsidRPr="008B193B">
        <w:rPr>
          <w:rFonts w:ascii="Times New Roman" w:hAnsi="Times New Roman"/>
          <w:i/>
          <w:sz w:val="20"/>
        </w:rPr>
        <w:t>„Принт Инвест 1“ ЕООД</w:t>
      </w:r>
      <w:r w:rsidRPr="008B193B">
        <w:rPr>
          <w:rFonts w:ascii="Times New Roman" w:hAnsi="Times New Roman"/>
          <w:i/>
          <w:iCs/>
          <w:sz w:val="20"/>
        </w:rPr>
        <w:t>, с п</w:t>
      </w:r>
      <w:r w:rsidR="006D7472" w:rsidRPr="008B193B">
        <w:rPr>
          <w:rFonts w:ascii="Times New Roman" w:hAnsi="Times New Roman"/>
          <w:i/>
          <w:iCs/>
          <w:sz w:val="20"/>
        </w:rPr>
        <w:t xml:space="preserve">осочено в искането основание – </w:t>
      </w:r>
      <w:r w:rsidRPr="008B193B">
        <w:rPr>
          <w:rFonts w:ascii="Times New Roman" w:hAnsi="Times New Roman"/>
          <w:i/>
          <w:iCs/>
          <w:sz w:val="20"/>
        </w:rPr>
        <w:t xml:space="preserve">Анекс от 15.07.2013 г. към Договор за банков кредит от 21.12.2012 г. между </w:t>
      </w:r>
      <w:r w:rsidRPr="008B193B">
        <w:rPr>
          <w:rFonts w:ascii="Times New Roman" w:hAnsi="Times New Roman"/>
          <w:i/>
          <w:sz w:val="20"/>
        </w:rPr>
        <w:t>„Принт Инвест 1“ ЕООД</w:t>
      </w:r>
      <w:r w:rsidRPr="008B193B">
        <w:rPr>
          <w:rFonts w:ascii="Times New Roman" w:hAnsi="Times New Roman"/>
          <w:i/>
          <w:iCs/>
          <w:sz w:val="20"/>
        </w:rPr>
        <w:t xml:space="preserve">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w:t>
      </w:r>
      <w:r w:rsidRPr="008B193B">
        <w:rPr>
          <w:rFonts w:ascii="Times New Roman" w:hAnsi="Times New Roman"/>
          <w:i/>
          <w:sz w:val="20"/>
        </w:rPr>
        <w:lastRenderedPageBreak/>
        <w:t xml:space="preserve">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8B193B">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чл.32, ал.1 </w:t>
      </w:r>
      <w:r w:rsidRPr="008B193B">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т.1</w:t>
      </w:r>
      <w:r w:rsidRPr="008B193B">
        <w:rPr>
          <w:rFonts w:ascii="Times New Roman" w:hAnsi="Times New Roman"/>
          <w:i/>
          <w:sz w:val="20"/>
        </w:rPr>
        <w:t xml:space="preserve"> – „Искане за отпускане на кредит по образец ( Приложение № 3 )”, </w:t>
      </w:r>
      <w:r w:rsidRPr="008B193B">
        <w:rPr>
          <w:rFonts w:ascii="Times New Roman" w:hAnsi="Times New Roman"/>
          <w:b/>
          <w:i/>
          <w:sz w:val="20"/>
        </w:rPr>
        <w:t>т.2</w:t>
      </w:r>
      <w:r w:rsidRPr="008B193B">
        <w:rPr>
          <w:rFonts w:ascii="Times New Roman" w:hAnsi="Times New Roman"/>
          <w:i/>
          <w:sz w:val="20"/>
        </w:rPr>
        <w:t xml:space="preserve"> – Общи условия за осъществяване на кредитни сделки (Приложение № 4 ) ,</w:t>
      </w:r>
      <w:r w:rsidRPr="008B193B">
        <w:rPr>
          <w:rFonts w:ascii="Times New Roman" w:hAnsi="Times New Roman"/>
          <w:b/>
          <w:i/>
          <w:sz w:val="20"/>
        </w:rPr>
        <w:t xml:space="preserve"> 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 Приложение № 5 )”,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 Приложение № 4 )”,</w:t>
      </w:r>
      <w:r w:rsidRPr="008B193B">
        <w:rPr>
          <w:rFonts w:ascii="Times New Roman" w:hAnsi="Times New Roman"/>
          <w:b/>
          <w:i/>
          <w:sz w:val="20"/>
        </w:rPr>
        <w:t xml:space="preserve"> чл.33, ал.1</w:t>
      </w:r>
      <w:r w:rsidRPr="008B193B">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 Приложение № 8 ).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 36, ал. 3</w:t>
      </w:r>
      <w:r w:rsidRPr="008B193B">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8B193B">
        <w:rPr>
          <w:rFonts w:ascii="Times New Roman" w:hAnsi="Times New Roman"/>
          <w:i/>
          <w:sz w:val="20"/>
          <w:lang w:val="ru-RU"/>
        </w:rPr>
        <w:t xml:space="preserve">; </w:t>
      </w:r>
      <w:r w:rsidRPr="008B193B">
        <w:rPr>
          <w:rFonts w:ascii="Times New Roman" w:hAnsi="Times New Roman"/>
          <w:i/>
          <w:sz w:val="20"/>
        </w:rPr>
        <w:t>в случай, че клиентът е подал искане за отпускане на кредит в чуждестранна валута</w:t>
      </w:r>
      <w:r w:rsidRPr="008B193B">
        <w:rPr>
          <w:rFonts w:ascii="Times New Roman" w:hAnsi="Times New Roman"/>
          <w:b/>
          <w:i/>
          <w:sz w:val="20"/>
        </w:rPr>
        <w:t xml:space="preserve"> </w:t>
      </w:r>
      <w:r w:rsidRPr="008B193B">
        <w:rPr>
          <w:rFonts w:ascii="Times New Roman" w:hAnsi="Times New Roman"/>
          <w:i/>
          <w:sz w:val="20"/>
          <w:lang w:val="ru-RU"/>
        </w:rPr>
        <w:t>(</w:t>
      </w:r>
      <w:r w:rsidRPr="008B193B">
        <w:rPr>
          <w:rFonts w:ascii="Times New Roman" w:hAnsi="Times New Roman"/>
          <w:i/>
          <w:sz w:val="20"/>
        </w:rPr>
        <w:t>Приложение № 3</w:t>
      </w:r>
      <w:r w:rsidRPr="008B193B">
        <w:rPr>
          <w:rFonts w:ascii="Times New Roman" w:hAnsi="Times New Roman"/>
          <w:i/>
          <w:sz w:val="20"/>
          <w:lang w:val="ru-RU"/>
        </w:rPr>
        <w:t>)</w:t>
      </w:r>
      <w:r w:rsidRPr="008B193B">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8B193B">
        <w:rPr>
          <w:rFonts w:ascii="Times New Roman" w:hAnsi="Times New Roman"/>
          <w:b/>
          <w:i/>
          <w:sz w:val="20"/>
        </w:rPr>
        <w:t>чл. 36, ал. 4 – „</w:t>
      </w:r>
      <w:r w:rsidRPr="008B193B">
        <w:rPr>
          <w:rFonts w:ascii="Times New Roman" w:hAnsi="Times New Roman"/>
          <w:i/>
          <w:sz w:val="20"/>
        </w:rPr>
        <w:t>За резултатите от анализа по ал. 3, служителят изготвя писмено становище.”,</w:t>
      </w:r>
      <w:r w:rsidRPr="008B193B">
        <w:rPr>
          <w:rFonts w:ascii="Times New Roman" w:hAnsi="Times New Roman"/>
          <w:b/>
          <w:i/>
          <w:sz w:val="20"/>
        </w:rPr>
        <w:t xml:space="preserve"> чл.36, ал.6</w:t>
      </w:r>
      <w:r w:rsidRPr="008B193B">
        <w:rPr>
          <w:rFonts w:ascii="Times New Roman" w:hAnsi="Times New Roman"/>
          <w:i/>
          <w:sz w:val="20"/>
        </w:rPr>
        <w:t xml:space="preserve"> - </w:t>
      </w:r>
      <w:r w:rsidRPr="008B193B">
        <w:rPr>
          <w:rFonts w:ascii="Times New Roman" w:hAnsi="Times New Roman"/>
          <w:b/>
          <w:sz w:val="20"/>
        </w:rPr>
        <w:t xml:space="preserve"> </w:t>
      </w:r>
      <w:r w:rsidRPr="008B193B">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8B193B">
        <w:rPr>
          <w:rFonts w:ascii="Times New Roman" w:hAnsi="Times New Roman"/>
          <w:b/>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чл.62, ал.3</w:t>
      </w:r>
      <w:r w:rsidRPr="008B193B">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b/>
          <w:bCs/>
          <w:i/>
          <w:iCs/>
          <w:sz w:val="20"/>
        </w:rPr>
        <w:t xml:space="preserve">. </w:t>
      </w:r>
      <w:r w:rsidRPr="008B193B">
        <w:rPr>
          <w:rFonts w:ascii="Times New Roman" w:hAnsi="Times New Roman"/>
          <w:bCs/>
          <w:i/>
          <w:iCs/>
          <w:sz w:val="20"/>
        </w:rPr>
        <w:t xml:space="preserve">/приета на заседание </w:t>
      </w:r>
      <w:r w:rsidRPr="008B193B">
        <w:rPr>
          <w:rFonts w:ascii="Times New Roman" w:hAnsi="Times New Roman"/>
          <w:bCs/>
          <w:i/>
          <w:iCs/>
          <w:sz w:val="20"/>
        </w:rPr>
        <w:lastRenderedPageBreak/>
        <w:t xml:space="preserve">на УС от 11.01.2002 г., с последни изменения с протокол на УС от </w:t>
      </w:r>
      <w:r w:rsidRPr="008B193B">
        <w:rPr>
          <w:rFonts w:ascii="Times New Roman" w:hAnsi="Times New Roman"/>
          <w:bCs/>
          <w:i/>
          <w:iCs/>
          <w:sz w:val="20"/>
          <w:lang w:val="ru-RU"/>
        </w:rPr>
        <w:t>26.10.2009</w:t>
      </w:r>
      <w:r w:rsidRPr="008B193B">
        <w:rPr>
          <w:rFonts w:ascii="Times New Roman" w:hAnsi="Times New Roman"/>
          <w:bCs/>
          <w:i/>
          <w:iCs/>
          <w:sz w:val="20"/>
        </w:rPr>
        <w:t>г:/:</w:t>
      </w:r>
      <w:r w:rsidRPr="008B193B">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bCs/>
          <w:i/>
          <w:iCs/>
          <w:sz w:val="20"/>
          <w:lang w:val="ru-RU"/>
        </w:rPr>
        <w:t>/</w:t>
      </w:r>
      <w:r w:rsidRPr="008B193B">
        <w:rPr>
          <w:rFonts w:ascii="Times New Roman" w:hAnsi="Times New Roman"/>
          <w:bCs/>
          <w:i/>
          <w:iCs/>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3 900 000.00 евро /</w:t>
      </w:r>
      <w:r w:rsidRPr="008B193B">
        <w:rPr>
          <w:rFonts w:ascii="Times New Roman" w:hAnsi="Times New Roman"/>
          <w:i/>
          <w:iCs/>
          <w:sz w:val="20"/>
        </w:rPr>
        <w:t>три милиона и деветстотин хиляди евро</w:t>
      </w:r>
      <w:r w:rsidRPr="008B193B">
        <w:rPr>
          <w:rFonts w:ascii="Times New Roman" w:hAnsi="Times New Roman"/>
          <w:sz w:val="20"/>
        </w:rPr>
        <w:t>/ с левова равностойност по официалния курс за деня на БНБ – 7 627 737.00 лева /</w:t>
      </w:r>
      <w:r w:rsidRPr="008B193B">
        <w:rPr>
          <w:rFonts w:ascii="Times New Roman" w:hAnsi="Times New Roman"/>
          <w:i/>
          <w:iCs/>
          <w:sz w:val="20"/>
        </w:rPr>
        <w:t>седем милиона шестстотин двадесет и седем хиляди седемстотин тридесет и седем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6D7472" w:rsidRPr="008B193B">
        <w:rPr>
          <w:rFonts w:ascii="Times New Roman" w:hAnsi="Times New Roman"/>
          <w:b/>
          <w:bCs/>
          <w:sz w:val="20"/>
        </w:rPr>
        <w:t>/.</w:t>
      </w:r>
    </w:p>
    <w:p w:rsidR="00855C59" w:rsidRPr="008B193B" w:rsidRDefault="00855C59" w:rsidP="00855C59">
      <w:pPr>
        <w:ind w:right="-2"/>
        <w:jc w:val="both"/>
        <w:rPr>
          <w:rFonts w:ascii="Times New Roman" w:hAnsi="Times New Roman"/>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w:t>
      </w:r>
      <w:r w:rsidRPr="008B193B">
        <w:rPr>
          <w:rFonts w:ascii="Times New Roman" w:hAnsi="Times New Roman"/>
          <w:b/>
          <w:bCs/>
          <w:i/>
          <w:iCs/>
          <w:szCs w:val="28"/>
        </w:rPr>
        <w:t>, вр. чл. 20, ал. 4, вр. ал. 1</w:t>
      </w:r>
      <w:r w:rsidRPr="008B193B">
        <w:rPr>
          <w:rFonts w:ascii="Times New Roman" w:hAnsi="Times New Roman"/>
          <w:b/>
          <w:bCs/>
          <w:i/>
          <w:iCs/>
          <w:szCs w:val="28"/>
          <w:lang w:val="ru-RU"/>
        </w:rPr>
        <w:t xml:space="preserve"> от НК</w:t>
      </w:r>
      <w:r w:rsidRPr="008B193B">
        <w:rPr>
          <w:rFonts w:ascii="Times New Roman" w:hAnsi="Times New Roman"/>
          <w:b/>
          <w:bCs/>
          <w:i/>
          <w:iCs/>
          <w:szCs w:val="28"/>
        </w:rPr>
        <w:t>.</w:t>
      </w:r>
      <w:r w:rsidRPr="008B193B">
        <w:rPr>
          <w:rFonts w:ascii="Times New Roman" w:hAnsi="Times New Roman"/>
          <w:szCs w:val="28"/>
        </w:rPr>
        <w:t xml:space="preserve">  </w:t>
      </w:r>
    </w:p>
    <w:p w:rsidR="00855C59" w:rsidRPr="008B193B" w:rsidRDefault="00855C59" w:rsidP="00855C59">
      <w:pPr>
        <w:ind w:right="-2"/>
        <w:jc w:val="both"/>
        <w:rPr>
          <w:rFonts w:ascii="Times New Roman" w:hAnsi="Times New Roman"/>
          <w:sz w:val="20"/>
        </w:rPr>
      </w:pPr>
    </w:p>
    <w:p w:rsidR="00AA01C9" w:rsidRPr="008B193B" w:rsidRDefault="00855C59" w:rsidP="006D7472">
      <w:pPr>
        <w:ind w:right="-2"/>
        <w:jc w:val="both"/>
        <w:rPr>
          <w:rFonts w:ascii="Times New Roman" w:hAnsi="Times New Roman"/>
          <w:b/>
          <w:bCs/>
          <w:szCs w:val="28"/>
        </w:rPr>
      </w:pPr>
      <w:r w:rsidRPr="008B193B">
        <w:rPr>
          <w:rFonts w:ascii="Times New Roman" w:hAnsi="Times New Roman"/>
          <w:b/>
          <w:bCs/>
          <w:szCs w:val="28"/>
          <w:u w:val="single"/>
          <w:lang w:val="ru-RU"/>
        </w:rPr>
        <w:t>72</w:t>
      </w:r>
      <w:r w:rsidRPr="008B193B">
        <w:rPr>
          <w:rFonts w:ascii="Times New Roman" w:hAnsi="Times New Roman"/>
          <w:b/>
          <w:bCs/>
          <w:szCs w:val="28"/>
          <w:u w:val="single"/>
        </w:rPr>
        <w:t>К/2А</w:t>
      </w:r>
    </w:p>
    <w:p w:rsidR="00855C59" w:rsidRPr="008B193B" w:rsidRDefault="00AA01C9" w:rsidP="00855C59">
      <w:pPr>
        <w:ind w:right="-2" w:firstLine="708"/>
        <w:jc w:val="both"/>
        <w:rPr>
          <w:rFonts w:ascii="Times New Roman" w:hAnsi="Times New Roman"/>
          <w:b/>
          <w:bCs/>
          <w:sz w:val="20"/>
        </w:rPr>
      </w:pPr>
      <w:r w:rsidRPr="008B193B">
        <w:rPr>
          <w:rFonts w:ascii="Times New Roman" w:hAnsi="Times New Roman"/>
          <w:b/>
          <w:bCs/>
          <w:szCs w:val="28"/>
        </w:rPr>
        <w:t>C</w:t>
      </w:r>
      <w:r w:rsidR="00855C59" w:rsidRPr="008B193B">
        <w:rPr>
          <w:rFonts w:ascii="Times New Roman" w:hAnsi="Times New Roman"/>
          <w:b/>
          <w:bCs/>
          <w:szCs w:val="28"/>
          <w:lang w:val="ru-RU"/>
        </w:rPr>
        <w:t xml:space="preserve">. </w:t>
      </w:r>
      <w:r w:rsidR="00855C59" w:rsidRPr="008B193B">
        <w:rPr>
          <w:rFonts w:ascii="Times New Roman" w:hAnsi="Times New Roman"/>
          <w:b/>
          <w:bCs/>
          <w:szCs w:val="28"/>
        </w:rPr>
        <w:t>На неустановени дати в</w:t>
      </w:r>
      <w:r w:rsidR="00855C59" w:rsidRPr="008B193B">
        <w:rPr>
          <w:rFonts w:ascii="Times New Roman" w:hAnsi="Times New Roman"/>
          <w:b/>
          <w:bCs/>
          <w:szCs w:val="28"/>
          <w:lang w:val="ru-RU"/>
        </w:rPr>
        <w:t xml:space="preserve"> периода от </w:t>
      </w:r>
      <w:r w:rsidR="00855C59" w:rsidRPr="008B193B">
        <w:rPr>
          <w:rFonts w:ascii="Times New Roman" w:hAnsi="Times New Roman"/>
          <w:b/>
          <w:bCs/>
          <w:szCs w:val="28"/>
        </w:rPr>
        <w:t xml:space="preserve">01.01.2009 </w:t>
      </w:r>
      <w:r w:rsidR="00855C59" w:rsidRPr="008B193B">
        <w:rPr>
          <w:rFonts w:ascii="Times New Roman" w:hAnsi="Times New Roman"/>
          <w:b/>
          <w:bCs/>
          <w:szCs w:val="28"/>
          <w:lang w:val="ru-RU"/>
        </w:rPr>
        <w:t>г</w:t>
      </w:r>
      <w:r w:rsidR="00855C59" w:rsidRPr="008B193B">
        <w:rPr>
          <w:rFonts w:ascii="Times New Roman" w:hAnsi="Times New Roman"/>
          <w:b/>
          <w:bCs/>
          <w:szCs w:val="28"/>
        </w:rPr>
        <w:t>.</w:t>
      </w:r>
      <w:r w:rsidR="00855C59" w:rsidRPr="008B193B">
        <w:rPr>
          <w:rFonts w:ascii="Times New Roman" w:hAnsi="Times New Roman"/>
          <w:b/>
          <w:bCs/>
          <w:szCs w:val="28"/>
          <w:lang w:val="ru-RU"/>
        </w:rPr>
        <w:t xml:space="preserve"> до 09.08.2013 г.</w:t>
      </w:r>
      <w:r w:rsidR="00855C59" w:rsidRPr="008B193B">
        <w:rPr>
          <w:rFonts w:ascii="Times New Roman" w:hAnsi="Times New Roman"/>
          <w:b/>
          <w:bCs/>
          <w:szCs w:val="28"/>
        </w:rPr>
        <w:t xml:space="preserve">, </w:t>
      </w:r>
      <w:r w:rsidR="00855C59" w:rsidRPr="008B193B">
        <w:rPr>
          <w:rFonts w:ascii="Times New Roman" w:hAnsi="Times New Roman"/>
          <w:b/>
          <w:bCs/>
          <w:szCs w:val="28"/>
          <w:lang w:val="ru-RU"/>
        </w:rPr>
        <w:t xml:space="preserve">в гр.София, </w:t>
      </w:r>
      <w:r w:rsidR="00855C59" w:rsidRPr="008B193B">
        <w:rPr>
          <w:rFonts w:ascii="Times New Roman" w:hAnsi="Times New Roman"/>
          <w:b/>
          <w:bCs/>
          <w:szCs w:val="28"/>
        </w:rPr>
        <w:t>Централно управление /</w:t>
      </w:r>
      <w:r w:rsidR="00855C59" w:rsidRPr="008B193B">
        <w:rPr>
          <w:rFonts w:ascii="Times New Roman" w:hAnsi="Times New Roman"/>
          <w:b/>
          <w:bCs/>
          <w:szCs w:val="28"/>
          <w:lang w:val="ru-RU"/>
        </w:rPr>
        <w:t>ЦУ</w:t>
      </w:r>
      <w:r w:rsidR="00855C59" w:rsidRPr="008B193B">
        <w:rPr>
          <w:rFonts w:ascii="Times New Roman" w:hAnsi="Times New Roman"/>
          <w:b/>
          <w:bCs/>
          <w:szCs w:val="28"/>
        </w:rPr>
        <w:t>/</w:t>
      </w:r>
      <w:r w:rsidR="00855C59" w:rsidRPr="008B193B">
        <w:rPr>
          <w:rFonts w:ascii="Times New Roman" w:hAnsi="Times New Roman"/>
          <w:b/>
          <w:bCs/>
          <w:szCs w:val="28"/>
          <w:lang w:val="ru-RU"/>
        </w:rPr>
        <w:t xml:space="preserve"> на </w:t>
      </w:r>
      <w:r w:rsidR="00855C59" w:rsidRPr="008B193B">
        <w:rPr>
          <w:rFonts w:ascii="Times New Roman" w:hAnsi="Times New Roman"/>
          <w:b/>
          <w:bCs/>
          <w:szCs w:val="28"/>
        </w:rPr>
        <w:t>Корпоративна търговска банка /</w:t>
      </w:r>
      <w:r w:rsidR="00855C59" w:rsidRPr="008B193B">
        <w:rPr>
          <w:rFonts w:ascii="Times New Roman" w:hAnsi="Times New Roman"/>
          <w:b/>
          <w:bCs/>
          <w:szCs w:val="28"/>
          <w:lang w:val="ru-RU"/>
        </w:rPr>
        <w:t>КТБ</w:t>
      </w:r>
      <w:r w:rsidR="00855C59" w:rsidRPr="008B193B">
        <w:rPr>
          <w:rFonts w:ascii="Times New Roman" w:hAnsi="Times New Roman"/>
          <w:b/>
          <w:bCs/>
          <w:szCs w:val="28"/>
        </w:rPr>
        <w:t>/</w:t>
      </w:r>
      <w:r w:rsidR="00855C59" w:rsidRPr="008B193B">
        <w:rPr>
          <w:rFonts w:ascii="Times New Roman" w:hAnsi="Times New Roman"/>
          <w:b/>
          <w:bCs/>
          <w:szCs w:val="28"/>
          <w:lang w:val="ru-RU"/>
        </w:rPr>
        <w:t xml:space="preserve"> АД, ул.</w:t>
      </w:r>
      <w:r w:rsidR="00855C59" w:rsidRPr="008B193B">
        <w:rPr>
          <w:rFonts w:ascii="Times New Roman" w:hAnsi="Times New Roman"/>
          <w:b/>
          <w:bCs/>
          <w:szCs w:val="28"/>
        </w:rPr>
        <w:t xml:space="preserve"> „</w:t>
      </w:r>
      <w:r w:rsidR="00855C59" w:rsidRPr="008B193B">
        <w:rPr>
          <w:rFonts w:ascii="Times New Roman" w:hAnsi="Times New Roman"/>
          <w:b/>
          <w:bCs/>
          <w:szCs w:val="28"/>
          <w:lang w:val="ru-RU"/>
        </w:rPr>
        <w:t>Граф Игнатиев</w:t>
      </w:r>
      <w:r w:rsidR="00855C59" w:rsidRPr="008B193B">
        <w:rPr>
          <w:rFonts w:ascii="Times New Roman" w:hAnsi="Times New Roman"/>
          <w:b/>
          <w:bCs/>
          <w:szCs w:val="28"/>
        </w:rPr>
        <w:t>“</w:t>
      </w:r>
      <w:r w:rsidR="00855C59" w:rsidRPr="008B193B">
        <w:rPr>
          <w:rFonts w:ascii="Times New Roman" w:hAnsi="Times New Roman"/>
          <w:b/>
          <w:bCs/>
          <w:szCs w:val="28"/>
          <w:lang w:val="ru-RU"/>
        </w:rPr>
        <w:t xml:space="preserve"> №10</w:t>
      </w:r>
      <w:r w:rsidR="00855C59" w:rsidRPr="008B193B">
        <w:rPr>
          <w:rFonts w:ascii="Times New Roman" w:hAnsi="Times New Roman"/>
          <w:szCs w:val="28"/>
          <w:lang w:val="ru-RU"/>
        </w:rPr>
        <w:t xml:space="preserve">, </w:t>
      </w:r>
      <w:r w:rsidR="00855C59" w:rsidRPr="008B193B">
        <w:rPr>
          <w:rFonts w:ascii="Times New Roman" w:hAnsi="Times New Roman"/>
          <w:b/>
          <w:bCs/>
          <w:szCs w:val="28"/>
          <w:lang w:val="ru-RU"/>
        </w:rPr>
        <w:t>в качеството си на длъжностно лице</w:t>
      </w:r>
      <w:r w:rsidR="00855C59" w:rsidRPr="008B193B">
        <w:rPr>
          <w:rFonts w:ascii="Times New Roman" w:hAnsi="Times New Roman"/>
          <w:b/>
          <w:bCs/>
          <w:szCs w:val="28"/>
        </w:rPr>
        <w:t>/</w:t>
      </w:r>
      <w:r w:rsidR="00855C59" w:rsidRPr="008B193B">
        <w:rPr>
          <w:rFonts w:ascii="Times New Roman" w:hAnsi="Times New Roman"/>
          <w:i/>
          <w:iCs/>
          <w:sz w:val="24"/>
          <w:szCs w:val="24"/>
        </w:rPr>
        <w:t>по смисъла на чл. 93, т. 1, б. „б” НК</w:t>
      </w:r>
      <w:r w:rsidR="00855C59" w:rsidRPr="008B193B">
        <w:rPr>
          <w:rFonts w:ascii="Times New Roman" w:hAnsi="Times New Roman"/>
          <w:b/>
          <w:bCs/>
          <w:szCs w:val="28"/>
        </w:rPr>
        <w:t>/</w:t>
      </w:r>
      <w:r w:rsidR="00855C59" w:rsidRPr="008B193B">
        <w:rPr>
          <w:rFonts w:ascii="Times New Roman" w:hAnsi="Times New Roman"/>
          <w:b/>
          <w:bCs/>
          <w:szCs w:val="28"/>
          <w:lang w:val="ru-RU"/>
        </w:rPr>
        <w:t xml:space="preserve"> </w:t>
      </w:r>
      <w:r w:rsidR="00855C59" w:rsidRPr="008B193B">
        <w:rPr>
          <w:rFonts w:ascii="Times New Roman" w:hAnsi="Times New Roman"/>
          <w:b/>
          <w:bCs/>
          <w:szCs w:val="28"/>
        </w:rPr>
        <w:t>-</w:t>
      </w:r>
      <w:r w:rsidR="00855C59" w:rsidRPr="008B193B">
        <w:rPr>
          <w:rFonts w:ascii="Times New Roman" w:hAnsi="Times New Roman"/>
          <w:i/>
          <w:iCs/>
          <w:sz w:val="24"/>
          <w:szCs w:val="24"/>
        </w:rPr>
        <w:t xml:space="preserve"> </w:t>
      </w:r>
      <w:r w:rsidR="006D7472" w:rsidRPr="008B193B">
        <w:rPr>
          <w:rFonts w:ascii="Times New Roman" w:hAnsi="Times New Roman"/>
          <w:iCs/>
          <w:szCs w:val="28"/>
        </w:rPr>
        <w:t xml:space="preserve">Ръководител на „Специализирана служба за вътрешен контрол“ на КТБ АД – </w:t>
      </w:r>
      <w:r w:rsidR="006D7472"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55C59" w:rsidRPr="008B193B">
        <w:rPr>
          <w:rFonts w:ascii="Times New Roman" w:hAnsi="Times New Roman"/>
          <w:sz w:val="24"/>
          <w:szCs w:val="24"/>
        </w:rPr>
        <w:t>,</w:t>
      </w:r>
      <w:r w:rsidR="00855C59" w:rsidRPr="008B193B">
        <w:rPr>
          <w:rFonts w:ascii="Times New Roman" w:hAnsi="Times New Roman"/>
          <w:b/>
          <w:bCs/>
          <w:szCs w:val="28"/>
        </w:rPr>
        <w:t xml:space="preserve"> </w:t>
      </w:r>
      <w:r w:rsidR="00855C59" w:rsidRPr="008B193B">
        <w:rPr>
          <w:rFonts w:ascii="Times New Roman" w:hAnsi="Times New Roman"/>
          <w:b/>
          <w:bCs/>
          <w:szCs w:val="28"/>
          <w:lang w:val="ru-RU"/>
        </w:rPr>
        <w:t>в съучастие</w:t>
      </w:r>
      <w:r w:rsidR="00855C59" w:rsidRPr="008B193B">
        <w:rPr>
          <w:rFonts w:ascii="Times New Roman" w:hAnsi="Times New Roman"/>
          <w:b/>
          <w:bCs/>
          <w:szCs w:val="28"/>
        </w:rPr>
        <w:t xml:space="preserve"> като помагач </w:t>
      </w:r>
      <w:r w:rsidR="00855C59" w:rsidRPr="008B193B">
        <w:rPr>
          <w:rFonts w:ascii="Times New Roman" w:hAnsi="Times New Roman"/>
          <w:b/>
          <w:bCs/>
          <w:szCs w:val="28"/>
          <w:lang w:val="ru-RU"/>
        </w:rPr>
        <w:t xml:space="preserve">с Александър </w:t>
      </w:r>
      <w:r w:rsidR="009D014A">
        <w:rPr>
          <w:rFonts w:ascii="Times New Roman" w:hAnsi="Times New Roman"/>
          <w:b/>
          <w:bCs/>
          <w:szCs w:val="28"/>
          <w:lang w:val="ru-RU"/>
        </w:rPr>
        <w:t>******</w:t>
      </w:r>
      <w:r w:rsidR="00855C59" w:rsidRPr="008B193B">
        <w:rPr>
          <w:rFonts w:ascii="Times New Roman" w:hAnsi="Times New Roman"/>
          <w:b/>
          <w:bCs/>
          <w:szCs w:val="28"/>
          <w:lang w:val="ru-RU"/>
        </w:rPr>
        <w:t xml:space="preserve"> Панталеев</w:t>
      </w:r>
      <w:r w:rsidR="00855C59" w:rsidRPr="008B193B">
        <w:rPr>
          <w:rFonts w:ascii="Times New Roman" w:hAnsi="Times New Roman"/>
          <w:szCs w:val="28"/>
          <w:lang w:val="ru-RU"/>
        </w:rPr>
        <w:t xml:space="preserve"> </w:t>
      </w:r>
      <w:r w:rsidR="00855C59" w:rsidRPr="008B193B">
        <w:rPr>
          <w:rFonts w:ascii="Times New Roman" w:hAnsi="Times New Roman"/>
          <w:szCs w:val="28"/>
        </w:rPr>
        <w:t xml:space="preserve">– </w:t>
      </w:r>
      <w:r w:rsidR="00855C59" w:rsidRPr="008B193B">
        <w:rPr>
          <w:rFonts w:ascii="Times New Roman" w:hAnsi="Times New Roman"/>
          <w:b/>
          <w:bCs/>
          <w:szCs w:val="28"/>
          <w:lang w:val="ru-RU"/>
        </w:rPr>
        <w:t>извършител</w:t>
      </w:r>
      <w:r w:rsidR="00855C59" w:rsidRPr="008B193B">
        <w:rPr>
          <w:rFonts w:ascii="Times New Roman" w:hAnsi="Times New Roman"/>
          <w:b/>
          <w:bCs/>
          <w:szCs w:val="28"/>
        </w:rPr>
        <w:t xml:space="preserve"> </w:t>
      </w:r>
      <w:r w:rsidR="00855C59" w:rsidRPr="008B193B">
        <w:rPr>
          <w:rFonts w:ascii="Times New Roman" w:hAnsi="Times New Roman"/>
          <w:szCs w:val="28"/>
        </w:rPr>
        <w:t>/</w:t>
      </w:r>
      <w:r w:rsidR="00855C59" w:rsidRPr="008B193B">
        <w:rPr>
          <w:rFonts w:ascii="Times New Roman" w:hAnsi="Times New Roman"/>
          <w:i/>
          <w:iCs/>
          <w:sz w:val="24"/>
          <w:szCs w:val="24"/>
        </w:rPr>
        <w:t>длъжностно лице</w:t>
      </w:r>
      <w:r w:rsidR="00855C59" w:rsidRPr="008B193B">
        <w:rPr>
          <w:rFonts w:ascii="Times New Roman" w:hAnsi="Times New Roman"/>
          <w:sz w:val="24"/>
          <w:szCs w:val="24"/>
        </w:rPr>
        <w:t xml:space="preserve"> </w:t>
      </w:r>
      <w:r w:rsidR="00855C59" w:rsidRPr="008B193B">
        <w:rPr>
          <w:rFonts w:ascii="Times New Roman" w:hAnsi="Times New Roman"/>
          <w:i/>
          <w:iCs/>
          <w:sz w:val="24"/>
          <w:szCs w:val="24"/>
          <w:lang w:val="ru-RU"/>
        </w:rPr>
        <w:t>по смисъла на чл. 93, т. 1, б. „б” НК -</w:t>
      </w:r>
      <w:r w:rsidR="00855C59" w:rsidRPr="008B193B">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6D7472" w:rsidRPr="008B193B">
        <w:rPr>
          <w:rFonts w:ascii="Times New Roman" w:hAnsi="Times New Roman"/>
          <w:i/>
          <w:iCs/>
          <w:sz w:val="24"/>
          <w:szCs w:val="24"/>
          <w:lang w:val="bg-BG"/>
        </w:rPr>
        <w:t xml:space="preserve"> </w:t>
      </w:r>
      <w:r w:rsidR="00855C59"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855C59" w:rsidRPr="008B193B">
        <w:rPr>
          <w:rFonts w:ascii="Times New Roman" w:hAnsi="Times New Roman"/>
          <w:sz w:val="24"/>
          <w:szCs w:val="24"/>
        </w:rPr>
        <w:t xml:space="preserve"> </w:t>
      </w:r>
      <w:r w:rsidR="00855C59" w:rsidRPr="008B193B">
        <w:rPr>
          <w:rFonts w:ascii="Times New Roman" w:hAnsi="Times New Roman"/>
          <w:i/>
          <w:iCs/>
          <w:sz w:val="24"/>
          <w:szCs w:val="24"/>
        </w:rPr>
        <w:t xml:space="preserve">Договор за управление от 18.10.2012 г., във връзка с Решение на Надзорния съвет на </w:t>
      </w:r>
      <w:r w:rsidR="00855C59" w:rsidRPr="008B193B">
        <w:rPr>
          <w:rFonts w:ascii="Times New Roman" w:hAnsi="Times New Roman"/>
          <w:i/>
          <w:iCs/>
          <w:sz w:val="24"/>
          <w:szCs w:val="24"/>
        </w:rPr>
        <w:lastRenderedPageBreak/>
        <w:t>Банката от 02.10.2012 г. и Решение на Управителния съвет на Банката от 02.10.2012 г., одобрено от НС с протокол от 02.10.2012 г</w:t>
      </w:r>
      <w:r w:rsidR="00855C59" w:rsidRPr="008B193B">
        <w:rPr>
          <w:rFonts w:ascii="Times New Roman" w:hAnsi="Times New Roman"/>
          <w:sz w:val="24"/>
          <w:szCs w:val="24"/>
        </w:rPr>
        <w:t>.</w:t>
      </w:r>
      <w:r w:rsidR="00855C59" w:rsidRPr="008B193B">
        <w:rPr>
          <w:rFonts w:ascii="Times New Roman" w:hAnsi="Times New Roman"/>
          <w:i/>
          <w:iCs/>
        </w:rPr>
        <w:t>/</w:t>
      </w:r>
      <w:r w:rsidR="00855C59" w:rsidRPr="008B193B">
        <w:rPr>
          <w:rFonts w:ascii="Times New Roman" w:hAnsi="Times New Roman"/>
        </w:rPr>
        <w:t>,</w:t>
      </w:r>
      <w:r w:rsidR="00855C59" w:rsidRPr="008B193B">
        <w:rPr>
          <w:rFonts w:ascii="Times New Roman" w:hAnsi="Times New Roman"/>
          <w:i/>
          <w:iCs/>
          <w:sz w:val="24"/>
          <w:szCs w:val="24"/>
          <w:lang w:val="ru-RU"/>
        </w:rPr>
        <w:t xml:space="preserve"> </w:t>
      </w:r>
      <w:r w:rsidR="00855C59" w:rsidRPr="008B193B">
        <w:rPr>
          <w:rFonts w:ascii="Times New Roman" w:hAnsi="Times New Roman"/>
          <w:b/>
          <w:iCs/>
          <w:szCs w:val="28"/>
        </w:rPr>
        <w:t>с</w:t>
      </w:r>
      <w:r w:rsidR="00855C59" w:rsidRPr="008B193B">
        <w:rPr>
          <w:rFonts w:ascii="Times New Roman" w:hAnsi="Times New Roman"/>
          <w:iCs/>
          <w:sz w:val="24"/>
          <w:szCs w:val="24"/>
        </w:rPr>
        <w:t xml:space="preserve"> </w:t>
      </w:r>
      <w:r w:rsidR="00855C59" w:rsidRPr="008B193B">
        <w:rPr>
          <w:rFonts w:ascii="Times New Roman" w:hAnsi="Times New Roman"/>
          <w:b/>
          <w:bCs/>
          <w:szCs w:val="28"/>
        </w:rPr>
        <w:t xml:space="preserve">Георги </w:t>
      </w:r>
      <w:r w:rsidR="009D014A">
        <w:rPr>
          <w:rFonts w:ascii="Times New Roman" w:hAnsi="Times New Roman"/>
          <w:b/>
          <w:bCs/>
          <w:szCs w:val="28"/>
        </w:rPr>
        <w:t>******</w:t>
      </w:r>
      <w:r w:rsidR="00855C59" w:rsidRPr="008B193B">
        <w:rPr>
          <w:rFonts w:ascii="Times New Roman" w:hAnsi="Times New Roman"/>
          <w:b/>
          <w:bCs/>
          <w:szCs w:val="28"/>
        </w:rPr>
        <w:t xml:space="preserve"> Христов - извършител</w:t>
      </w:r>
      <w:r w:rsidR="00855C59" w:rsidRPr="008B193B">
        <w:rPr>
          <w:rFonts w:ascii="Times New Roman" w:hAnsi="Times New Roman"/>
          <w:b/>
          <w:bCs/>
          <w:i/>
          <w:iCs/>
          <w:szCs w:val="28"/>
        </w:rPr>
        <w:t xml:space="preserve"> /</w:t>
      </w:r>
      <w:r w:rsidR="00855C59" w:rsidRPr="008B193B">
        <w:rPr>
          <w:rFonts w:ascii="Times New Roman" w:hAnsi="Times New Roman"/>
          <w:i/>
          <w:iCs/>
          <w:sz w:val="24"/>
          <w:szCs w:val="24"/>
        </w:rPr>
        <w:t>длъжностно лице по смисъла на чл. 93, т. 1, б. „б” НК</w:t>
      </w:r>
      <w:r w:rsidR="006D7472" w:rsidRPr="008B193B">
        <w:rPr>
          <w:rFonts w:ascii="Times New Roman" w:hAnsi="Times New Roman"/>
          <w:i/>
          <w:iCs/>
          <w:sz w:val="24"/>
          <w:szCs w:val="24"/>
          <w:lang w:val="bg-BG"/>
        </w:rPr>
        <w:t xml:space="preserve"> </w:t>
      </w:r>
      <w:r w:rsidR="00855C59" w:rsidRPr="008B193B">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55C59" w:rsidRPr="008B193B">
        <w:rPr>
          <w:rFonts w:ascii="Times New Roman" w:hAnsi="Times New Roman"/>
          <w:b/>
          <w:bCs/>
          <w:i/>
          <w:iCs/>
          <w:sz w:val="24"/>
          <w:szCs w:val="24"/>
        </w:rPr>
        <w:t>.</w:t>
      </w:r>
      <w:r w:rsidR="00855C59" w:rsidRPr="008B193B">
        <w:rPr>
          <w:rFonts w:ascii="Times New Roman" w:hAnsi="Times New Roman"/>
          <w:i/>
          <w:iCs/>
          <w:sz w:val="24"/>
          <w:szCs w:val="24"/>
        </w:rPr>
        <w:t xml:space="preserve">/, </w:t>
      </w:r>
      <w:r w:rsidR="00855C59" w:rsidRPr="008B193B">
        <w:rPr>
          <w:rFonts w:ascii="Times New Roman" w:hAnsi="Times New Roman"/>
          <w:b/>
          <w:bCs/>
          <w:szCs w:val="28"/>
        </w:rPr>
        <w:t xml:space="preserve">с </w:t>
      </w:r>
      <w:r w:rsidR="00855C59" w:rsidRPr="008B193B">
        <w:rPr>
          <w:rFonts w:ascii="Times New Roman" w:hAnsi="Times New Roman"/>
          <w:b/>
          <w:szCs w:val="28"/>
        </w:rPr>
        <w:t xml:space="preserve">Рангел </w:t>
      </w:r>
      <w:r w:rsidR="009D014A">
        <w:rPr>
          <w:rFonts w:ascii="Times New Roman" w:hAnsi="Times New Roman"/>
          <w:b/>
          <w:szCs w:val="28"/>
        </w:rPr>
        <w:t>******</w:t>
      </w:r>
      <w:r w:rsidR="00855C59" w:rsidRPr="008B193B">
        <w:rPr>
          <w:rFonts w:ascii="Times New Roman" w:hAnsi="Times New Roman"/>
          <w:b/>
          <w:szCs w:val="28"/>
        </w:rPr>
        <w:t xml:space="preserve"> Стойчев – извършител </w:t>
      </w:r>
      <w:r w:rsidR="00855C59" w:rsidRPr="008B193B">
        <w:rPr>
          <w:rFonts w:ascii="Times New Roman" w:hAnsi="Times New Roman"/>
          <w:sz w:val="24"/>
          <w:szCs w:val="24"/>
        </w:rPr>
        <w:t>/</w:t>
      </w:r>
      <w:r w:rsidR="00855C59" w:rsidRPr="008B193B">
        <w:rPr>
          <w:rFonts w:ascii="Times New Roman" w:hAnsi="Times New Roman"/>
          <w:bCs/>
          <w:i/>
          <w:sz w:val="24"/>
          <w:szCs w:val="24"/>
          <w:lang w:val="ru-RU"/>
        </w:rPr>
        <w:t>длъжностно лице</w:t>
      </w:r>
      <w:r w:rsidR="00855C59" w:rsidRPr="008B193B">
        <w:rPr>
          <w:rFonts w:ascii="Times New Roman" w:hAnsi="Times New Roman"/>
          <w:bCs/>
          <w:sz w:val="24"/>
          <w:szCs w:val="24"/>
          <w:lang w:val="ru-RU"/>
        </w:rPr>
        <w:t xml:space="preserve"> </w:t>
      </w:r>
      <w:r w:rsidR="00855C59" w:rsidRPr="008B193B">
        <w:rPr>
          <w:rFonts w:ascii="Times New Roman" w:hAnsi="Times New Roman"/>
          <w:bCs/>
          <w:i/>
          <w:sz w:val="24"/>
          <w:szCs w:val="24"/>
          <w:lang w:val="ru-RU"/>
        </w:rPr>
        <w:t xml:space="preserve">по смисъла на чл.93, т.1, б.“б“ от НК </w:t>
      </w:r>
      <w:r w:rsidR="00855C59" w:rsidRPr="008B193B">
        <w:rPr>
          <w:rFonts w:ascii="Times New Roman" w:hAnsi="Times New Roman"/>
          <w:bCs/>
          <w:i/>
          <w:sz w:val="24"/>
          <w:szCs w:val="24"/>
        </w:rPr>
        <w:t xml:space="preserve">- </w:t>
      </w:r>
      <w:r w:rsidR="00855C59" w:rsidRPr="008B193B">
        <w:rPr>
          <w:rFonts w:ascii="Times New Roman" w:hAnsi="Times New Roman"/>
          <w:bCs/>
          <w:i/>
          <w:sz w:val="24"/>
          <w:szCs w:val="24"/>
          <w:lang w:val="ru-RU"/>
        </w:rPr>
        <w:t>назначен с трудов договор №</w:t>
      </w:r>
      <w:r w:rsidR="00855C59" w:rsidRPr="008B193B">
        <w:rPr>
          <w:rFonts w:ascii="Times New Roman" w:hAnsi="Times New Roman"/>
          <w:bCs/>
          <w:i/>
          <w:sz w:val="24"/>
          <w:szCs w:val="24"/>
        </w:rPr>
        <w:t xml:space="preserve">115 </w:t>
      </w:r>
      <w:r w:rsidR="00855C59" w:rsidRPr="008B193B">
        <w:rPr>
          <w:rFonts w:ascii="Times New Roman" w:hAnsi="Times New Roman"/>
          <w:bCs/>
          <w:i/>
          <w:sz w:val="24"/>
          <w:szCs w:val="24"/>
          <w:lang w:val="ru-RU"/>
        </w:rPr>
        <w:t>от</w:t>
      </w:r>
      <w:r w:rsidR="00855C59" w:rsidRPr="008B193B">
        <w:rPr>
          <w:rFonts w:ascii="Times New Roman" w:hAnsi="Times New Roman"/>
          <w:bCs/>
          <w:i/>
          <w:sz w:val="24"/>
          <w:szCs w:val="24"/>
        </w:rPr>
        <w:t xml:space="preserve"> 03.04.2006</w:t>
      </w:r>
      <w:r w:rsidR="00855C59" w:rsidRPr="008B193B">
        <w:rPr>
          <w:rFonts w:ascii="Times New Roman" w:hAnsi="Times New Roman"/>
          <w:bCs/>
          <w:i/>
          <w:sz w:val="24"/>
          <w:szCs w:val="24"/>
          <w:lang w:val="ru-RU"/>
        </w:rPr>
        <w:t xml:space="preserve"> г. на длъжност „</w:t>
      </w:r>
      <w:r w:rsidR="00855C59" w:rsidRPr="008B193B">
        <w:rPr>
          <w:rFonts w:ascii="Times New Roman" w:hAnsi="Times New Roman"/>
          <w:bCs/>
          <w:i/>
          <w:sz w:val="24"/>
          <w:szCs w:val="24"/>
        </w:rPr>
        <w:t>Е</w:t>
      </w:r>
      <w:r w:rsidR="00855C59" w:rsidRPr="008B193B">
        <w:rPr>
          <w:rFonts w:ascii="Times New Roman" w:hAnsi="Times New Roman"/>
          <w:bCs/>
          <w:i/>
          <w:sz w:val="24"/>
          <w:szCs w:val="24"/>
          <w:lang w:val="ru-RU"/>
        </w:rPr>
        <w:t>ксперт“</w:t>
      </w:r>
      <w:r w:rsidR="00855C59" w:rsidRPr="008B193B">
        <w:rPr>
          <w:rFonts w:ascii="Times New Roman" w:hAnsi="Times New Roman"/>
          <w:bCs/>
          <w:i/>
          <w:sz w:val="24"/>
          <w:szCs w:val="24"/>
        </w:rPr>
        <w:t xml:space="preserve">, </w:t>
      </w:r>
      <w:r w:rsidR="00855C59" w:rsidRPr="008B193B">
        <w:rPr>
          <w:rFonts w:ascii="Times New Roman" w:hAnsi="Times New Roman"/>
          <w:bCs/>
          <w:i/>
          <w:sz w:val="24"/>
          <w:szCs w:val="24"/>
          <w:lang w:val="ru-RU"/>
        </w:rPr>
        <w:t>Дирекция „</w:t>
      </w:r>
      <w:r w:rsidR="00855C59" w:rsidRPr="008B193B">
        <w:rPr>
          <w:rFonts w:ascii="Times New Roman" w:hAnsi="Times New Roman"/>
          <w:bCs/>
          <w:i/>
          <w:sz w:val="24"/>
          <w:szCs w:val="24"/>
        </w:rPr>
        <w:t xml:space="preserve">Мониторинг и администриране </w:t>
      </w:r>
      <w:r w:rsidR="00855C59" w:rsidRPr="008B193B">
        <w:rPr>
          <w:rFonts w:ascii="Times New Roman" w:hAnsi="Times New Roman"/>
          <w:bCs/>
          <w:i/>
          <w:sz w:val="24"/>
          <w:szCs w:val="24"/>
          <w:lang w:val="ru-RU"/>
        </w:rPr>
        <w:t>на кредитните сделки“</w:t>
      </w:r>
      <w:r w:rsidR="00855C59" w:rsidRPr="008B193B">
        <w:rPr>
          <w:rFonts w:ascii="Times New Roman" w:hAnsi="Times New Roman"/>
          <w:bCs/>
          <w:i/>
          <w:sz w:val="24"/>
          <w:szCs w:val="24"/>
        </w:rPr>
        <w:t xml:space="preserve"> при КТБ АД/</w:t>
      </w:r>
      <w:r w:rsidR="00855C59" w:rsidRPr="008B193B">
        <w:rPr>
          <w:rFonts w:ascii="Times New Roman" w:hAnsi="Times New Roman"/>
          <w:szCs w:val="28"/>
        </w:rPr>
        <w:t>,</w:t>
      </w:r>
      <w:r w:rsidR="00855C59" w:rsidRPr="008B193B">
        <w:rPr>
          <w:rFonts w:ascii="Times New Roman" w:hAnsi="Times New Roman"/>
          <w:i/>
          <w:iCs/>
          <w:szCs w:val="28"/>
        </w:rPr>
        <w:t xml:space="preserve"> </w:t>
      </w:r>
      <w:r w:rsidR="00855C59" w:rsidRPr="008B193B">
        <w:rPr>
          <w:rFonts w:ascii="Times New Roman" w:hAnsi="Times New Roman"/>
          <w:b/>
          <w:szCs w:val="28"/>
        </w:rPr>
        <w:t>с</w:t>
      </w:r>
      <w:r w:rsidR="00855C59" w:rsidRPr="008B193B">
        <w:rPr>
          <w:rFonts w:ascii="Times New Roman" w:hAnsi="Times New Roman"/>
          <w:szCs w:val="28"/>
        </w:rPr>
        <w:t xml:space="preserve"> </w:t>
      </w:r>
      <w:r w:rsidR="00855C59" w:rsidRPr="008B193B">
        <w:rPr>
          <w:rFonts w:ascii="Times New Roman" w:hAnsi="Times New Roman"/>
          <w:b/>
          <w:bCs/>
          <w:szCs w:val="28"/>
        </w:rPr>
        <w:t xml:space="preserve">Цветан </w:t>
      </w:r>
      <w:r w:rsidR="009D014A">
        <w:rPr>
          <w:rFonts w:ascii="Times New Roman" w:hAnsi="Times New Roman"/>
          <w:b/>
          <w:bCs/>
          <w:szCs w:val="28"/>
        </w:rPr>
        <w:t>******</w:t>
      </w:r>
      <w:r w:rsidR="00855C59" w:rsidRPr="008B193B">
        <w:rPr>
          <w:rFonts w:ascii="Times New Roman" w:hAnsi="Times New Roman"/>
          <w:b/>
          <w:bCs/>
          <w:szCs w:val="28"/>
        </w:rPr>
        <w:t xml:space="preserve"> Василев</w:t>
      </w:r>
      <w:r w:rsidR="00855C59" w:rsidRPr="008B193B">
        <w:rPr>
          <w:rFonts w:ascii="Times New Roman" w:hAnsi="Times New Roman"/>
          <w:szCs w:val="28"/>
        </w:rPr>
        <w:t xml:space="preserve"> – </w:t>
      </w:r>
      <w:r w:rsidR="00855C59" w:rsidRPr="008B193B">
        <w:rPr>
          <w:rFonts w:ascii="Times New Roman" w:hAnsi="Times New Roman"/>
          <w:b/>
          <w:bCs/>
          <w:szCs w:val="28"/>
        </w:rPr>
        <w:t>подбудител и помагач</w:t>
      </w:r>
      <w:r w:rsidR="00855C59" w:rsidRPr="008B193B">
        <w:rPr>
          <w:rFonts w:ascii="Times New Roman" w:hAnsi="Times New Roman"/>
          <w:szCs w:val="28"/>
        </w:rPr>
        <w:t xml:space="preserve"> /</w:t>
      </w:r>
      <w:r w:rsidR="00855C59" w:rsidRPr="008B193B">
        <w:rPr>
          <w:rFonts w:ascii="Times New Roman" w:hAnsi="Times New Roman"/>
          <w:i/>
          <w:iCs/>
          <w:sz w:val="24"/>
          <w:szCs w:val="24"/>
        </w:rPr>
        <w:t>Председател на Надзорния Съвет на КТБ АД, избран от Надзорния съвет на КТБ АД на 21.07.2003 г.</w:t>
      </w:r>
      <w:r w:rsidR="00855C59" w:rsidRPr="008B193B">
        <w:rPr>
          <w:rFonts w:ascii="Times New Roman" w:hAnsi="Times New Roman"/>
          <w:szCs w:val="28"/>
        </w:rPr>
        <w:t xml:space="preserve">/, </w:t>
      </w:r>
      <w:r w:rsidR="00855C59" w:rsidRPr="008B193B">
        <w:rPr>
          <w:rFonts w:ascii="Times New Roman" w:hAnsi="Times New Roman"/>
          <w:b/>
          <w:bCs/>
          <w:szCs w:val="28"/>
        </w:rPr>
        <w:t>с</w:t>
      </w:r>
      <w:r w:rsidR="00855C59" w:rsidRPr="008B193B">
        <w:rPr>
          <w:rFonts w:ascii="Times New Roman" w:hAnsi="Times New Roman"/>
          <w:szCs w:val="28"/>
        </w:rPr>
        <w:t xml:space="preserve"> </w:t>
      </w:r>
      <w:r w:rsidR="00855C59" w:rsidRPr="008B193B">
        <w:rPr>
          <w:rFonts w:ascii="Times New Roman" w:hAnsi="Times New Roman"/>
          <w:b/>
          <w:szCs w:val="28"/>
        </w:rPr>
        <w:t xml:space="preserve">Красимир </w:t>
      </w:r>
      <w:r w:rsidR="009D014A">
        <w:rPr>
          <w:rFonts w:ascii="Times New Roman" w:hAnsi="Times New Roman"/>
          <w:b/>
          <w:szCs w:val="28"/>
        </w:rPr>
        <w:t>******</w:t>
      </w:r>
      <w:r w:rsidR="00855C59" w:rsidRPr="008B193B">
        <w:rPr>
          <w:rFonts w:ascii="Times New Roman" w:hAnsi="Times New Roman"/>
          <w:b/>
          <w:szCs w:val="28"/>
        </w:rPr>
        <w:t xml:space="preserve"> Хаджидинев</w:t>
      </w:r>
      <w:r w:rsidR="00855C59" w:rsidRPr="008B193B">
        <w:rPr>
          <w:rFonts w:ascii="Times New Roman" w:hAnsi="Times New Roman"/>
          <w:szCs w:val="28"/>
        </w:rPr>
        <w:t xml:space="preserve"> –</w:t>
      </w:r>
      <w:r w:rsidR="00855C59" w:rsidRPr="008B193B">
        <w:rPr>
          <w:rFonts w:ascii="Times New Roman" w:hAnsi="Times New Roman"/>
          <w:b/>
          <w:bCs/>
          <w:szCs w:val="28"/>
        </w:rPr>
        <w:t xml:space="preserve"> помагач </w:t>
      </w:r>
      <w:r w:rsidR="00855C59" w:rsidRPr="008B193B">
        <w:rPr>
          <w:rFonts w:ascii="Times New Roman" w:hAnsi="Times New Roman"/>
          <w:szCs w:val="28"/>
        </w:rPr>
        <w:t>(</w:t>
      </w:r>
      <w:r w:rsidR="00855C59"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855C59" w:rsidRPr="008B193B">
        <w:rPr>
          <w:rFonts w:ascii="Times New Roman" w:hAnsi="Times New Roman"/>
          <w:i/>
          <w:sz w:val="24"/>
          <w:szCs w:val="24"/>
        </w:rPr>
        <w:t>за 2012 година</w:t>
      </w:r>
      <w:r w:rsidR="00855C59" w:rsidRPr="008B193B">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855C59" w:rsidRPr="008B193B">
        <w:rPr>
          <w:rFonts w:ascii="Times New Roman" w:hAnsi="Times New Roman"/>
          <w:i/>
          <w:sz w:val="24"/>
          <w:szCs w:val="24"/>
        </w:rPr>
        <w:t xml:space="preserve">съответно с писма за ангажимент от 08.11.2012 година, 27.02.2013 година и от 14.03.2013 година), </w:t>
      </w:r>
      <w:r w:rsidR="00855C59" w:rsidRPr="008B193B">
        <w:rPr>
          <w:rFonts w:ascii="Times New Roman" w:hAnsi="Times New Roman"/>
          <w:b/>
          <w:bCs/>
          <w:szCs w:val="28"/>
        </w:rPr>
        <w:t xml:space="preserve">като ръководител на ССВО на КТБ АД, </w:t>
      </w:r>
      <w:r w:rsidR="00855C59" w:rsidRPr="008B193B">
        <w:rPr>
          <w:rFonts w:ascii="Times New Roman" w:hAnsi="Times New Roman"/>
          <w:b/>
          <w:bCs/>
          <w:szCs w:val="28"/>
          <w:lang w:val="ru-RU"/>
        </w:rPr>
        <w:t>осигурява</w:t>
      </w:r>
      <w:r w:rsidR="00855C59" w:rsidRPr="008B193B">
        <w:rPr>
          <w:rFonts w:ascii="Times New Roman" w:hAnsi="Times New Roman"/>
          <w:b/>
          <w:bCs/>
          <w:szCs w:val="28"/>
        </w:rPr>
        <w:t>щ</w:t>
      </w:r>
      <w:r w:rsidR="00855C59" w:rsidRPr="008B193B">
        <w:rPr>
          <w:rFonts w:ascii="Times New Roman" w:hAnsi="Times New Roman"/>
          <w:b/>
          <w:bCs/>
          <w:szCs w:val="28"/>
          <w:lang w:val="ru-RU"/>
        </w:rPr>
        <w:t xml:space="preserve"> и отговаря</w:t>
      </w:r>
      <w:r w:rsidR="00855C59" w:rsidRPr="008B193B">
        <w:rPr>
          <w:rFonts w:ascii="Times New Roman" w:hAnsi="Times New Roman"/>
          <w:b/>
          <w:bCs/>
          <w:szCs w:val="28"/>
        </w:rPr>
        <w:t>щ</w:t>
      </w:r>
      <w:r w:rsidR="00855C59" w:rsidRPr="008B193B">
        <w:rPr>
          <w:rFonts w:ascii="Times New Roman" w:hAnsi="Times New Roman"/>
          <w:b/>
          <w:bCs/>
          <w:szCs w:val="28"/>
          <w:lang w:val="ru-RU"/>
        </w:rPr>
        <w:t xml:space="preserve"> за </w:t>
      </w:r>
      <w:r w:rsidR="00855C59" w:rsidRPr="008B193B">
        <w:rPr>
          <w:rFonts w:ascii="Times New Roman" w:hAnsi="Times New Roman"/>
          <w:b/>
          <w:bCs/>
          <w:szCs w:val="28"/>
        </w:rPr>
        <w:t xml:space="preserve">цялостната дейност на ССВО на КТБ АД, включително и за </w:t>
      </w:r>
      <w:r w:rsidR="00855C59" w:rsidRPr="008B193B">
        <w:rPr>
          <w:rFonts w:ascii="Times New Roman" w:hAnsi="Times New Roman"/>
          <w:b/>
          <w:bCs/>
          <w:szCs w:val="28"/>
          <w:lang w:val="ru-RU"/>
        </w:rPr>
        <w:t xml:space="preserve">спазването на </w:t>
      </w:r>
      <w:r w:rsidR="00855C59" w:rsidRPr="008B193B">
        <w:rPr>
          <w:rFonts w:ascii="Times New Roman" w:hAnsi="Times New Roman"/>
          <w:b/>
          <w:bCs/>
          <w:szCs w:val="28"/>
        </w:rPr>
        <w:t>Д</w:t>
      </w:r>
      <w:r w:rsidR="00855C59" w:rsidRPr="008B193B">
        <w:rPr>
          <w:rFonts w:ascii="Times New Roman" w:hAnsi="Times New Roman"/>
          <w:b/>
          <w:bCs/>
          <w:szCs w:val="28"/>
          <w:lang w:val="ru-RU"/>
        </w:rPr>
        <w:t>ефиницията за вътрешен одит, Етичния кодекс</w:t>
      </w:r>
      <w:r w:rsidR="00855C59" w:rsidRPr="008B193B">
        <w:rPr>
          <w:rFonts w:ascii="Times New Roman" w:hAnsi="Times New Roman"/>
          <w:b/>
          <w:bCs/>
          <w:szCs w:val="28"/>
        </w:rPr>
        <w:t xml:space="preserve"> и</w:t>
      </w:r>
      <w:r w:rsidR="00855C59"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855C59" w:rsidRPr="008B193B">
        <w:rPr>
          <w:rFonts w:ascii="Times New Roman" w:hAnsi="Times New Roman"/>
          <w:szCs w:val="28"/>
        </w:rPr>
        <w:t>/</w:t>
      </w:r>
      <w:r w:rsidR="00855C59" w:rsidRPr="008B193B">
        <w:rPr>
          <w:rFonts w:ascii="Times New Roman" w:hAnsi="Times New Roman"/>
          <w:i/>
          <w:iCs/>
          <w:sz w:val="24"/>
          <w:szCs w:val="24"/>
        </w:rPr>
        <w:t xml:space="preserve">съгласно </w:t>
      </w:r>
      <w:r w:rsidR="00855C59" w:rsidRPr="008B193B">
        <w:rPr>
          <w:rFonts w:ascii="Times New Roman" w:hAnsi="Times New Roman"/>
          <w:i/>
          <w:iCs/>
          <w:sz w:val="24"/>
          <w:szCs w:val="24"/>
          <w:lang w:val="ru-RU"/>
        </w:rPr>
        <w:t>чл.16 , ал.3</w:t>
      </w:r>
      <w:r w:rsidR="00855C59" w:rsidRPr="008B193B">
        <w:rPr>
          <w:rFonts w:ascii="Times New Roman" w:hAnsi="Times New Roman"/>
          <w:i/>
          <w:iCs/>
          <w:sz w:val="24"/>
          <w:szCs w:val="24"/>
        </w:rPr>
        <w:t xml:space="preserve"> от</w:t>
      </w:r>
      <w:r w:rsidR="00855C59" w:rsidRPr="008B193B">
        <w:rPr>
          <w:rFonts w:ascii="Times New Roman" w:hAnsi="Times New Roman"/>
          <w:i/>
          <w:iCs/>
          <w:sz w:val="24"/>
          <w:szCs w:val="24"/>
          <w:lang w:val="ru-RU"/>
        </w:rPr>
        <w:t xml:space="preserve"> Н</w:t>
      </w:r>
      <w:r w:rsidR="00855C59" w:rsidRPr="008B193B">
        <w:rPr>
          <w:rFonts w:ascii="Times New Roman" w:hAnsi="Times New Roman"/>
          <w:i/>
          <w:iCs/>
          <w:sz w:val="24"/>
          <w:szCs w:val="24"/>
        </w:rPr>
        <w:t>аредба</w:t>
      </w:r>
      <w:r w:rsidR="00855C59" w:rsidRPr="008B193B">
        <w:rPr>
          <w:rFonts w:ascii="Times New Roman" w:hAnsi="Times New Roman"/>
          <w:i/>
          <w:iCs/>
          <w:sz w:val="24"/>
          <w:szCs w:val="24"/>
          <w:lang w:val="ru-RU"/>
        </w:rPr>
        <w:t xml:space="preserve"> № 10 от 26.11.2003 г. за вътрешния контрол в банките</w:t>
      </w:r>
      <w:r w:rsidR="00855C59" w:rsidRPr="008B193B">
        <w:rPr>
          <w:rFonts w:ascii="Times New Roman" w:hAnsi="Times New Roman"/>
          <w:i/>
          <w:iCs/>
          <w:sz w:val="24"/>
          <w:szCs w:val="24"/>
        </w:rPr>
        <w:t xml:space="preserve"> о</w:t>
      </w:r>
      <w:r w:rsidR="00855C59" w:rsidRPr="008B193B">
        <w:rPr>
          <w:rFonts w:ascii="Times New Roman" w:hAnsi="Times New Roman"/>
          <w:i/>
          <w:iCs/>
          <w:sz w:val="24"/>
          <w:szCs w:val="24"/>
          <w:lang w:val="ru-RU"/>
        </w:rPr>
        <w:t xml:space="preserve">бн., ДВ, бр. 108 от 12.12.2003 г., изм., бр. 102 от 19.12.2006 г. </w:t>
      </w:r>
      <w:r w:rsidR="00855C59" w:rsidRPr="008B193B">
        <w:rPr>
          <w:rFonts w:ascii="Times New Roman" w:hAnsi="Times New Roman"/>
          <w:i/>
          <w:iCs/>
          <w:sz w:val="24"/>
          <w:szCs w:val="24"/>
        </w:rPr>
        <w:t>и</w:t>
      </w:r>
      <w:r w:rsidR="006D7472" w:rsidRPr="008B193B">
        <w:rPr>
          <w:rFonts w:ascii="Times New Roman" w:hAnsi="Times New Roman"/>
          <w:i/>
          <w:iCs/>
          <w:sz w:val="24"/>
          <w:szCs w:val="24"/>
          <w:lang w:val="ru-RU"/>
        </w:rPr>
        <w:t xml:space="preserve"> чл. 5</w:t>
      </w:r>
      <w:r w:rsidR="00855C59" w:rsidRPr="008B193B">
        <w:rPr>
          <w:rFonts w:ascii="Times New Roman" w:hAnsi="Times New Roman"/>
          <w:i/>
          <w:iCs/>
          <w:sz w:val="24"/>
          <w:szCs w:val="24"/>
          <w:lang w:val="ru-RU"/>
        </w:rPr>
        <w:t xml:space="preserve">, </w:t>
      </w:r>
      <w:r w:rsidR="00855C59" w:rsidRPr="008B193B">
        <w:rPr>
          <w:rFonts w:ascii="Times New Roman" w:hAnsi="Times New Roman"/>
          <w:i/>
          <w:iCs/>
          <w:sz w:val="24"/>
          <w:szCs w:val="24"/>
        </w:rPr>
        <w:t>а</w:t>
      </w:r>
      <w:r w:rsidR="00855C59" w:rsidRPr="008B193B">
        <w:rPr>
          <w:rFonts w:ascii="Times New Roman" w:hAnsi="Times New Roman"/>
          <w:i/>
          <w:iCs/>
          <w:sz w:val="24"/>
          <w:szCs w:val="24"/>
          <w:lang w:val="ru-RU"/>
        </w:rPr>
        <w:t>л.1</w:t>
      </w:r>
      <w:r w:rsidR="00855C59" w:rsidRPr="008B193B">
        <w:rPr>
          <w:rFonts w:ascii="Times New Roman" w:hAnsi="Times New Roman"/>
          <w:i/>
          <w:iCs/>
          <w:sz w:val="24"/>
          <w:szCs w:val="24"/>
        </w:rPr>
        <w:t xml:space="preserve"> от</w:t>
      </w:r>
      <w:r w:rsidR="00855C59"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 и изменени и допълнени с Протоколи на НС на КТБ АД от 01.09.2008</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 27.02.2009</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 16.12.2010</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 18.12.2013</w:t>
      </w:r>
      <w:r w:rsidR="00855C59" w:rsidRPr="008B193B">
        <w:rPr>
          <w:rFonts w:ascii="Times New Roman" w:hAnsi="Times New Roman"/>
          <w:i/>
          <w:iCs/>
          <w:sz w:val="24"/>
          <w:szCs w:val="24"/>
        </w:rPr>
        <w:t xml:space="preserve"> </w:t>
      </w:r>
      <w:r w:rsidR="00855C59" w:rsidRPr="008B193B">
        <w:rPr>
          <w:rFonts w:ascii="Times New Roman" w:hAnsi="Times New Roman"/>
          <w:i/>
          <w:iCs/>
          <w:sz w:val="24"/>
          <w:szCs w:val="24"/>
          <w:lang w:val="ru-RU"/>
        </w:rPr>
        <w:t>г.</w:t>
      </w:r>
      <w:r w:rsidR="00855C59" w:rsidRPr="008B193B">
        <w:rPr>
          <w:rFonts w:ascii="Times New Roman" w:hAnsi="Times New Roman"/>
          <w:i/>
          <w:iCs/>
          <w:sz w:val="24"/>
          <w:szCs w:val="24"/>
        </w:rPr>
        <w:t xml:space="preserve"> , чл. 75, ал.1, чл. 67, ал.2 от Устава на КТБ АД и т.1, 2, 3, </w:t>
      </w:r>
      <w:r w:rsidR="006D7472" w:rsidRPr="008B193B">
        <w:rPr>
          <w:rFonts w:ascii="Times New Roman" w:hAnsi="Times New Roman"/>
          <w:i/>
          <w:iCs/>
          <w:sz w:val="24"/>
          <w:szCs w:val="24"/>
        </w:rPr>
        <w:t xml:space="preserve">4, 5, 6, 7, 8 и 13 от раздел I </w:t>
      </w:r>
      <w:r w:rsidR="00855C59" w:rsidRPr="008B193B">
        <w:rPr>
          <w:rFonts w:ascii="Times New Roman" w:hAnsi="Times New Roman"/>
          <w:i/>
          <w:iCs/>
          <w:sz w:val="24"/>
          <w:szCs w:val="24"/>
        </w:rPr>
        <w:t>- „Основни длъжностни задължения“</w:t>
      </w:r>
      <w:r w:rsidR="00855C59" w:rsidRPr="008B193B">
        <w:rPr>
          <w:rFonts w:ascii="Times New Roman" w:hAnsi="Times New Roman"/>
          <w:i/>
          <w:iCs/>
          <w:sz w:val="24"/>
          <w:szCs w:val="24"/>
          <w:lang w:val="ru-RU"/>
        </w:rPr>
        <w:t xml:space="preserve"> </w:t>
      </w:r>
      <w:r w:rsidR="00855C59" w:rsidRPr="008B193B">
        <w:rPr>
          <w:rFonts w:ascii="Times New Roman" w:hAnsi="Times New Roman"/>
          <w:i/>
          <w:iCs/>
          <w:sz w:val="24"/>
          <w:szCs w:val="24"/>
        </w:rPr>
        <w:t>на длъжностната ѝ</w:t>
      </w:r>
      <w:r w:rsidR="00855C59" w:rsidRPr="008B193B">
        <w:rPr>
          <w:rFonts w:ascii="Times New Roman" w:hAnsi="Times New Roman"/>
          <w:i/>
          <w:iCs/>
        </w:rPr>
        <w:t xml:space="preserve"> </w:t>
      </w:r>
      <w:r w:rsidR="00855C59"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855C59" w:rsidRPr="008B193B">
        <w:rPr>
          <w:rFonts w:ascii="Times New Roman" w:hAnsi="Times New Roman"/>
          <w:sz w:val="24"/>
          <w:szCs w:val="24"/>
        </w:rPr>
        <w:t>/</w:t>
      </w:r>
      <w:r w:rsidR="00855C59" w:rsidRPr="008B193B">
        <w:rPr>
          <w:rFonts w:ascii="Times New Roman" w:hAnsi="Times New Roman"/>
          <w:szCs w:val="28"/>
        </w:rPr>
        <w:t>,</w:t>
      </w:r>
      <w:r w:rsidR="00855C59" w:rsidRPr="008B193B">
        <w:rPr>
          <w:rFonts w:ascii="Times New Roman" w:hAnsi="Times New Roman"/>
          <w:i/>
          <w:iCs/>
          <w:szCs w:val="28"/>
          <w:lang w:val="ru-RU"/>
        </w:rPr>
        <w:t xml:space="preserve"> </w:t>
      </w:r>
      <w:r w:rsidR="00855C59" w:rsidRPr="008B193B">
        <w:rPr>
          <w:rFonts w:ascii="Times New Roman" w:hAnsi="Times New Roman"/>
          <w:b/>
          <w:bCs/>
          <w:szCs w:val="28"/>
        </w:rPr>
        <w:t>умишлено улеснила /</w:t>
      </w:r>
      <w:r w:rsidR="00855C59" w:rsidRPr="008B193B">
        <w:rPr>
          <w:rFonts w:ascii="Times New Roman" w:hAnsi="Times New Roman"/>
          <w:b/>
          <w:bCs/>
          <w:sz w:val="20"/>
        </w:rPr>
        <w:t>като:</w:t>
      </w:r>
    </w:p>
    <w:p w:rsidR="00855C59" w:rsidRPr="008B193B" w:rsidRDefault="00855C59" w:rsidP="006D7472">
      <w:pPr>
        <w:tabs>
          <w:tab w:val="left" w:pos="-900"/>
        </w:tabs>
        <w:ind w:right="-2" w:firstLine="709"/>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w:t>
      </w:r>
      <w:r w:rsidRPr="008B193B">
        <w:rPr>
          <w:rFonts w:ascii="Times New Roman" w:hAnsi="Times New Roman"/>
          <w:sz w:val="20"/>
        </w:rPr>
        <w:lastRenderedPageBreak/>
        <w:t>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855C59" w:rsidRPr="008B193B" w:rsidRDefault="00855C59" w:rsidP="006D7472">
      <w:pPr>
        <w:tabs>
          <w:tab w:val="left" w:pos="9781"/>
        </w:tabs>
        <w:ind w:right="-2" w:firstLine="709"/>
        <w:jc w:val="both"/>
        <w:rPr>
          <w:rFonts w:ascii="Times New Roman" w:hAnsi="Times New Roman"/>
          <w:b/>
          <w:bCs/>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w:t>
      </w:r>
      <w:r w:rsidR="006D7472" w:rsidRPr="008B193B">
        <w:rPr>
          <w:rFonts w:ascii="Times New Roman" w:hAnsi="Times New Roman"/>
          <w:sz w:val="20"/>
          <w:lang w:val="ru-RU"/>
        </w:rPr>
        <w:t xml:space="preserve"> „Банков надзор“ въпреки, че е </w:t>
      </w:r>
      <w:r w:rsidRPr="008B193B">
        <w:rPr>
          <w:rFonts w:ascii="Times New Roman" w:hAnsi="Times New Roman"/>
          <w:sz w:val="20"/>
          <w:lang w:val="ru-RU"/>
        </w:rPr>
        <w:t>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w:t>
      </w:r>
      <w:r w:rsidRPr="008B193B">
        <w:rPr>
          <w:rFonts w:ascii="Times New Roman" w:hAnsi="Times New Roman"/>
          <w:b/>
          <w:bCs/>
          <w:szCs w:val="28"/>
          <w:lang w:val="ru-RU"/>
        </w:rPr>
        <w:t xml:space="preserve"> </w:t>
      </w:r>
      <w:r w:rsidRPr="008B193B">
        <w:rPr>
          <w:rFonts w:ascii="Times New Roman" w:hAnsi="Times New Roman"/>
          <w:b/>
          <w:bCs/>
          <w:szCs w:val="28"/>
        </w:rPr>
        <w:t xml:space="preserve">Георги </w:t>
      </w:r>
      <w:r w:rsidR="009D014A">
        <w:rPr>
          <w:rFonts w:ascii="Times New Roman" w:hAnsi="Times New Roman"/>
          <w:b/>
          <w:bCs/>
          <w:szCs w:val="28"/>
        </w:rPr>
        <w:t>******</w:t>
      </w:r>
      <w:r w:rsidRPr="008B193B">
        <w:rPr>
          <w:rFonts w:ascii="Times New Roman" w:hAnsi="Times New Roman"/>
          <w:b/>
          <w:bCs/>
          <w:szCs w:val="28"/>
        </w:rPr>
        <w:t xml:space="preserve"> Христов и Рангел </w:t>
      </w:r>
      <w:r w:rsidR="009D014A">
        <w:rPr>
          <w:rFonts w:ascii="Times New Roman" w:hAnsi="Times New Roman"/>
          <w:b/>
          <w:bCs/>
          <w:szCs w:val="28"/>
        </w:rPr>
        <w:t>******</w:t>
      </w:r>
      <w:r w:rsidRPr="008B193B">
        <w:rPr>
          <w:rFonts w:ascii="Times New Roman" w:hAnsi="Times New Roman"/>
          <w:b/>
          <w:bCs/>
          <w:szCs w:val="28"/>
        </w:rPr>
        <w:t xml:space="preserve"> Стойчев да извършат длъжностно присвояване и всеки от </w:t>
      </w:r>
      <w:r w:rsidRPr="008B193B">
        <w:rPr>
          <w:rFonts w:ascii="Times New Roman" w:hAnsi="Times New Roman"/>
          <w:b/>
          <w:bCs/>
          <w:szCs w:val="28"/>
        </w:rPr>
        <w:lastRenderedPageBreak/>
        <w:t xml:space="preserve">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b/>
          <w:bCs/>
          <w:szCs w:val="28"/>
        </w:rPr>
        <w:t>, вр. чл.26, ал.1</w:t>
      </w:r>
      <w:r w:rsidRPr="008B193B">
        <w:rPr>
          <w:rFonts w:ascii="Times New Roman" w:hAnsi="Times New Roman"/>
          <w:b/>
          <w:bCs/>
          <w:szCs w:val="28"/>
          <w:lang w:val="ru-RU"/>
        </w:rPr>
        <w:t xml:space="preserve"> 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
          <w:bCs/>
          <w:szCs w:val="28"/>
        </w:rPr>
        <w:t>:</w:t>
      </w:r>
    </w:p>
    <w:p w:rsidR="00855C59" w:rsidRPr="008B193B" w:rsidRDefault="00855C59" w:rsidP="00855C59">
      <w:pPr>
        <w:tabs>
          <w:tab w:val="left" w:pos="9781"/>
        </w:tabs>
        <w:ind w:right="-2"/>
        <w:jc w:val="both"/>
        <w:rPr>
          <w:rFonts w:ascii="Times New Roman" w:hAnsi="Times New Roman"/>
          <w:b/>
          <w:bCs/>
          <w:sz w:val="20"/>
        </w:rPr>
      </w:pPr>
    </w:p>
    <w:p w:rsidR="00855C59" w:rsidRPr="008B193B" w:rsidRDefault="00855C59" w:rsidP="00855C59">
      <w:pPr>
        <w:ind w:right="-2" w:firstLine="708"/>
        <w:jc w:val="both"/>
        <w:rPr>
          <w:rFonts w:ascii="Times New Roman" w:hAnsi="Times New Roman"/>
          <w:b/>
          <w:i/>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w:t>
      </w:r>
      <w:r w:rsidRPr="008B193B">
        <w:rPr>
          <w:rFonts w:ascii="Times New Roman" w:hAnsi="Times New Roman"/>
          <w:b/>
          <w:bCs/>
          <w:szCs w:val="28"/>
        </w:rPr>
        <w:t xml:space="preserve"> </w:t>
      </w:r>
      <w:r w:rsidRPr="008B193B">
        <w:rPr>
          <w:rFonts w:ascii="Times New Roman" w:hAnsi="Times New Roman"/>
          <w:b/>
          <w:bCs/>
          <w:sz w:val="20"/>
        </w:rPr>
        <w:t xml:space="preserve">в периода от 06.08.2013 г. до 09.08.2013,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w:t>
      </w:r>
      <w:r w:rsidRPr="008B193B">
        <w:rPr>
          <w:rFonts w:ascii="Times New Roman" w:hAnsi="Times New Roman"/>
          <w:iCs/>
          <w:sz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повече от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w:t>
      </w:r>
      <w:r w:rsidRPr="008B193B">
        <w:rPr>
          <w:rFonts w:ascii="Times New Roman" w:hAnsi="Times New Roman"/>
          <w:b/>
          <w:sz w:val="20"/>
        </w:rPr>
        <w:t xml:space="preserve">Рангел </w:t>
      </w:r>
      <w:r w:rsidR="009D014A">
        <w:rPr>
          <w:rFonts w:ascii="Times New Roman" w:hAnsi="Times New Roman"/>
          <w:b/>
          <w:sz w:val="20"/>
        </w:rPr>
        <w:t>******</w:t>
      </w:r>
      <w:r w:rsidRPr="008B193B">
        <w:rPr>
          <w:rFonts w:ascii="Times New Roman" w:hAnsi="Times New Roman"/>
          <w:b/>
          <w:sz w:val="20"/>
        </w:rPr>
        <w:t xml:space="preserve"> Стойчев – извършител </w:t>
      </w:r>
      <w:r w:rsidRPr="008B193B">
        <w:rPr>
          <w:rFonts w:ascii="Times New Roman" w:hAnsi="Times New Roman"/>
          <w:sz w:val="20"/>
        </w:rPr>
        <w:t>/</w:t>
      </w:r>
      <w:r w:rsidRPr="008B193B">
        <w:rPr>
          <w:rFonts w:ascii="Times New Roman" w:hAnsi="Times New Roman"/>
          <w:bCs/>
          <w:i/>
          <w:sz w:val="20"/>
          <w:lang w:val="ru-RU"/>
        </w:rPr>
        <w:t>длъжностно лице</w:t>
      </w:r>
      <w:r w:rsidRPr="008B193B">
        <w:rPr>
          <w:rFonts w:ascii="Times New Roman" w:hAnsi="Times New Roman"/>
          <w:bCs/>
          <w:sz w:val="20"/>
          <w:lang w:val="ru-RU"/>
        </w:rPr>
        <w:t xml:space="preserve"> </w:t>
      </w:r>
      <w:r w:rsidRPr="008B193B">
        <w:rPr>
          <w:rFonts w:ascii="Times New Roman" w:hAnsi="Times New Roman"/>
          <w:bCs/>
          <w:i/>
          <w:sz w:val="20"/>
          <w:lang w:val="ru-RU"/>
        </w:rPr>
        <w:t xml:space="preserve">по смисъла на чл.93, т.1, б.“б“ от НК </w:t>
      </w:r>
      <w:r w:rsidRPr="008B193B">
        <w:rPr>
          <w:rFonts w:ascii="Times New Roman" w:hAnsi="Times New Roman"/>
          <w:bCs/>
          <w:i/>
          <w:sz w:val="20"/>
        </w:rPr>
        <w:t xml:space="preserve">- </w:t>
      </w:r>
      <w:r w:rsidRPr="008B193B">
        <w:rPr>
          <w:rFonts w:ascii="Times New Roman" w:hAnsi="Times New Roman"/>
          <w:bCs/>
          <w:i/>
          <w:sz w:val="20"/>
          <w:lang w:val="ru-RU"/>
        </w:rPr>
        <w:t>назначен с трудов договор №</w:t>
      </w:r>
      <w:r w:rsidRPr="008B193B">
        <w:rPr>
          <w:rFonts w:ascii="Times New Roman" w:hAnsi="Times New Roman"/>
          <w:bCs/>
          <w:i/>
          <w:sz w:val="20"/>
        </w:rPr>
        <w:t xml:space="preserve">115 </w:t>
      </w:r>
      <w:r w:rsidRPr="008B193B">
        <w:rPr>
          <w:rFonts w:ascii="Times New Roman" w:hAnsi="Times New Roman"/>
          <w:bCs/>
          <w:i/>
          <w:sz w:val="20"/>
          <w:lang w:val="ru-RU"/>
        </w:rPr>
        <w:t>от</w:t>
      </w:r>
      <w:r w:rsidRPr="008B193B">
        <w:rPr>
          <w:rFonts w:ascii="Times New Roman" w:hAnsi="Times New Roman"/>
          <w:bCs/>
          <w:i/>
          <w:sz w:val="20"/>
        </w:rPr>
        <w:t xml:space="preserve"> 03.04.2006</w:t>
      </w:r>
      <w:r w:rsidRPr="008B193B">
        <w:rPr>
          <w:rFonts w:ascii="Times New Roman" w:hAnsi="Times New Roman"/>
          <w:bCs/>
          <w:i/>
          <w:sz w:val="20"/>
          <w:lang w:val="ru-RU"/>
        </w:rPr>
        <w:t xml:space="preserve"> г. на длъжност „</w:t>
      </w:r>
      <w:r w:rsidRPr="008B193B">
        <w:rPr>
          <w:rFonts w:ascii="Times New Roman" w:hAnsi="Times New Roman"/>
          <w:bCs/>
          <w:i/>
          <w:sz w:val="20"/>
        </w:rPr>
        <w:t>Е</w:t>
      </w:r>
      <w:r w:rsidRPr="008B193B">
        <w:rPr>
          <w:rFonts w:ascii="Times New Roman" w:hAnsi="Times New Roman"/>
          <w:bCs/>
          <w:i/>
          <w:sz w:val="20"/>
          <w:lang w:val="ru-RU"/>
        </w:rPr>
        <w:t>ксперт“</w:t>
      </w:r>
      <w:r w:rsidRPr="008B193B">
        <w:rPr>
          <w:rFonts w:ascii="Times New Roman" w:hAnsi="Times New Roman"/>
          <w:bCs/>
          <w:i/>
          <w:sz w:val="20"/>
        </w:rPr>
        <w:t xml:space="preserve">, </w:t>
      </w:r>
      <w:r w:rsidRPr="008B193B">
        <w:rPr>
          <w:rFonts w:ascii="Times New Roman" w:hAnsi="Times New Roman"/>
          <w:bCs/>
          <w:i/>
          <w:sz w:val="20"/>
          <w:lang w:val="ru-RU"/>
        </w:rPr>
        <w:t>Дирекция „</w:t>
      </w:r>
      <w:r w:rsidRPr="008B193B">
        <w:rPr>
          <w:rFonts w:ascii="Times New Roman" w:hAnsi="Times New Roman"/>
          <w:bCs/>
          <w:i/>
          <w:sz w:val="20"/>
        </w:rPr>
        <w:t xml:space="preserve">Мониторинг и администриране </w:t>
      </w:r>
      <w:r w:rsidRPr="008B193B">
        <w:rPr>
          <w:rFonts w:ascii="Times New Roman" w:hAnsi="Times New Roman"/>
          <w:bCs/>
          <w:i/>
          <w:sz w:val="20"/>
          <w:lang w:val="ru-RU"/>
        </w:rPr>
        <w:t>на кредитните сделки“</w:t>
      </w:r>
      <w:r w:rsidRPr="008B193B">
        <w:rPr>
          <w:rFonts w:ascii="Times New Roman" w:hAnsi="Times New Roman"/>
          <w:bCs/>
          <w:i/>
          <w:sz w:val="20"/>
        </w:rPr>
        <w:t xml:space="preserve"> при КТБ АД/</w:t>
      </w:r>
      <w:r w:rsidRPr="008B193B">
        <w:rPr>
          <w:rFonts w:ascii="Times New Roman" w:hAnsi="Times New Roman"/>
          <w:sz w:val="20"/>
        </w:rPr>
        <w:t xml:space="preserve">, </w:t>
      </w:r>
      <w:r w:rsidRPr="008B193B">
        <w:rPr>
          <w:rFonts w:ascii="Times New Roman" w:hAnsi="Times New Roman"/>
          <w:b/>
          <w:i/>
          <w:iCs/>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08.11.2012 година, 27.02.2013 година и от 14.03.2013 година),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и Десислава </w:t>
      </w:r>
      <w:r w:rsidR="009D014A">
        <w:rPr>
          <w:rFonts w:ascii="Times New Roman" w:hAnsi="Times New Roman"/>
          <w:b/>
          <w:bCs/>
          <w:sz w:val="20"/>
        </w:rPr>
        <w:t>******</w:t>
      </w:r>
      <w:r w:rsidRPr="008B193B">
        <w:rPr>
          <w:rFonts w:ascii="Times New Roman" w:hAnsi="Times New Roman"/>
          <w:b/>
          <w:bCs/>
          <w:sz w:val="20"/>
        </w:rPr>
        <w:t xml:space="preserve"> Борисова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6 000 000.00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11 734 980.00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Анекс от 06.08.2013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21.12.2012 г. между „Принт Инвест 1“ ЕООД и КТБ АД, въз основа на който Рангел Стойчев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6 000 000.00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11 734 980.00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w:t>
      </w:r>
      <w:r w:rsidRPr="008B193B">
        <w:rPr>
          <w:rFonts w:ascii="Times New Roman" w:hAnsi="Times New Roman"/>
          <w:i/>
          <w:sz w:val="20"/>
        </w:rPr>
        <w:lastRenderedPageBreak/>
        <w:t>актуализиране на оценката на риска по договора за банков кредит,</w:t>
      </w:r>
      <w:r w:rsidRPr="008B193B">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sz w:val="20"/>
        </w:rPr>
        <w:t xml:space="preserve">и в нарушение на задълженията си съгласно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6 000 000.00 евро </w:t>
      </w:r>
      <w:r w:rsidRPr="008B193B">
        <w:rPr>
          <w:rFonts w:ascii="Times New Roman" w:hAnsi="Times New Roman"/>
          <w:b/>
          <w:i/>
          <w:sz w:val="20"/>
        </w:rPr>
        <w:t>/</w:t>
      </w:r>
      <w:r w:rsidRPr="008B193B">
        <w:rPr>
          <w:rFonts w:ascii="Times New Roman" w:hAnsi="Times New Roman"/>
          <w:i/>
          <w:sz w:val="20"/>
        </w:rPr>
        <w:t>шест милиона евро/</w:t>
      </w:r>
      <w:r w:rsidRPr="008B193B">
        <w:rPr>
          <w:rFonts w:ascii="Times New Roman" w:hAnsi="Times New Roman"/>
          <w:sz w:val="20"/>
          <w:lang w:val="ru-RU"/>
        </w:rPr>
        <w:t xml:space="preserve">, с левова равностойност по официалния курс на БНБ – 11 734 980.00 </w:t>
      </w:r>
      <w:r w:rsidRPr="008B193B">
        <w:rPr>
          <w:rFonts w:ascii="Times New Roman" w:hAnsi="Times New Roman"/>
          <w:sz w:val="20"/>
        </w:rPr>
        <w:t>лева /</w:t>
      </w:r>
      <w:r w:rsidRPr="008B193B">
        <w:rPr>
          <w:rFonts w:ascii="Times New Roman" w:hAnsi="Times New Roman"/>
          <w:i/>
          <w:sz w:val="20"/>
        </w:rPr>
        <w:t>единадесет милиона седемстотин тридесет и четири хиляди деветстотин и осемдесет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855C59" w:rsidRPr="008B193B" w:rsidRDefault="00855C59" w:rsidP="00855C59">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06.08.2013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06.08.2013 г. сумата от 1 200 000.00 евро, с левова равностойност по официалния курс на БНБ – 2 346 996.00 лева, посочена в искане за усвояване на парични средства с вх.№ 971/06.08.2013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Анекс от 06.08.2013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21.12.2012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06.08.2013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971/06.08.2013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1 200 000.00 евро, с левова равностойност по официалния курс на БНБ – 2 346 996.00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1 200 000.00 евро, с левова равностойност по официалния курс за деня на БНБ – 2 346 996.00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855C59" w:rsidRPr="008B193B" w:rsidRDefault="00855C59" w:rsidP="00855C59">
      <w:pPr>
        <w:ind w:right="-2" w:firstLine="708"/>
        <w:jc w:val="both"/>
        <w:rPr>
          <w:rFonts w:ascii="Times New Roman" w:hAnsi="Times New Roman"/>
          <w:i/>
          <w:iCs/>
          <w:sz w:val="20"/>
        </w:rPr>
      </w:pPr>
      <w:r w:rsidRPr="008B193B">
        <w:rPr>
          <w:rFonts w:ascii="Times New Roman" w:hAnsi="Times New Roman"/>
          <w:b/>
          <w:bCs/>
          <w:sz w:val="20"/>
        </w:rPr>
        <w:t>2. На 08.08.2013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08.08.2013 г. сумата от 1 200 000.00 евро, с левова равностойност по официалния курс на БНБ – 2 346 996.00 лева, посочена в искане за усвояване на парични средства с вх.№ 981/08.08.2013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Анекс от 06.08.2013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21.12.2012 г.</w:t>
      </w:r>
      <w:r w:rsidRPr="008B193B">
        <w:rPr>
          <w:rFonts w:ascii="Times New Roman" w:hAnsi="Times New Roman"/>
          <w:sz w:val="20"/>
        </w:rPr>
        <w:t xml:space="preserve"> </w:t>
      </w:r>
      <w:r w:rsidRPr="008B193B">
        <w:rPr>
          <w:rFonts w:ascii="Times New Roman" w:hAnsi="Times New Roman"/>
          <w:i/>
          <w:sz w:val="20"/>
        </w:rPr>
        <w:t xml:space="preserve">между „Принт Инвест 1” ЕООД и КТБ АД, въз основа на </w:t>
      </w:r>
      <w:r w:rsidRPr="008B193B">
        <w:rPr>
          <w:rFonts w:ascii="Times New Roman" w:hAnsi="Times New Roman"/>
          <w:i/>
          <w:sz w:val="20"/>
        </w:rPr>
        <w:lastRenderedPageBreak/>
        <w:t>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електронна поща на 08.08.2013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981/08.08.2013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1 200 000.00 евро, с левова равностойност по официалния курс на БНБ – 2 346 996.00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1 200 000.00 евро, с левова равностойност по официалния курс за деня на БНБ – 2 346 996.00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855C59" w:rsidRPr="008B193B" w:rsidRDefault="00855C59" w:rsidP="00855C59">
      <w:pPr>
        <w:ind w:right="-2" w:firstLine="708"/>
        <w:jc w:val="both"/>
        <w:rPr>
          <w:rFonts w:ascii="Times New Roman" w:hAnsi="Times New Roman"/>
          <w:i/>
          <w:iCs/>
          <w:sz w:val="20"/>
        </w:rPr>
      </w:pPr>
      <w:r w:rsidRPr="008B193B">
        <w:rPr>
          <w:rFonts w:ascii="Times New Roman" w:hAnsi="Times New Roman"/>
          <w:b/>
          <w:bCs/>
          <w:sz w:val="20"/>
        </w:rPr>
        <w:t>3. На 08.08.2013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08.08.2013 г. сумата от 3 000 000.00 евро, с левова равностойност по официалния курс на БНБ – 5 867 490.00 лева, посочена в искане за усвояване на парични средства с вх.№ 983/08.08.2013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Анекс от 06.08.2013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21.12.2012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електронна поща на 08.08.2013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983/08.08.2013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3 000 000.00 евро, с левова равностойност по официалния курс на БНБ – 5 867 490.00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3 000 000.00 евро, с левова равностойност по официалния курс за деня на БНБ – 5 867 490.00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855C59" w:rsidRPr="008B193B" w:rsidRDefault="00855C59" w:rsidP="00855C59">
      <w:pPr>
        <w:ind w:right="-2" w:firstLine="708"/>
        <w:jc w:val="both"/>
        <w:rPr>
          <w:rFonts w:ascii="Times New Roman" w:hAnsi="Times New Roman"/>
          <w:sz w:val="20"/>
          <w:lang w:val="ru-RU"/>
        </w:rPr>
      </w:pPr>
      <w:r w:rsidRPr="008B193B">
        <w:rPr>
          <w:rFonts w:ascii="Times New Roman" w:hAnsi="Times New Roman"/>
          <w:b/>
          <w:sz w:val="20"/>
        </w:rPr>
        <w:t>4.</w:t>
      </w:r>
      <w:r w:rsidRPr="008B193B">
        <w:rPr>
          <w:rFonts w:ascii="Times New Roman" w:hAnsi="Times New Roman"/>
          <w:sz w:val="20"/>
        </w:rPr>
        <w:t xml:space="preserve"> </w:t>
      </w:r>
      <w:r w:rsidRPr="008B193B">
        <w:rPr>
          <w:rFonts w:ascii="Times New Roman" w:hAnsi="Times New Roman"/>
          <w:b/>
          <w:bCs/>
          <w:sz w:val="20"/>
        </w:rPr>
        <w:t>На 09.08.2013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09.08.2013 г. сумата от 600 000.00 евро, с левова равностойност по официалния курс на БНБ – 1 173 498.00 лева, посочена в искане за усвояване на парични средства с вх.№ 988/09.08.2013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Анекс от 06.08.2013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21.12.2012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09.08.2013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988/09.08.2013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600 000.00 евро, с левова равностойност по официалния курс на БНБ – 1 173 498.00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600 000.00 евро, с левова равностойност по официалния курс за деня на БНБ – 1 173 498.00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CE0A3D" w:rsidRPr="008B193B">
        <w:rPr>
          <w:rFonts w:ascii="Times New Roman" w:hAnsi="Times New Roman"/>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55C59" w:rsidRPr="008B193B" w:rsidRDefault="00855C59" w:rsidP="00855C59">
      <w:pPr>
        <w:ind w:right="-2" w:firstLine="708"/>
        <w:jc w:val="both"/>
        <w:rPr>
          <w:rFonts w:ascii="Times New Roman" w:hAnsi="Times New Roman"/>
          <w:sz w:val="20"/>
          <w:lang w:val="ru-RU"/>
        </w:rPr>
      </w:pPr>
    </w:p>
    <w:p w:rsidR="00855C59" w:rsidRPr="008B193B" w:rsidRDefault="00855C59" w:rsidP="00855C59">
      <w:pPr>
        <w:ind w:right="-2" w:firstLine="708"/>
        <w:jc w:val="both"/>
        <w:rPr>
          <w:rFonts w:ascii="Times New Roman" w:hAnsi="Times New Roman"/>
          <w:b/>
          <w:i/>
          <w:sz w:val="20"/>
        </w:rPr>
      </w:pPr>
      <w:r w:rsidRPr="008B193B">
        <w:rPr>
          <w:rFonts w:ascii="Times New Roman" w:hAnsi="Times New Roman"/>
          <w:b/>
          <w:bCs/>
          <w:sz w:val="24"/>
          <w:szCs w:val="24"/>
        </w:rPr>
        <w:t xml:space="preserve">- ГЕОРГИ </w:t>
      </w:r>
      <w:r w:rsidR="009D014A">
        <w:rPr>
          <w:rFonts w:ascii="Times New Roman" w:hAnsi="Times New Roman"/>
          <w:b/>
          <w:bCs/>
          <w:sz w:val="24"/>
          <w:szCs w:val="24"/>
        </w:rPr>
        <w:t>******</w:t>
      </w:r>
      <w:r w:rsidRPr="008B193B">
        <w:rPr>
          <w:rFonts w:ascii="Times New Roman" w:hAnsi="Times New Roman"/>
          <w:b/>
          <w:bCs/>
          <w:sz w:val="24"/>
          <w:szCs w:val="24"/>
        </w:rPr>
        <w:t xml:space="preserve"> ХРИСТОВ - </w:t>
      </w:r>
      <w:r w:rsidRPr="008B193B">
        <w:rPr>
          <w:rFonts w:ascii="Times New Roman" w:hAnsi="Times New Roman"/>
          <w:b/>
          <w:bCs/>
          <w:sz w:val="20"/>
        </w:rPr>
        <w:t>в периода от 06.08.2013 г. до 09.08.2013,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повече от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w:t>
      </w:r>
      <w:r w:rsidRPr="008B193B">
        <w:rPr>
          <w:rFonts w:ascii="Times New Roman" w:hAnsi="Times New Roman"/>
          <w:i/>
          <w:iCs/>
          <w:sz w:val="20"/>
        </w:rPr>
        <w:lastRenderedPageBreak/>
        <w:t>№645/13.06.2003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b/>
          <w:sz w:val="20"/>
        </w:rPr>
        <w:t xml:space="preserve"> Рангел </w:t>
      </w:r>
      <w:r w:rsidR="009D014A">
        <w:rPr>
          <w:rFonts w:ascii="Times New Roman" w:hAnsi="Times New Roman"/>
          <w:b/>
          <w:sz w:val="20"/>
        </w:rPr>
        <w:t>******</w:t>
      </w:r>
      <w:r w:rsidRPr="008B193B">
        <w:rPr>
          <w:rFonts w:ascii="Times New Roman" w:hAnsi="Times New Roman"/>
          <w:b/>
          <w:sz w:val="20"/>
        </w:rPr>
        <w:t xml:space="preserve"> Стойчев – извършител </w:t>
      </w:r>
      <w:r w:rsidRPr="008B193B">
        <w:rPr>
          <w:rFonts w:ascii="Times New Roman" w:hAnsi="Times New Roman"/>
          <w:sz w:val="20"/>
        </w:rPr>
        <w:t>/</w:t>
      </w:r>
      <w:r w:rsidRPr="008B193B">
        <w:rPr>
          <w:rFonts w:ascii="Times New Roman" w:hAnsi="Times New Roman"/>
          <w:bCs/>
          <w:i/>
          <w:sz w:val="20"/>
          <w:lang w:val="ru-RU"/>
        </w:rPr>
        <w:t>длъжностно лице</w:t>
      </w:r>
      <w:r w:rsidRPr="008B193B">
        <w:rPr>
          <w:rFonts w:ascii="Times New Roman" w:hAnsi="Times New Roman"/>
          <w:bCs/>
          <w:sz w:val="20"/>
          <w:lang w:val="ru-RU"/>
        </w:rPr>
        <w:t xml:space="preserve"> </w:t>
      </w:r>
      <w:r w:rsidRPr="008B193B">
        <w:rPr>
          <w:rFonts w:ascii="Times New Roman" w:hAnsi="Times New Roman"/>
          <w:bCs/>
          <w:i/>
          <w:sz w:val="20"/>
          <w:lang w:val="ru-RU"/>
        </w:rPr>
        <w:t xml:space="preserve">по смисъла на чл.93, т.1, б.“б“ от НК </w:t>
      </w:r>
      <w:r w:rsidRPr="008B193B">
        <w:rPr>
          <w:rFonts w:ascii="Times New Roman" w:hAnsi="Times New Roman"/>
          <w:bCs/>
          <w:i/>
          <w:sz w:val="20"/>
        </w:rPr>
        <w:t xml:space="preserve">- </w:t>
      </w:r>
      <w:r w:rsidRPr="008B193B">
        <w:rPr>
          <w:rFonts w:ascii="Times New Roman" w:hAnsi="Times New Roman"/>
          <w:bCs/>
          <w:i/>
          <w:sz w:val="20"/>
          <w:lang w:val="ru-RU"/>
        </w:rPr>
        <w:t>назначен с трудов договор №</w:t>
      </w:r>
      <w:r w:rsidRPr="008B193B">
        <w:rPr>
          <w:rFonts w:ascii="Times New Roman" w:hAnsi="Times New Roman"/>
          <w:bCs/>
          <w:i/>
          <w:sz w:val="20"/>
        </w:rPr>
        <w:t xml:space="preserve">115 </w:t>
      </w:r>
      <w:r w:rsidRPr="008B193B">
        <w:rPr>
          <w:rFonts w:ascii="Times New Roman" w:hAnsi="Times New Roman"/>
          <w:bCs/>
          <w:i/>
          <w:sz w:val="20"/>
          <w:lang w:val="ru-RU"/>
        </w:rPr>
        <w:t>от</w:t>
      </w:r>
      <w:r w:rsidRPr="008B193B">
        <w:rPr>
          <w:rFonts w:ascii="Times New Roman" w:hAnsi="Times New Roman"/>
          <w:bCs/>
          <w:i/>
          <w:sz w:val="20"/>
        </w:rPr>
        <w:t xml:space="preserve"> 03.04.2006</w:t>
      </w:r>
      <w:r w:rsidRPr="008B193B">
        <w:rPr>
          <w:rFonts w:ascii="Times New Roman" w:hAnsi="Times New Roman"/>
          <w:bCs/>
          <w:i/>
          <w:sz w:val="20"/>
          <w:lang w:val="ru-RU"/>
        </w:rPr>
        <w:t xml:space="preserve"> г. на длъжност „</w:t>
      </w:r>
      <w:r w:rsidRPr="008B193B">
        <w:rPr>
          <w:rFonts w:ascii="Times New Roman" w:hAnsi="Times New Roman"/>
          <w:bCs/>
          <w:i/>
          <w:sz w:val="20"/>
        </w:rPr>
        <w:t>Е</w:t>
      </w:r>
      <w:r w:rsidRPr="008B193B">
        <w:rPr>
          <w:rFonts w:ascii="Times New Roman" w:hAnsi="Times New Roman"/>
          <w:bCs/>
          <w:i/>
          <w:sz w:val="20"/>
          <w:lang w:val="ru-RU"/>
        </w:rPr>
        <w:t>ксперт“</w:t>
      </w:r>
      <w:r w:rsidRPr="008B193B">
        <w:rPr>
          <w:rFonts w:ascii="Times New Roman" w:hAnsi="Times New Roman"/>
          <w:bCs/>
          <w:i/>
          <w:sz w:val="20"/>
        </w:rPr>
        <w:t xml:space="preserve">, </w:t>
      </w:r>
      <w:r w:rsidRPr="008B193B">
        <w:rPr>
          <w:rFonts w:ascii="Times New Roman" w:hAnsi="Times New Roman"/>
          <w:bCs/>
          <w:i/>
          <w:sz w:val="20"/>
          <w:lang w:val="ru-RU"/>
        </w:rPr>
        <w:t>Дирекция „</w:t>
      </w:r>
      <w:r w:rsidRPr="008B193B">
        <w:rPr>
          <w:rFonts w:ascii="Times New Roman" w:hAnsi="Times New Roman"/>
          <w:bCs/>
          <w:i/>
          <w:sz w:val="20"/>
        </w:rPr>
        <w:t xml:space="preserve">Мониторинг и администриране </w:t>
      </w:r>
      <w:r w:rsidRPr="008B193B">
        <w:rPr>
          <w:rFonts w:ascii="Times New Roman" w:hAnsi="Times New Roman"/>
          <w:bCs/>
          <w:i/>
          <w:sz w:val="20"/>
          <w:lang w:val="ru-RU"/>
        </w:rPr>
        <w:t>на кредитните сделки“</w:t>
      </w:r>
      <w:r w:rsidRPr="008B193B">
        <w:rPr>
          <w:rFonts w:ascii="Times New Roman" w:hAnsi="Times New Roman"/>
          <w:bCs/>
          <w:i/>
          <w:sz w:val="20"/>
        </w:rPr>
        <w:t xml:space="preserve"> при КТБ АД/</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08.11.2012 година, 27.02.2013 година и от 14.03.2013 година),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и Десислава </w:t>
      </w:r>
      <w:r w:rsidR="009D014A">
        <w:rPr>
          <w:rFonts w:ascii="Times New Roman" w:hAnsi="Times New Roman"/>
          <w:b/>
          <w:bCs/>
          <w:sz w:val="20"/>
        </w:rPr>
        <w:t>******</w:t>
      </w:r>
      <w:r w:rsidRPr="008B193B">
        <w:rPr>
          <w:rFonts w:ascii="Times New Roman" w:hAnsi="Times New Roman"/>
          <w:b/>
          <w:bCs/>
          <w:sz w:val="20"/>
        </w:rPr>
        <w:t xml:space="preserve"> Борисова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6 000 000.00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11 734 980.00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Анекс от 06.08.2013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21.12.2012 г. между „Принт Инвест 1“ ЕООД и КТБ АД, въз основа на който Рангел Стойчев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6 000 000.00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11 734 980.00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8B193B">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w:t>
      </w:r>
      <w:r w:rsidRPr="008B193B">
        <w:rPr>
          <w:rFonts w:ascii="Times New Roman" w:hAnsi="Times New Roman"/>
          <w:i/>
          <w:sz w:val="20"/>
        </w:rPr>
        <w:lastRenderedPageBreak/>
        <w:t xml:space="preserve">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i/>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6 000 000.00 евро </w:t>
      </w:r>
      <w:r w:rsidRPr="008B193B">
        <w:rPr>
          <w:rFonts w:ascii="Times New Roman" w:hAnsi="Times New Roman"/>
          <w:b/>
          <w:i/>
          <w:sz w:val="20"/>
        </w:rPr>
        <w:t>/</w:t>
      </w:r>
      <w:r w:rsidRPr="008B193B">
        <w:rPr>
          <w:rFonts w:ascii="Times New Roman" w:hAnsi="Times New Roman"/>
          <w:i/>
          <w:sz w:val="20"/>
        </w:rPr>
        <w:t>шест милиона евро/</w:t>
      </w:r>
      <w:r w:rsidRPr="008B193B">
        <w:rPr>
          <w:rFonts w:ascii="Times New Roman" w:hAnsi="Times New Roman"/>
          <w:sz w:val="20"/>
          <w:lang w:val="ru-RU"/>
        </w:rPr>
        <w:t xml:space="preserve">, с левова равностойност по официалния курс на БНБ – 11 734 980.00 </w:t>
      </w:r>
      <w:r w:rsidRPr="008B193B">
        <w:rPr>
          <w:rFonts w:ascii="Times New Roman" w:hAnsi="Times New Roman"/>
          <w:sz w:val="20"/>
        </w:rPr>
        <w:t>лева /</w:t>
      </w:r>
      <w:r w:rsidRPr="008B193B">
        <w:rPr>
          <w:rFonts w:ascii="Times New Roman" w:hAnsi="Times New Roman"/>
          <w:i/>
          <w:sz w:val="20"/>
        </w:rPr>
        <w:t>единадесет милиона седемстотин тридесет и четири хиляди деветстотин и осемдесет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855C59" w:rsidRPr="008B193B" w:rsidRDefault="00855C59" w:rsidP="00855C59">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06.08.2013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06.08.2013 г. сумата от 1 200 000.00 евро, с левова равностойност по официалния курс на БНБ – 2 346 996.00 лева, посочена в искане за усвояване на парични средства с вх.№ 971/06.08.2013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Анекс от 06.08.2013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21.12.2012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06.08.2013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971/06.08.2013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1 200 000.00 евро, с левова равностойност по официалния курс на БНБ – 2 346 996.00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1 200 000.00 евро, с левова равностойност по официалния курс за деня на БНБ – 2 346 996.00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855C59" w:rsidRPr="008B193B" w:rsidRDefault="00855C59" w:rsidP="00855C59">
      <w:pPr>
        <w:ind w:right="-2" w:firstLine="708"/>
        <w:jc w:val="both"/>
        <w:rPr>
          <w:rFonts w:ascii="Times New Roman" w:hAnsi="Times New Roman"/>
          <w:i/>
          <w:iCs/>
          <w:sz w:val="20"/>
        </w:rPr>
      </w:pPr>
      <w:r w:rsidRPr="008B193B">
        <w:rPr>
          <w:rFonts w:ascii="Times New Roman" w:hAnsi="Times New Roman"/>
          <w:b/>
          <w:bCs/>
          <w:sz w:val="20"/>
        </w:rPr>
        <w:t>2. На 08.08.2013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08.08.2013 г. сумата от 1 200 000.00 евро, с левова равностойност по официалния курс на БНБ – 2 346 996.00 лева, посочена в искане за усвояване на парични средства с вх.№ 981/08.08.2013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Анекс от 06.08.2013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21.12.2012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електронна поща на 08.08.2013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981/08.08.2013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1 200 000.00 евро, с левова равностойност по официалния курс на БНБ – 2 346 996.00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1 200 000.00 евро, с левова равностойност по официалния курс за деня на БНБ – 2 346 996.00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855C59" w:rsidRPr="008B193B" w:rsidRDefault="00855C59" w:rsidP="00855C59">
      <w:pPr>
        <w:ind w:right="-2" w:firstLine="708"/>
        <w:jc w:val="both"/>
        <w:rPr>
          <w:rFonts w:ascii="Times New Roman" w:hAnsi="Times New Roman"/>
          <w:i/>
          <w:iCs/>
          <w:sz w:val="20"/>
        </w:rPr>
      </w:pPr>
      <w:r w:rsidRPr="008B193B">
        <w:rPr>
          <w:rFonts w:ascii="Times New Roman" w:hAnsi="Times New Roman"/>
          <w:b/>
          <w:bCs/>
          <w:sz w:val="20"/>
        </w:rPr>
        <w:t>3. На 08.08.2013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08.08.2013 г. сумата от 3 000 000.00 евро, с левова равностойност по официалния курс на БНБ – 5 867 490.00 лева, посочена в искане за усвояване на парични средства с вх.№ 983/08.08.2013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Анекс от 06.08.2013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21.12.2012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w:t>
      </w:r>
      <w:r w:rsidRPr="008B193B">
        <w:rPr>
          <w:rFonts w:ascii="Times New Roman" w:hAnsi="Times New Roman"/>
          <w:bCs/>
          <w:i/>
          <w:sz w:val="20"/>
        </w:rPr>
        <w:lastRenderedPageBreak/>
        <w:t xml:space="preserve">електронна поща на 08.08.2013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983/08.08.2013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3 000 000.00 евро, с левова равностойност по официалния курс на БНБ – 5 867 490.00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3 000 000.00 евро, с левова равностойност по официалния курс за деня на БНБ – 5 867 490.00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855C59" w:rsidRPr="008B193B" w:rsidRDefault="00855C59" w:rsidP="00855C59">
      <w:pPr>
        <w:ind w:right="-2" w:firstLine="708"/>
        <w:jc w:val="both"/>
        <w:rPr>
          <w:rFonts w:ascii="Times New Roman" w:hAnsi="Times New Roman"/>
          <w:sz w:val="20"/>
          <w:lang w:val="ru-RU"/>
        </w:rPr>
      </w:pPr>
      <w:r w:rsidRPr="008B193B">
        <w:rPr>
          <w:rFonts w:ascii="Times New Roman" w:hAnsi="Times New Roman"/>
          <w:b/>
          <w:sz w:val="20"/>
        </w:rPr>
        <w:t>4.</w:t>
      </w:r>
      <w:r w:rsidRPr="008B193B">
        <w:rPr>
          <w:rFonts w:ascii="Times New Roman" w:hAnsi="Times New Roman"/>
          <w:sz w:val="20"/>
        </w:rPr>
        <w:t xml:space="preserve"> </w:t>
      </w:r>
      <w:r w:rsidRPr="008B193B">
        <w:rPr>
          <w:rFonts w:ascii="Times New Roman" w:hAnsi="Times New Roman"/>
          <w:b/>
          <w:bCs/>
          <w:sz w:val="20"/>
        </w:rPr>
        <w:t>На 09.08.2013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b/>
          <w:bCs/>
          <w:sz w:val="20"/>
        </w:rPr>
        <w:t xml:space="preserve">,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09.08.2013 г. сумата от 600 000.00 евро, с левова равностойност по официалния курс на БНБ – 1 173 498.00 лева, посочена в искане за усвояване на парични средства с вх.№ 988/09.08.2013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Анекс от 06.08.2013 г. към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21.12.2012 г.</w:t>
      </w:r>
      <w:r w:rsidRPr="008B193B">
        <w:rPr>
          <w:rFonts w:ascii="Times New Roman" w:hAnsi="Times New Roman"/>
          <w:sz w:val="20"/>
        </w:rPr>
        <w:t xml:space="preserve"> </w:t>
      </w:r>
      <w:r w:rsidRPr="008B193B">
        <w:rPr>
          <w:rFonts w:ascii="Times New Roman" w:hAnsi="Times New Roman"/>
          <w:i/>
          <w:sz w:val="20"/>
        </w:rPr>
        <w:t>между „Принт Инвест 1”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09.08.2013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988/09.08.2013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600 000.00 евро, с левова равностойност по официалния курс на БНБ – 1 173 498.00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7747 01, с титуляр „Принт Инвест 1“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600 000.00 евро, с левова равностойност по официалния курс за деня на БНБ – 1 173 498.00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15658A" w:rsidRPr="008B193B">
        <w:rPr>
          <w:rFonts w:ascii="Times New Roman" w:hAnsi="Times New Roman"/>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55C59" w:rsidRPr="008B193B" w:rsidRDefault="00855C59" w:rsidP="00855C59">
      <w:pPr>
        <w:ind w:right="-2" w:firstLine="708"/>
        <w:jc w:val="both"/>
        <w:rPr>
          <w:rFonts w:ascii="Times New Roman" w:hAnsi="Times New Roman"/>
          <w:i/>
          <w:iCs/>
          <w:sz w:val="20"/>
        </w:rPr>
      </w:pPr>
    </w:p>
    <w:p w:rsidR="00855C59" w:rsidRPr="008B193B" w:rsidRDefault="00855C59" w:rsidP="00855C59">
      <w:pPr>
        <w:ind w:right="-2" w:firstLine="709"/>
        <w:jc w:val="both"/>
        <w:rPr>
          <w:rFonts w:ascii="Times New Roman" w:hAnsi="Times New Roman"/>
          <w:i/>
          <w:sz w:val="20"/>
        </w:rPr>
      </w:pPr>
      <w:r w:rsidRPr="008B193B">
        <w:rPr>
          <w:rFonts w:ascii="Times New Roman" w:hAnsi="Times New Roman"/>
          <w:b/>
          <w:bCs/>
          <w:sz w:val="24"/>
          <w:szCs w:val="24"/>
        </w:rPr>
        <w:t xml:space="preserve">- </w:t>
      </w:r>
      <w:r w:rsidRPr="008B193B">
        <w:rPr>
          <w:rFonts w:ascii="Times New Roman" w:hAnsi="Times New Roman"/>
          <w:b/>
          <w:bCs/>
          <w:sz w:val="24"/>
          <w:szCs w:val="24"/>
          <w:lang w:val="ru-RU"/>
        </w:rPr>
        <w:t xml:space="preserve">РАНГЕЛ </w:t>
      </w:r>
      <w:r w:rsidR="009D014A">
        <w:rPr>
          <w:rFonts w:ascii="Times New Roman" w:hAnsi="Times New Roman"/>
          <w:b/>
          <w:bCs/>
          <w:sz w:val="24"/>
          <w:szCs w:val="24"/>
          <w:lang w:val="ru-RU"/>
        </w:rPr>
        <w:t>******</w:t>
      </w:r>
      <w:r w:rsidRPr="008B193B">
        <w:rPr>
          <w:rFonts w:ascii="Times New Roman" w:hAnsi="Times New Roman"/>
          <w:b/>
          <w:bCs/>
          <w:sz w:val="24"/>
          <w:szCs w:val="24"/>
          <w:lang w:val="ru-RU"/>
        </w:rPr>
        <w:t xml:space="preserve"> СТОЙЧЕВ -</w:t>
      </w:r>
      <w:r w:rsidRPr="008B193B">
        <w:rPr>
          <w:rFonts w:ascii="Times New Roman" w:hAnsi="Times New Roman"/>
          <w:b/>
          <w:bCs/>
          <w:sz w:val="24"/>
          <w:szCs w:val="24"/>
        </w:rPr>
        <w:t xml:space="preserve"> </w:t>
      </w:r>
      <w:r w:rsidRPr="008B193B">
        <w:rPr>
          <w:rFonts w:ascii="Times New Roman" w:hAnsi="Times New Roman"/>
          <w:b/>
          <w:bCs/>
          <w:sz w:val="20"/>
        </w:rPr>
        <w:t xml:space="preserve">в периода от 06.08.2013 г. до 09.08.2013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 xml:space="preserve">по смисъла на чл.93, т.1, б.“б“ от НК/ </w:t>
      </w:r>
      <w:r w:rsidRPr="008B193B">
        <w:rPr>
          <w:rFonts w:ascii="Times New Roman" w:hAnsi="Times New Roman"/>
          <w:b/>
          <w:bCs/>
          <w:sz w:val="20"/>
        </w:rPr>
        <w:t xml:space="preserve">- </w:t>
      </w:r>
      <w:r w:rsidRPr="008B193B">
        <w:rPr>
          <w:rFonts w:ascii="Times New Roman" w:hAnsi="Times New Roman"/>
          <w:sz w:val="20"/>
        </w:rPr>
        <w:t xml:space="preserve">Експерт в Дирекция „Мониторинг и администриране на кредитни сделки“ при ЦУ на КТБ АД </w:t>
      </w:r>
      <w:r w:rsidRPr="008B193B">
        <w:rPr>
          <w:rFonts w:ascii="Times New Roman" w:hAnsi="Times New Roman"/>
          <w:iCs/>
          <w:sz w:val="20"/>
        </w:rPr>
        <w:t xml:space="preserve">- </w:t>
      </w:r>
      <w:r w:rsidRPr="008B193B">
        <w:rPr>
          <w:rFonts w:ascii="Times New Roman" w:hAnsi="Times New Roman"/>
          <w:bCs/>
          <w:sz w:val="20"/>
          <w:lang w:val="ru-RU"/>
        </w:rPr>
        <w:t>назначен с трудов договор №</w:t>
      </w:r>
      <w:r w:rsidRPr="008B193B">
        <w:rPr>
          <w:rFonts w:ascii="Times New Roman" w:hAnsi="Times New Roman"/>
          <w:bCs/>
          <w:sz w:val="20"/>
        </w:rPr>
        <w:t xml:space="preserve">115 </w:t>
      </w:r>
      <w:r w:rsidRPr="008B193B">
        <w:rPr>
          <w:rFonts w:ascii="Times New Roman" w:hAnsi="Times New Roman"/>
          <w:bCs/>
          <w:sz w:val="20"/>
          <w:lang w:val="ru-RU"/>
        </w:rPr>
        <w:t>от</w:t>
      </w:r>
      <w:r w:rsidRPr="008B193B">
        <w:rPr>
          <w:rFonts w:ascii="Times New Roman" w:hAnsi="Times New Roman"/>
          <w:bCs/>
          <w:sz w:val="20"/>
        </w:rPr>
        <w:t xml:space="preserve"> 03.04.2006</w:t>
      </w:r>
      <w:r w:rsidRPr="008B193B">
        <w:rPr>
          <w:rFonts w:ascii="Times New Roman" w:hAnsi="Times New Roman"/>
          <w:bCs/>
          <w:sz w:val="20"/>
          <w:lang w:val="ru-RU"/>
        </w:rPr>
        <w:t xml:space="preserve"> г. на длъжност „</w:t>
      </w:r>
      <w:r w:rsidRPr="008B193B">
        <w:rPr>
          <w:rFonts w:ascii="Times New Roman" w:hAnsi="Times New Roman"/>
          <w:bCs/>
          <w:sz w:val="20"/>
        </w:rPr>
        <w:t>Е</w:t>
      </w:r>
      <w:r w:rsidRPr="008B193B">
        <w:rPr>
          <w:rFonts w:ascii="Times New Roman" w:hAnsi="Times New Roman"/>
          <w:bCs/>
          <w:sz w:val="20"/>
          <w:lang w:val="ru-RU"/>
        </w:rPr>
        <w:t>ксперт“</w:t>
      </w:r>
      <w:r w:rsidRPr="008B193B">
        <w:rPr>
          <w:rFonts w:ascii="Times New Roman" w:hAnsi="Times New Roman"/>
          <w:bCs/>
          <w:sz w:val="20"/>
        </w:rPr>
        <w:t xml:space="preserve">, </w:t>
      </w:r>
      <w:r w:rsidRPr="008B193B">
        <w:rPr>
          <w:rFonts w:ascii="Times New Roman" w:hAnsi="Times New Roman"/>
          <w:bCs/>
          <w:sz w:val="20"/>
          <w:lang w:val="ru-RU"/>
        </w:rPr>
        <w:t>Дирекция „</w:t>
      </w:r>
      <w:r w:rsidRPr="008B193B">
        <w:rPr>
          <w:rFonts w:ascii="Times New Roman" w:hAnsi="Times New Roman"/>
          <w:bCs/>
          <w:sz w:val="20"/>
        </w:rPr>
        <w:t xml:space="preserve">Мониторинг и администриране </w:t>
      </w:r>
      <w:r w:rsidRPr="008B193B">
        <w:rPr>
          <w:rFonts w:ascii="Times New Roman" w:hAnsi="Times New Roman"/>
          <w:bCs/>
          <w:sz w:val="20"/>
          <w:lang w:val="ru-RU"/>
        </w:rPr>
        <w:t>на кредитните сделки“</w:t>
      </w:r>
      <w:r w:rsidRPr="008B193B">
        <w:rPr>
          <w:rFonts w:ascii="Times New Roman" w:hAnsi="Times New Roman"/>
          <w:bCs/>
          <w:sz w:val="20"/>
        </w:rPr>
        <w:t xml:space="preserve"> при КТБ АД</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повече от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8B193B">
        <w:rPr>
          <w:rFonts w:ascii="Times New Roman" w:hAnsi="Times New Roman"/>
          <w:i/>
          <w:sz w:val="20"/>
        </w:rPr>
        <w:t>за 2012 година</w:t>
      </w:r>
      <w:r w:rsidRPr="008B193B">
        <w:rPr>
          <w:rFonts w:ascii="Times New Roman" w:hAnsi="Times New Roman"/>
          <w:i/>
          <w:iCs/>
          <w:sz w:val="20"/>
        </w:rPr>
        <w:t xml:space="preserve"> /т.е. да извърши преглед и контрол на </w:t>
      </w:r>
      <w:r w:rsidRPr="008B193B">
        <w:rPr>
          <w:rFonts w:ascii="Times New Roman" w:hAnsi="Times New Roman"/>
          <w:i/>
          <w:iCs/>
          <w:sz w:val="20"/>
        </w:rPr>
        <w:lastRenderedPageBreak/>
        <w:t xml:space="preserve">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8B193B">
        <w:rPr>
          <w:rFonts w:ascii="Times New Roman" w:hAnsi="Times New Roman"/>
          <w:i/>
          <w:sz w:val="20"/>
        </w:rPr>
        <w:t xml:space="preserve">съответно с писма за ангажимент от 08.11.2012 година, 27.02.2013 година и от 14.03.2013 година),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 г.</w:t>
      </w:r>
      <w:r w:rsidRPr="008B193B">
        <w:rPr>
          <w:rFonts w:ascii="Times New Roman" w:hAnsi="Times New Roman"/>
          <w:i/>
          <w:iCs/>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и Десислава </w:t>
      </w:r>
      <w:r w:rsidR="009D014A">
        <w:rPr>
          <w:rFonts w:ascii="Times New Roman" w:hAnsi="Times New Roman"/>
          <w:b/>
          <w:bCs/>
          <w:sz w:val="20"/>
        </w:rPr>
        <w:t>******</w:t>
      </w:r>
      <w:r w:rsidRPr="008B193B">
        <w:rPr>
          <w:rFonts w:ascii="Times New Roman" w:hAnsi="Times New Roman"/>
          <w:b/>
          <w:bCs/>
          <w:sz w:val="20"/>
        </w:rPr>
        <w:t xml:space="preserve"> Борисова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6 000 000.00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11 734 980.00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като одобрил с нареждания, изпратени до касиер счетоводител</w:t>
      </w:r>
      <w:r w:rsidRPr="008B193B">
        <w:rPr>
          <w:rFonts w:ascii="Times New Roman" w:hAnsi="Times New Roman"/>
          <w:bCs/>
          <w:i/>
          <w:sz w:val="20"/>
        </w:rPr>
        <w:t xml:space="preserve">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6 000 000.00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11 734 980.00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43</w:t>
      </w:r>
      <w:r w:rsidR="009D014A">
        <w:rPr>
          <w:rFonts w:ascii="Times New Roman" w:hAnsi="Times New Roman"/>
          <w:i/>
          <w:sz w:val="20"/>
        </w:rPr>
        <w:t>******************</w:t>
      </w:r>
      <w:r w:rsidRPr="008B193B">
        <w:rPr>
          <w:rFonts w:ascii="Times New Roman" w:hAnsi="Times New Roman"/>
          <w:i/>
          <w:sz w:val="20"/>
        </w:rPr>
        <w:t xml:space="preserve">7747 01, с титуляр „Принт Инвест 1“ ЕООД, с посочено в исканията основание – Анекс от 06.08.2013 г. към Договор за банков кредит от 21.12.2012 г. между „Принт Инвест 1“ ЕООД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8B193B">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b/>
          <w:sz w:val="20"/>
        </w:rPr>
        <w:t xml:space="preserve">, </w:t>
      </w:r>
      <w:r w:rsidRPr="008B193B">
        <w:rPr>
          <w:rFonts w:ascii="Times New Roman" w:hAnsi="Times New Roman"/>
          <w:b/>
          <w:i/>
          <w:sz w:val="20"/>
        </w:rPr>
        <w:t xml:space="preserve">а именно: чл.32, ал.1 </w:t>
      </w:r>
      <w:r w:rsidRPr="008B193B">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т.1</w:t>
      </w:r>
      <w:r w:rsidRPr="008B193B">
        <w:rPr>
          <w:rFonts w:ascii="Times New Roman" w:hAnsi="Times New Roman"/>
          <w:i/>
          <w:sz w:val="20"/>
        </w:rPr>
        <w:t xml:space="preserve"> – „Искане за отпускане на кредит по образец (Приложение № 3)”, </w:t>
      </w:r>
      <w:r w:rsidRPr="008B193B">
        <w:rPr>
          <w:rFonts w:ascii="Times New Roman" w:hAnsi="Times New Roman"/>
          <w:b/>
          <w:i/>
          <w:sz w:val="20"/>
        </w:rPr>
        <w:t>т.2</w:t>
      </w:r>
      <w:r w:rsidRPr="008B193B">
        <w:rPr>
          <w:rFonts w:ascii="Times New Roman" w:hAnsi="Times New Roman"/>
          <w:i/>
          <w:sz w:val="20"/>
        </w:rPr>
        <w:t xml:space="preserve"> – Общи условия за осъществяване на кредитни сделки (Приложение № 4),</w:t>
      </w:r>
      <w:r w:rsidRPr="008B193B">
        <w:rPr>
          <w:rFonts w:ascii="Times New Roman" w:hAnsi="Times New Roman"/>
          <w:b/>
          <w:i/>
          <w:sz w:val="20"/>
        </w:rPr>
        <w:t xml:space="preserve"> 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(Приложение № 4)”,</w:t>
      </w:r>
      <w:r w:rsidRPr="008B193B">
        <w:rPr>
          <w:rFonts w:ascii="Times New Roman" w:hAnsi="Times New Roman"/>
          <w:b/>
          <w:i/>
          <w:sz w:val="20"/>
        </w:rPr>
        <w:t xml:space="preserve"> чл.33, ал.1</w:t>
      </w:r>
      <w:r w:rsidRPr="008B193B">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 36, ал. 3</w:t>
      </w:r>
      <w:r w:rsidRPr="008B193B">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8B193B">
        <w:rPr>
          <w:rFonts w:ascii="Times New Roman" w:hAnsi="Times New Roman"/>
          <w:i/>
          <w:sz w:val="20"/>
          <w:lang w:val="ru-RU"/>
        </w:rPr>
        <w:t xml:space="preserve">; </w:t>
      </w:r>
      <w:r w:rsidRPr="008B193B">
        <w:rPr>
          <w:rFonts w:ascii="Times New Roman" w:hAnsi="Times New Roman"/>
          <w:i/>
          <w:sz w:val="20"/>
        </w:rPr>
        <w:t>в случай, че клиентът е подал искане за отпускане на кредит в чуждестранна валута</w:t>
      </w:r>
      <w:r w:rsidRPr="008B193B">
        <w:rPr>
          <w:rFonts w:ascii="Times New Roman" w:hAnsi="Times New Roman"/>
          <w:b/>
          <w:i/>
          <w:sz w:val="20"/>
        </w:rPr>
        <w:t xml:space="preserve"> </w:t>
      </w:r>
      <w:r w:rsidRPr="008B193B">
        <w:rPr>
          <w:rFonts w:ascii="Times New Roman" w:hAnsi="Times New Roman"/>
          <w:i/>
          <w:sz w:val="20"/>
          <w:lang w:val="ru-RU"/>
        </w:rPr>
        <w:t>(</w:t>
      </w:r>
      <w:r w:rsidRPr="008B193B">
        <w:rPr>
          <w:rFonts w:ascii="Times New Roman" w:hAnsi="Times New Roman"/>
          <w:i/>
          <w:sz w:val="20"/>
        </w:rPr>
        <w:t>Приложение № 3</w:t>
      </w:r>
      <w:r w:rsidRPr="008B193B">
        <w:rPr>
          <w:rFonts w:ascii="Times New Roman" w:hAnsi="Times New Roman"/>
          <w:i/>
          <w:sz w:val="20"/>
          <w:lang w:val="ru-RU"/>
        </w:rPr>
        <w:t>)</w:t>
      </w:r>
      <w:r w:rsidRPr="008B193B">
        <w:rPr>
          <w:rFonts w:ascii="Times New Roman" w:hAnsi="Times New Roman"/>
          <w:i/>
          <w:sz w:val="20"/>
        </w:rPr>
        <w:t xml:space="preserve"> по чл. 32, ал. 1, т.1, служител на Дирекция "Кредитен риск", </w:t>
      </w:r>
      <w:r w:rsidRPr="008B193B">
        <w:rPr>
          <w:rFonts w:ascii="Times New Roman" w:hAnsi="Times New Roman"/>
          <w:i/>
          <w:sz w:val="20"/>
        </w:rPr>
        <w:lastRenderedPageBreak/>
        <w:t xml:space="preserve">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8B193B">
        <w:rPr>
          <w:rFonts w:ascii="Times New Roman" w:hAnsi="Times New Roman"/>
          <w:b/>
          <w:i/>
          <w:sz w:val="20"/>
        </w:rPr>
        <w:t>чл. 36, ал. 4 – „</w:t>
      </w:r>
      <w:r w:rsidRPr="008B193B">
        <w:rPr>
          <w:rFonts w:ascii="Times New Roman" w:hAnsi="Times New Roman"/>
          <w:i/>
          <w:sz w:val="20"/>
        </w:rPr>
        <w:t>За резултатите от анализа по ал. 3, служителят изготвя писмено становище.”,</w:t>
      </w:r>
      <w:r w:rsidRPr="008B193B">
        <w:rPr>
          <w:rFonts w:ascii="Times New Roman" w:hAnsi="Times New Roman"/>
          <w:b/>
          <w:i/>
          <w:sz w:val="20"/>
        </w:rPr>
        <w:t xml:space="preserve"> чл.36, ал.6</w:t>
      </w:r>
      <w:r w:rsidRPr="008B193B">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8B193B">
        <w:rPr>
          <w:rFonts w:ascii="Times New Roman" w:hAnsi="Times New Roman"/>
          <w:b/>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чл.62, ал.3</w:t>
      </w:r>
      <w:r w:rsidRPr="008B193B">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16.11.2012</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 xml:space="preserve">12.11.2012 </w:t>
      </w:r>
      <w:r w:rsidRPr="008B193B">
        <w:rPr>
          <w:rFonts w:ascii="Times New Roman" w:hAnsi="Times New Roman"/>
          <w:i/>
          <w:iCs/>
          <w:sz w:val="20"/>
        </w:rPr>
        <w:t>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8B193B">
        <w:rPr>
          <w:rFonts w:ascii="Times New Roman" w:hAnsi="Times New Roman"/>
          <w:bCs/>
          <w:i/>
          <w:iCs/>
          <w:sz w:val="20"/>
          <w:lang w:val="ru-RU"/>
        </w:rPr>
        <w:t>/</w:t>
      </w:r>
      <w:r w:rsidRPr="008B193B">
        <w:rPr>
          <w:rFonts w:ascii="Times New Roman" w:hAnsi="Times New Roman"/>
          <w:i/>
          <w:sz w:val="20"/>
        </w:rPr>
        <w:t xml:space="preserve"> </w:t>
      </w:r>
      <w:r w:rsidRPr="008B193B">
        <w:rPr>
          <w:rFonts w:ascii="Times New Roman" w:hAnsi="Times New Roman"/>
          <w:b/>
          <w:bCs/>
          <w:sz w:val="20"/>
        </w:rPr>
        <w:t xml:space="preserve">чужди пари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6 000 000.00 евро </w:t>
      </w:r>
      <w:r w:rsidRPr="008B193B">
        <w:rPr>
          <w:rFonts w:ascii="Times New Roman" w:hAnsi="Times New Roman"/>
          <w:b/>
          <w:i/>
          <w:sz w:val="20"/>
        </w:rPr>
        <w:t>/</w:t>
      </w:r>
      <w:r w:rsidRPr="008B193B">
        <w:rPr>
          <w:rFonts w:ascii="Times New Roman" w:hAnsi="Times New Roman"/>
          <w:i/>
          <w:sz w:val="20"/>
        </w:rPr>
        <w:t>шест милиона евро/</w:t>
      </w:r>
      <w:r w:rsidRPr="008B193B">
        <w:rPr>
          <w:rFonts w:ascii="Times New Roman" w:hAnsi="Times New Roman"/>
          <w:sz w:val="20"/>
          <w:lang w:val="ru-RU"/>
        </w:rPr>
        <w:t xml:space="preserve">, с левова равностойност по официалния курс на БНБ – 11 734 980.00 </w:t>
      </w:r>
      <w:r w:rsidRPr="008B193B">
        <w:rPr>
          <w:rFonts w:ascii="Times New Roman" w:hAnsi="Times New Roman"/>
          <w:sz w:val="20"/>
        </w:rPr>
        <w:t>лева /</w:t>
      </w:r>
      <w:r w:rsidRPr="008B193B">
        <w:rPr>
          <w:rFonts w:ascii="Times New Roman" w:hAnsi="Times New Roman"/>
          <w:i/>
          <w:sz w:val="20"/>
        </w:rPr>
        <w:t>единадесет милиона седемстотин тридесет и четири хиляди деветстотин и осемдесет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855C59" w:rsidRPr="008B193B" w:rsidRDefault="00855C59" w:rsidP="00855C59">
      <w:pPr>
        <w:ind w:right="-2" w:firstLine="709"/>
        <w:jc w:val="both"/>
        <w:rPr>
          <w:rFonts w:ascii="Times New Roman" w:hAnsi="Times New Roman"/>
          <w:sz w:val="20"/>
        </w:rPr>
      </w:pPr>
      <w:r w:rsidRPr="008B193B">
        <w:rPr>
          <w:rFonts w:ascii="Times New Roman" w:hAnsi="Times New Roman"/>
          <w:b/>
          <w:bCs/>
          <w:sz w:val="20"/>
        </w:rPr>
        <w:t>1</w:t>
      </w:r>
      <w:r w:rsidRPr="008B193B">
        <w:rPr>
          <w:rFonts w:ascii="Times New Roman" w:hAnsi="Times New Roman"/>
          <w:sz w:val="20"/>
        </w:rPr>
        <w:t xml:space="preserve">. </w:t>
      </w:r>
      <w:r w:rsidRPr="008B193B">
        <w:rPr>
          <w:rFonts w:ascii="Times New Roman" w:hAnsi="Times New Roman"/>
          <w:b/>
          <w:bCs/>
          <w:sz w:val="20"/>
        </w:rPr>
        <w:t>На 06.08.2013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w:t>
      </w:r>
      <w:r w:rsidRPr="008B193B">
        <w:rPr>
          <w:rFonts w:ascii="Times New Roman" w:hAnsi="Times New Roman"/>
          <w:b/>
          <w:bCs/>
          <w:sz w:val="20"/>
        </w:rPr>
        <w:t>–</w:t>
      </w:r>
      <w:r w:rsidRPr="008B193B">
        <w:rPr>
          <w:rFonts w:ascii="Times New Roman" w:hAnsi="Times New Roman"/>
          <w:b/>
          <w:sz w:val="20"/>
        </w:rPr>
        <w:t xml:space="preserve"> </w:t>
      </w:r>
      <w:r w:rsidRPr="008B193B">
        <w:rPr>
          <w:rFonts w:ascii="Times New Roman" w:hAnsi="Times New Roman"/>
          <w:sz w:val="20"/>
        </w:rPr>
        <w:t xml:space="preserve">Експерт в Дирекция „Мониторинг и администриране на кредитни сделки“ при ЦУ на КТБ АД, </w:t>
      </w:r>
      <w:r w:rsidRPr="008B193B">
        <w:rPr>
          <w:rFonts w:ascii="Times New Roman" w:hAnsi="Times New Roman"/>
          <w:b/>
          <w:bCs/>
          <w:sz w:val="20"/>
        </w:rPr>
        <w:t>в съучастие като съизвършител</w:t>
      </w:r>
      <w:r w:rsidRPr="008B193B">
        <w:rPr>
          <w:rFonts w:ascii="Times New Roman" w:hAnsi="Times New Roman"/>
          <w:sz w:val="20"/>
        </w:rPr>
        <w:t xml:space="preserve"> </w:t>
      </w:r>
      <w:r w:rsidRPr="008B193B">
        <w:rPr>
          <w:rFonts w:ascii="Times New Roman" w:hAnsi="Times New Roman"/>
          <w:b/>
          <w:bCs/>
          <w:sz w:val="20"/>
        </w:rPr>
        <w:t xml:space="preserve">с Александър </w:t>
      </w:r>
      <w:r w:rsidR="009D014A">
        <w:rPr>
          <w:rFonts w:ascii="Times New Roman" w:hAnsi="Times New Roman"/>
          <w:b/>
          <w:bCs/>
          <w:sz w:val="20"/>
        </w:rPr>
        <w:t>******</w:t>
      </w:r>
      <w:r w:rsidRPr="008B193B">
        <w:rPr>
          <w:rFonts w:ascii="Times New Roman" w:hAnsi="Times New Roman"/>
          <w:b/>
          <w:bCs/>
          <w:sz w:val="20"/>
        </w:rPr>
        <w:t xml:space="preserve"> Панталеев - извършител и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w:t>
      </w:r>
      <w:r w:rsidRPr="008B193B">
        <w:rPr>
          <w:rFonts w:ascii="Times New Roman" w:hAnsi="Times New Roman"/>
          <w:b/>
          <w:bCs/>
          <w:sz w:val="20"/>
        </w:rPr>
        <w:t xml:space="preserve">– извършител, </w:t>
      </w:r>
      <w:r w:rsidRPr="008B193B">
        <w:rPr>
          <w:rFonts w:ascii="Times New Roman" w:hAnsi="Times New Roman"/>
          <w:b/>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06.08.2013 г. сумата от 1 200 000.00 евро, с левова равностойност по официалния курс на БНБ – 2 346 996.00 лева, посочена в искане за усвояване на парични средства с вх.№ 971/06.08.2013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06.08.2013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971/06.08.2013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1 200 000.00 евро, с левова равностойност по официалния курс на БНБ – 2 346 996.00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w:t>
      </w:r>
      <w:r w:rsidR="009D014A">
        <w:rPr>
          <w:rFonts w:ascii="Times New Roman" w:hAnsi="Times New Roman"/>
          <w:i/>
          <w:sz w:val="20"/>
        </w:rPr>
        <w:t>******************</w:t>
      </w:r>
      <w:r w:rsidRPr="008B193B">
        <w:rPr>
          <w:rFonts w:ascii="Times New Roman" w:hAnsi="Times New Roman"/>
          <w:i/>
          <w:sz w:val="20"/>
        </w:rPr>
        <w:t>7747 01, с титуляр „Принт Инвест 1“ ЕООД</w:t>
      </w:r>
      <w:r w:rsidRPr="008B193B">
        <w:rPr>
          <w:rFonts w:ascii="Times New Roman" w:hAnsi="Times New Roman"/>
          <w:bCs/>
          <w:i/>
          <w:sz w:val="20"/>
        </w:rPr>
        <w:t xml:space="preserve">, </w:t>
      </w:r>
      <w:r w:rsidRPr="008B193B">
        <w:rPr>
          <w:rFonts w:ascii="Times New Roman" w:hAnsi="Times New Roman"/>
          <w:i/>
          <w:sz w:val="20"/>
        </w:rPr>
        <w:t>с посочено в искането основание – Анекс от 06.08.2013 г. към Договор за банков кредит от 21.12.2012 г. между „Принт Инвест 1“ ЕООД и КТБ АД</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 </w:t>
      </w:r>
      <w:r w:rsidRPr="008B193B">
        <w:rPr>
          <w:rFonts w:ascii="Times New Roman" w:hAnsi="Times New Roman"/>
          <w:bCs/>
          <w:sz w:val="20"/>
        </w:rPr>
        <w:t xml:space="preserve">сумата от </w:t>
      </w:r>
      <w:r w:rsidRPr="008B193B">
        <w:rPr>
          <w:rFonts w:ascii="Times New Roman" w:hAnsi="Times New Roman"/>
          <w:iCs/>
          <w:sz w:val="20"/>
        </w:rPr>
        <w:t xml:space="preserve">1 200 000.00 евро, с левова равностойност по официалния курс за деня на БНБ – 2 346 996.00 лева, </w:t>
      </w:r>
      <w:r w:rsidRPr="008B193B">
        <w:rPr>
          <w:rFonts w:ascii="Times New Roman" w:hAnsi="Times New Roman"/>
          <w:b/>
          <w:bCs/>
          <w:sz w:val="20"/>
        </w:rPr>
        <w:t>поверени му да ги пази и управлява</w:t>
      </w:r>
      <w:r w:rsidRPr="008B193B">
        <w:rPr>
          <w:rFonts w:ascii="Times New Roman" w:hAnsi="Times New Roman"/>
          <w:sz w:val="20"/>
        </w:rPr>
        <w:t xml:space="preserve">. </w:t>
      </w:r>
    </w:p>
    <w:p w:rsidR="00855C59" w:rsidRPr="008B193B" w:rsidRDefault="00855C59" w:rsidP="00855C59">
      <w:pPr>
        <w:ind w:right="-2" w:firstLine="709"/>
        <w:jc w:val="both"/>
        <w:rPr>
          <w:rFonts w:ascii="Times New Roman" w:hAnsi="Times New Roman"/>
          <w:sz w:val="20"/>
        </w:rPr>
      </w:pPr>
      <w:r w:rsidRPr="008B193B">
        <w:rPr>
          <w:rFonts w:ascii="Times New Roman" w:hAnsi="Times New Roman"/>
          <w:b/>
          <w:bCs/>
          <w:sz w:val="20"/>
        </w:rPr>
        <w:t>2</w:t>
      </w:r>
      <w:r w:rsidRPr="008B193B">
        <w:rPr>
          <w:rFonts w:ascii="Times New Roman" w:hAnsi="Times New Roman"/>
          <w:sz w:val="20"/>
        </w:rPr>
        <w:t xml:space="preserve">. </w:t>
      </w:r>
      <w:r w:rsidRPr="008B193B">
        <w:rPr>
          <w:rFonts w:ascii="Times New Roman" w:hAnsi="Times New Roman"/>
          <w:b/>
          <w:bCs/>
          <w:sz w:val="20"/>
        </w:rPr>
        <w:t>На 08.08.2013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w:t>
      </w:r>
      <w:r w:rsidRPr="008B193B">
        <w:rPr>
          <w:rFonts w:ascii="Times New Roman" w:hAnsi="Times New Roman"/>
          <w:b/>
          <w:bCs/>
          <w:sz w:val="20"/>
        </w:rPr>
        <w:t>–</w:t>
      </w:r>
      <w:r w:rsidRPr="008B193B">
        <w:rPr>
          <w:rFonts w:ascii="Times New Roman" w:hAnsi="Times New Roman"/>
          <w:b/>
          <w:sz w:val="20"/>
        </w:rPr>
        <w:t xml:space="preserve"> </w:t>
      </w:r>
      <w:r w:rsidRPr="008B193B">
        <w:rPr>
          <w:rFonts w:ascii="Times New Roman" w:hAnsi="Times New Roman"/>
          <w:sz w:val="20"/>
        </w:rPr>
        <w:t xml:space="preserve">Експерт в Дирекция „Мониторинг и администриране на кредитни сделки“ при ЦУ на КТБ АД, </w:t>
      </w:r>
      <w:r w:rsidRPr="008B193B">
        <w:rPr>
          <w:rFonts w:ascii="Times New Roman" w:hAnsi="Times New Roman"/>
          <w:b/>
          <w:bCs/>
          <w:sz w:val="20"/>
        </w:rPr>
        <w:t>в съучастие като съизвършител</w:t>
      </w:r>
      <w:r w:rsidRPr="008B193B">
        <w:rPr>
          <w:rFonts w:ascii="Times New Roman" w:hAnsi="Times New Roman"/>
          <w:sz w:val="20"/>
        </w:rPr>
        <w:t xml:space="preserve"> </w:t>
      </w:r>
      <w:r w:rsidRPr="008B193B">
        <w:rPr>
          <w:rFonts w:ascii="Times New Roman" w:hAnsi="Times New Roman"/>
          <w:b/>
          <w:bCs/>
          <w:sz w:val="20"/>
        </w:rPr>
        <w:t xml:space="preserve">с Александър </w:t>
      </w:r>
      <w:r w:rsidR="009D014A">
        <w:rPr>
          <w:rFonts w:ascii="Times New Roman" w:hAnsi="Times New Roman"/>
          <w:b/>
          <w:bCs/>
          <w:sz w:val="20"/>
        </w:rPr>
        <w:t>******</w:t>
      </w:r>
      <w:r w:rsidRPr="008B193B">
        <w:rPr>
          <w:rFonts w:ascii="Times New Roman" w:hAnsi="Times New Roman"/>
          <w:b/>
          <w:bCs/>
          <w:sz w:val="20"/>
        </w:rPr>
        <w:t xml:space="preserve"> Панталеев - извършител и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w:t>
      </w:r>
      <w:r w:rsidRPr="008B193B">
        <w:rPr>
          <w:rFonts w:ascii="Times New Roman" w:hAnsi="Times New Roman"/>
          <w:b/>
          <w:bCs/>
          <w:sz w:val="20"/>
        </w:rPr>
        <w:t xml:space="preserve">– извършител, </w:t>
      </w:r>
      <w:r w:rsidRPr="008B193B">
        <w:rPr>
          <w:rFonts w:ascii="Times New Roman" w:hAnsi="Times New Roman"/>
          <w:b/>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08.08.2013 г. сумата от 1 200 000.00 евро, с левова равностойност по официалния курс на БНБ – 2 346 996.00 лева, посочена в искане за усвояване на парични средства с вх.№ 981/08.08.2013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Десислава Борисова по електронна поща на </w:t>
      </w:r>
      <w:r w:rsidRPr="008B193B">
        <w:rPr>
          <w:rFonts w:ascii="Times New Roman" w:hAnsi="Times New Roman"/>
          <w:bCs/>
          <w:i/>
          <w:sz w:val="20"/>
        </w:rPr>
        <w:lastRenderedPageBreak/>
        <w:t xml:space="preserve">08.08.2013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981/08.08.2013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1 200 000.00 евро, с левова равностойност по официалния курс на БНБ – 2 346 996.00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w:t>
      </w:r>
      <w:r w:rsidR="009D014A">
        <w:rPr>
          <w:rFonts w:ascii="Times New Roman" w:hAnsi="Times New Roman"/>
          <w:i/>
          <w:sz w:val="20"/>
        </w:rPr>
        <w:t>******************</w:t>
      </w:r>
      <w:r w:rsidRPr="008B193B">
        <w:rPr>
          <w:rFonts w:ascii="Times New Roman" w:hAnsi="Times New Roman"/>
          <w:i/>
          <w:sz w:val="20"/>
        </w:rPr>
        <w:t>7747 01, с титуляр „Принт Инвест 1“ ЕООД</w:t>
      </w:r>
      <w:r w:rsidRPr="008B193B">
        <w:rPr>
          <w:rFonts w:ascii="Times New Roman" w:hAnsi="Times New Roman"/>
          <w:bCs/>
          <w:i/>
          <w:sz w:val="20"/>
        </w:rPr>
        <w:t xml:space="preserve">, </w:t>
      </w:r>
      <w:r w:rsidRPr="008B193B">
        <w:rPr>
          <w:rFonts w:ascii="Times New Roman" w:hAnsi="Times New Roman"/>
          <w:i/>
          <w:sz w:val="20"/>
        </w:rPr>
        <w:t>с посочено в искането основание – Анекс от 06.08.2013 г. към Договор за банков кредит от 21.12.2012 г. между „Принт Инвест 1“ ЕООД и КТБ АД</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1 200 000.00 евро, с левова равностойност по официалния курс за деня на БНБ – 2 346 996.00 лева, </w:t>
      </w:r>
      <w:r w:rsidRPr="008B193B">
        <w:rPr>
          <w:rFonts w:ascii="Times New Roman" w:hAnsi="Times New Roman"/>
          <w:b/>
          <w:bCs/>
          <w:sz w:val="20"/>
        </w:rPr>
        <w:t>поверени му да ги пази и управлява</w:t>
      </w:r>
      <w:r w:rsidRPr="008B193B">
        <w:rPr>
          <w:rFonts w:ascii="Times New Roman" w:hAnsi="Times New Roman"/>
          <w:sz w:val="20"/>
        </w:rPr>
        <w:t xml:space="preserve">. </w:t>
      </w:r>
    </w:p>
    <w:p w:rsidR="00855C59" w:rsidRPr="008B193B" w:rsidRDefault="00855C59" w:rsidP="00855C59">
      <w:pPr>
        <w:ind w:right="-2" w:firstLine="709"/>
        <w:jc w:val="both"/>
        <w:rPr>
          <w:rFonts w:ascii="Times New Roman" w:hAnsi="Times New Roman"/>
          <w:sz w:val="20"/>
        </w:rPr>
      </w:pPr>
      <w:r w:rsidRPr="008B193B">
        <w:rPr>
          <w:rFonts w:ascii="Times New Roman" w:hAnsi="Times New Roman"/>
          <w:b/>
          <w:bCs/>
          <w:sz w:val="20"/>
        </w:rPr>
        <w:t>3</w:t>
      </w:r>
      <w:r w:rsidRPr="008B193B">
        <w:rPr>
          <w:rFonts w:ascii="Times New Roman" w:hAnsi="Times New Roman"/>
          <w:sz w:val="20"/>
        </w:rPr>
        <w:t xml:space="preserve">. </w:t>
      </w:r>
      <w:r w:rsidRPr="008B193B">
        <w:rPr>
          <w:rFonts w:ascii="Times New Roman" w:hAnsi="Times New Roman"/>
          <w:b/>
          <w:bCs/>
          <w:sz w:val="20"/>
        </w:rPr>
        <w:t>На 08.08.2013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w:t>
      </w:r>
      <w:r w:rsidRPr="008B193B">
        <w:rPr>
          <w:rFonts w:ascii="Times New Roman" w:hAnsi="Times New Roman"/>
          <w:b/>
          <w:bCs/>
          <w:sz w:val="20"/>
        </w:rPr>
        <w:t>–</w:t>
      </w:r>
      <w:r w:rsidRPr="008B193B">
        <w:rPr>
          <w:rFonts w:ascii="Times New Roman" w:hAnsi="Times New Roman"/>
          <w:b/>
          <w:sz w:val="20"/>
        </w:rPr>
        <w:t xml:space="preserve"> </w:t>
      </w:r>
      <w:r w:rsidRPr="008B193B">
        <w:rPr>
          <w:rFonts w:ascii="Times New Roman" w:hAnsi="Times New Roman"/>
          <w:sz w:val="20"/>
        </w:rPr>
        <w:t xml:space="preserve">Експерт в Дирекция „Мониторинг и администриране на кредитни сделки“ при ЦУ на КТБ АД, </w:t>
      </w:r>
      <w:r w:rsidRPr="008B193B">
        <w:rPr>
          <w:rFonts w:ascii="Times New Roman" w:hAnsi="Times New Roman"/>
          <w:b/>
          <w:bCs/>
          <w:sz w:val="20"/>
        </w:rPr>
        <w:t>в съучастие като съизвършител</w:t>
      </w:r>
      <w:r w:rsidRPr="008B193B">
        <w:rPr>
          <w:rFonts w:ascii="Times New Roman" w:hAnsi="Times New Roman"/>
          <w:sz w:val="20"/>
        </w:rPr>
        <w:t xml:space="preserve"> </w:t>
      </w:r>
      <w:r w:rsidRPr="008B193B">
        <w:rPr>
          <w:rFonts w:ascii="Times New Roman" w:hAnsi="Times New Roman"/>
          <w:b/>
          <w:bCs/>
          <w:sz w:val="20"/>
        </w:rPr>
        <w:t xml:space="preserve">с Александър </w:t>
      </w:r>
      <w:r w:rsidR="009D014A">
        <w:rPr>
          <w:rFonts w:ascii="Times New Roman" w:hAnsi="Times New Roman"/>
          <w:b/>
          <w:bCs/>
          <w:sz w:val="20"/>
        </w:rPr>
        <w:t>******</w:t>
      </w:r>
      <w:r w:rsidRPr="008B193B">
        <w:rPr>
          <w:rFonts w:ascii="Times New Roman" w:hAnsi="Times New Roman"/>
          <w:b/>
          <w:bCs/>
          <w:sz w:val="20"/>
        </w:rPr>
        <w:t xml:space="preserve"> Панталеев - извършител и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w:t>
      </w:r>
      <w:r w:rsidRPr="008B193B">
        <w:rPr>
          <w:rFonts w:ascii="Times New Roman" w:hAnsi="Times New Roman"/>
          <w:b/>
          <w:bCs/>
          <w:sz w:val="20"/>
        </w:rPr>
        <w:t xml:space="preserve">– извършител, </w:t>
      </w:r>
      <w:r w:rsidRPr="008B193B">
        <w:rPr>
          <w:rFonts w:ascii="Times New Roman" w:hAnsi="Times New Roman"/>
          <w:b/>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08.08.2013 г. сумата от 3 000 000.00 евро, с левова равностойност по официалния курс на БНБ – 5 867 490.00 лева, посочена в искане за усвояване на парични средства с вх.№ 983/08.08.2013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Десислава Борисова по електронна поща на 08.08.2013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983/08.08.2013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3 000 000.00 евро, с левова равностойност по официалния курс на БНБ – 5 867 490.00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w:t>
      </w:r>
      <w:r w:rsidR="009D014A">
        <w:rPr>
          <w:rFonts w:ascii="Times New Roman" w:hAnsi="Times New Roman"/>
          <w:i/>
          <w:sz w:val="20"/>
        </w:rPr>
        <w:t>******************</w:t>
      </w:r>
      <w:r w:rsidRPr="008B193B">
        <w:rPr>
          <w:rFonts w:ascii="Times New Roman" w:hAnsi="Times New Roman"/>
          <w:i/>
          <w:sz w:val="20"/>
        </w:rPr>
        <w:t>7747 01, с титуляр „Принт Инвест 1“ ЕООД</w:t>
      </w:r>
      <w:r w:rsidRPr="008B193B">
        <w:rPr>
          <w:rFonts w:ascii="Times New Roman" w:hAnsi="Times New Roman"/>
          <w:bCs/>
          <w:i/>
          <w:sz w:val="20"/>
        </w:rPr>
        <w:t xml:space="preserve">, </w:t>
      </w:r>
      <w:r w:rsidRPr="008B193B">
        <w:rPr>
          <w:rFonts w:ascii="Times New Roman" w:hAnsi="Times New Roman"/>
          <w:i/>
          <w:sz w:val="20"/>
        </w:rPr>
        <w:t>с посочено в искането основание – Анекс от 06.08.2013 г. към Договор за банков кредит от 21.12.2012 г. между „Принт Инвест 1“ ЕООД и КТБ АД</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3 000 000.00 евро, с левова равностойност по официалния курс за деня на БНБ – 5 867 490.00 лева, </w:t>
      </w:r>
      <w:r w:rsidRPr="008B193B">
        <w:rPr>
          <w:rFonts w:ascii="Times New Roman" w:hAnsi="Times New Roman"/>
          <w:b/>
          <w:bCs/>
          <w:sz w:val="20"/>
        </w:rPr>
        <w:t>поверени му да ги пази и управлява</w:t>
      </w:r>
      <w:r w:rsidRPr="008B193B">
        <w:rPr>
          <w:rFonts w:ascii="Times New Roman" w:hAnsi="Times New Roman"/>
          <w:sz w:val="20"/>
        </w:rPr>
        <w:t xml:space="preserve">. </w:t>
      </w:r>
    </w:p>
    <w:p w:rsidR="0091551A" w:rsidRPr="008B193B" w:rsidRDefault="00855C59" w:rsidP="006D7472">
      <w:pPr>
        <w:ind w:right="-2" w:firstLine="709"/>
        <w:jc w:val="both"/>
        <w:rPr>
          <w:rFonts w:ascii="Times New Roman" w:hAnsi="Times New Roman"/>
          <w:b/>
          <w:bCs/>
          <w:sz w:val="20"/>
          <w:lang w:val="bg-BG"/>
        </w:rPr>
      </w:pPr>
      <w:r w:rsidRPr="008B193B">
        <w:rPr>
          <w:rFonts w:ascii="Times New Roman" w:hAnsi="Times New Roman"/>
          <w:b/>
          <w:bCs/>
          <w:sz w:val="20"/>
        </w:rPr>
        <w:t>4</w:t>
      </w:r>
      <w:r w:rsidRPr="008B193B">
        <w:rPr>
          <w:rFonts w:ascii="Times New Roman" w:hAnsi="Times New Roman"/>
          <w:sz w:val="20"/>
        </w:rPr>
        <w:t xml:space="preserve">. </w:t>
      </w:r>
      <w:r w:rsidRPr="008B193B">
        <w:rPr>
          <w:rFonts w:ascii="Times New Roman" w:hAnsi="Times New Roman"/>
          <w:b/>
          <w:bCs/>
          <w:sz w:val="20"/>
        </w:rPr>
        <w:t>На 09.08.2013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w:t>
      </w:r>
      <w:r w:rsidRPr="008B193B">
        <w:rPr>
          <w:rFonts w:ascii="Times New Roman" w:hAnsi="Times New Roman"/>
          <w:b/>
          <w:bCs/>
          <w:sz w:val="20"/>
        </w:rPr>
        <w:t>–</w:t>
      </w:r>
      <w:r w:rsidRPr="008B193B">
        <w:rPr>
          <w:rFonts w:ascii="Times New Roman" w:hAnsi="Times New Roman"/>
          <w:b/>
          <w:sz w:val="20"/>
        </w:rPr>
        <w:t xml:space="preserve"> </w:t>
      </w:r>
      <w:r w:rsidRPr="008B193B">
        <w:rPr>
          <w:rFonts w:ascii="Times New Roman" w:hAnsi="Times New Roman"/>
          <w:sz w:val="20"/>
        </w:rPr>
        <w:t xml:space="preserve">Експерт в Дирекция „Мониторинг и администриране на кредитни сделки“ при ЦУ на КТБ АД, </w:t>
      </w:r>
      <w:r w:rsidRPr="008B193B">
        <w:rPr>
          <w:rFonts w:ascii="Times New Roman" w:hAnsi="Times New Roman"/>
          <w:b/>
          <w:bCs/>
          <w:sz w:val="20"/>
        </w:rPr>
        <w:t>в съучастие като съизвършител</w:t>
      </w:r>
      <w:r w:rsidRPr="008B193B">
        <w:rPr>
          <w:rFonts w:ascii="Times New Roman" w:hAnsi="Times New Roman"/>
          <w:sz w:val="20"/>
        </w:rPr>
        <w:t xml:space="preserve"> </w:t>
      </w:r>
      <w:r w:rsidRPr="008B193B">
        <w:rPr>
          <w:rFonts w:ascii="Times New Roman" w:hAnsi="Times New Roman"/>
          <w:b/>
          <w:bCs/>
          <w:sz w:val="20"/>
        </w:rPr>
        <w:t xml:space="preserve">с Александър </w:t>
      </w:r>
      <w:r w:rsidR="009D014A">
        <w:rPr>
          <w:rFonts w:ascii="Times New Roman" w:hAnsi="Times New Roman"/>
          <w:b/>
          <w:bCs/>
          <w:sz w:val="20"/>
        </w:rPr>
        <w:t>******</w:t>
      </w:r>
      <w:r w:rsidRPr="008B193B">
        <w:rPr>
          <w:rFonts w:ascii="Times New Roman" w:hAnsi="Times New Roman"/>
          <w:b/>
          <w:bCs/>
          <w:sz w:val="20"/>
        </w:rPr>
        <w:t xml:space="preserve"> Панталеев - извършител и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w:t>
      </w:r>
      <w:r w:rsidRPr="008B193B">
        <w:rPr>
          <w:rFonts w:ascii="Times New Roman" w:hAnsi="Times New Roman"/>
          <w:b/>
          <w:bCs/>
          <w:sz w:val="20"/>
        </w:rPr>
        <w:t xml:space="preserve">– извършител, </w:t>
      </w:r>
      <w:r w:rsidRPr="008B193B">
        <w:rPr>
          <w:rFonts w:ascii="Times New Roman" w:hAnsi="Times New Roman"/>
          <w:b/>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09.08.2013 г. сумата от 600 000.00 евро, с левова равностойност по официалния курс на БНБ – 1 173 498.00 лева, посочена в искане за усвояване на парични средства с вх.№ 988/09.08.2013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09.08.2013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988/09.08.2013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600 000.00 евро, с левова равностойност по официалния курс на БНБ – 1 173 498.00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43</w:t>
      </w:r>
      <w:r w:rsidR="009D014A">
        <w:rPr>
          <w:rFonts w:ascii="Times New Roman" w:hAnsi="Times New Roman"/>
          <w:i/>
          <w:sz w:val="20"/>
        </w:rPr>
        <w:t>******************</w:t>
      </w:r>
      <w:r w:rsidRPr="008B193B">
        <w:rPr>
          <w:rFonts w:ascii="Times New Roman" w:hAnsi="Times New Roman"/>
          <w:i/>
          <w:sz w:val="20"/>
        </w:rPr>
        <w:t>7747 01, с титуляр „Принт Инвест 1“ ЕООД</w:t>
      </w:r>
      <w:r w:rsidRPr="008B193B">
        <w:rPr>
          <w:rFonts w:ascii="Times New Roman" w:hAnsi="Times New Roman"/>
          <w:bCs/>
          <w:i/>
          <w:sz w:val="20"/>
        </w:rPr>
        <w:t xml:space="preserve">, </w:t>
      </w:r>
      <w:r w:rsidRPr="008B193B">
        <w:rPr>
          <w:rFonts w:ascii="Times New Roman" w:hAnsi="Times New Roman"/>
          <w:i/>
          <w:sz w:val="20"/>
        </w:rPr>
        <w:t>с посочено в искането основание – Анекс от 06.08.2013 г. към Договор за банков кредит от 21.12.2012 г. между „Принт Инвест 1“ ЕООД и КТБ АД</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600 000.00 евро, с левова равностойност по официалния курс за деня на БНБ – 1 173 498.00 лева, </w:t>
      </w:r>
      <w:r w:rsidRPr="008B193B">
        <w:rPr>
          <w:rFonts w:ascii="Times New Roman" w:hAnsi="Times New Roman"/>
          <w:b/>
          <w:bCs/>
          <w:sz w:val="20"/>
        </w:rPr>
        <w:t>поверени му да ги пази и управлява</w:t>
      </w:r>
      <w:r w:rsidRPr="008B193B">
        <w:rPr>
          <w:rFonts w:ascii="Times New Roman" w:hAnsi="Times New Roman"/>
          <w:sz w:val="20"/>
        </w:rPr>
        <w:t xml:space="preserve">, </w:t>
      </w:r>
      <w:r w:rsidRPr="008B193B">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6D7472" w:rsidRPr="008B193B">
        <w:rPr>
          <w:rFonts w:ascii="Times New Roman" w:hAnsi="Times New Roman"/>
          <w:b/>
          <w:bCs/>
          <w:sz w:val="20"/>
        </w:rPr>
        <w:t>/.</w:t>
      </w:r>
    </w:p>
    <w:p w:rsidR="00DA797A" w:rsidRPr="008B193B" w:rsidRDefault="00855C59" w:rsidP="00855C59">
      <w:pPr>
        <w:ind w:right="-2"/>
        <w:jc w:val="both"/>
        <w:rPr>
          <w:rFonts w:ascii="Times New Roman" w:hAnsi="Times New Roman"/>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w:t>
      </w:r>
      <w:r w:rsidRPr="008B193B">
        <w:rPr>
          <w:rFonts w:ascii="Times New Roman" w:hAnsi="Times New Roman"/>
          <w:b/>
          <w:bCs/>
          <w:i/>
          <w:iCs/>
          <w:szCs w:val="28"/>
        </w:rPr>
        <w:t>, вр. чл. 26, ал. 1, вр. чл. 20, ал. 4, вр. ал. 1</w:t>
      </w:r>
      <w:r w:rsidRPr="008B193B">
        <w:rPr>
          <w:rFonts w:ascii="Times New Roman" w:hAnsi="Times New Roman"/>
          <w:b/>
          <w:bCs/>
          <w:i/>
          <w:iCs/>
          <w:szCs w:val="28"/>
          <w:lang w:val="ru-RU"/>
        </w:rPr>
        <w:t xml:space="preserve"> от НК</w:t>
      </w:r>
      <w:r w:rsidRPr="008B193B">
        <w:rPr>
          <w:rFonts w:ascii="Times New Roman" w:hAnsi="Times New Roman"/>
          <w:b/>
          <w:bCs/>
          <w:i/>
          <w:iCs/>
          <w:szCs w:val="28"/>
        </w:rPr>
        <w:t>.</w:t>
      </w:r>
      <w:r w:rsidRPr="008B193B">
        <w:rPr>
          <w:rFonts w:ascii="Times New Roman" w:hAnsi="Times New Roman"/>
          <w:szCs w:val="28"/>
        </w:rPr>
        <w:t xml:space="preserve"> </w:t>
      </w:r>
    </w:p>
    <w:p w:rsidR="00DA797A" w:rsidRPr="008B193B" w:rsidRDefault="00DA797A" w:rsidP="00855C59">
      <w:pPr>
        <w:ind w:right="-2"/>
        <w:jc w:val="both"/>
        <w:rPr>
          <w:rFonts w:ascii="Times New Roman" w:hAnsi="Times New Roman"/>
          <w:sz w:val="20"/>
        </w:rPr>
      </w:pPr>
    </w:p>
    <w:p w:rsidR="000033CB" w:rsidRPr="008B193B" w:rsidRDefault="00910E60" w:rsidP="006D7472">
      <w:pPr>
        <w:ind w:right="-2"/>
        <w:jc w:val="both"/>
        <w:rPr>
          <w:rFonts w:ascii="Times New Roman" w:hAnsi="Times New Roman"/>
          <w:b/>
          <w:bCs/>
          <w:szCs w:val="28"/>
        </w:rPr>
      </w:pPr>
      <w:r w:rsidRPr="008B193B">
        <w:rPr>
          <w:rFonts w:ascii="Times New Roman" w:hAnsi="Times New Roman"/>
          <w:b/>
          <w:bCs/>
          <w:szCs w:val="28"/>
          <w:u w:val="single"/>
        </w:rPr>
        <w:t>73К</w:t>
      </w:r>
    </w:p>
    <w:p w:rsidR="00910E60" w:rsidRPr="008B193B" w:rsidRDefault="000033CB" w:rsidP="00910E60">
      <w:pPr>
        <w:ind w:right="-2" w:firstLine="708"/>
        <w:jc w:val="both"/>
        <w:rPr>
          <w:rFonts w:ascii="Times New Roman" w:hAnsi="Times New Roman"/>
          <w:b/>
          <w:bCs/>
          <w:sz w:val="20"/>
        </w:rPr>
      </w:pPr>
      <w:r w:rsidRPr="008B193B">
        <w:rPr>
          <w:rFonts w:ascii="Times New Roman" w:hAnsi="Times New Roman"/>
          <w:b/>
          <w:bCs/>
          <w:szCs w:val="28"/>
        </w:rPr>
        <w:t>CI.</w:t>
      </w:r>
      <w:r w:rsidR="00910E60" w:rsidRPr="008B193B">
        <w:rPr>
          <w:rFonts w:ascii="Times New Roman" w:hAnsi="Times New Roman"/>
          <w:b/>
          <w:bCs/>
          <w:szCs w:val="28"/>
        </w:rPr>
        <w:t>На неустановени дати в периода от 01.01.2009 г. до 19.09.2013 г., в гр.София, Централно управление /ЦУ/ на Корпоративна търговска банка /КТБ/ АД, ул. „Граф Игнатиев“ №10</w:t>
      </w:r>
      <w:r w:rsidR="00910E60" w:rsidRPr="008B193B">
        <w:rPr>
          <w:rFonts w:ascii="Times New Roman" w:hAnsi="Times New Roman"/>
          <w:szCs w:val="28"/>
        </w:rPr>
        <w:t xml:space="preserve">, </w:t>
      </w:r>
      <w:r w:rsidR="00910E60" w:rsidRPr="008B193B">
        <w:rPr>
          <w:rFonts w:ascii="Times New Roman" w:hAnsi="Times New Roman"/>
          <w:b/>
          <w:bCs/>
          <w:szCs w:val="28"/>
        </w:rPr>
        <w:t>в качеството си на длъжностно лице /</w:t>
      </w:r>
      <w:r w:rsidR="00910E60" w:rsidRPr="008B193B">
        <w:rPr>
          <w:rFonts w:ascii="Times New Roman" w:hAnsi="Times New Roman"/>
          <w:i/>
          <w:iCs/>
          <w:sz w:val="24"/>
          <w:szCs w:val="24"/>
        </w:rPr>
        <w:t>по смисъла на чл. 93, т. 1, б. „б” НК</w:t>
      </w:r>
      <w:r w:rsidR="00910E60" w:rsidRPr="008B193B">
        <w:rPr>
          <w:rFonts w:ascii="Times New Roman" w:hAnsi="Times New Roman"/>
          <w:b/>
          <w:bCs/>
          <w:szCs w:val="28"/>
        </w:rPr>
        <w:t>/ -</w:t>
      </w:r>
      <w:r w:rsidR="00910E60" w:rsidRPr="008B193B">
        <w:rPr>
          <w:rFonts w:ascii="Times New Roman" w:hAnsi="Times New Roman"/>
          <w:iCs/>
          <w:szCs w:val="28"/>
        </w:rPr>
        <w:t xml:space="preserve"> Ръководител на „Специализирана служба за вътрешен контрол“ на КТБ АД</w:t>
      </w:r>
      <w:r w:rsidR="00910E60" w:rsidRPr="008B193B">
        <w:rPr>
          <w:rFonts w:ascii="Times New Roman" w:hAnsi="Times New Roman"/>
          <w:bCs/>
          <w:iCs/>
          <w:szCs w:val="28"/>
        </w:rPr>
        <w:t xml:space="preserve"> </w:t>
      </w:r>
      <w:r w:rsidR="00910E60" w:rsidRPr="008B193B">
        <w:rPr>
          <w:rFonts w:ascii="Times New Roman" w:hAnsi="Times New Roman"/>
          <w:i/>
          <w:iCs/>
          <w:sz w:val="24"/>
          <w:szCs w:val="24"/>
        </w:rPr>
        <w:t xml:space="preserve">– </w:t>
      </w:r>
      <w:r w:rsidR="00910E60" w:rsidRPr="008B193B">
        <w:rPr>
          <w:rFonts w:ascii="Times New Roman" w:hAnsi="Times New Roman"/>
          <w:iCs/>
          <w:sz w:val="24"/>
          <w:szCs w:val="24"/>
        </w:rPr>
        <w:t xml:space="preserve">избрана от Общото събрание на акционерите на КТБ, с решение взето с Протокол от 14.06.2002 г. и Споразумение №77 от 27.06.2002 г. за </w:t>
      </w:r>
      <w:r w:rsidR="00910E60" w:rsidRPr="008B193B">
        <w:rPr>
          <w:rFonts w:ascii="Times New Roman" w:hAnsi="Times New Roman"/>
          <w:iCs/>
          <w:sz w:val="24"/>
          <w:szCs w:val="24"/>
        </w:rPr>
        <w:lastRenderedPageBreak/>
        <w:t>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10E60" w:rsidRPr="008B193B">
        <w:rPr>
          <w:rFonts w:ascii="Times New Roman" w:hAnsi="Times New Roman"/>
          <w:b/>
          <w:bCs/>
          <w:szCs w:val="28"/>
        </w:rPr>
        <w:t xml:space="preserve">, в съучастие като помагач с Александър </w:t>
      </w:r>
      <w:r w:rsidR="009D014A">
        <w:rPr>
          <w:rFonts w:ascii="Times New Roman" w:hAnsi="Times New Roman"/>
          <w:b/>
          <w:bCs/>
          <w:szCs w:val="28"/>
        </w:rPr>
        <w:t>******</w:t>
      </w:r>
      <w:r w:rsidR="00910E60" w:rsidRPr="008B193B">
        <w:rPr>
          <w:rFonts w:ascii="Times New Roman" w:hAnsi="Times New Roman"/>
          <w:b/>
          <w:bCs/>
          <w:szCs w:val="28"/>
        </w:rPr>
        <w:t xml:space="preserve"> Панталеев</w:t>
      </w:r>
      <w:r w:rsidR="00910E60" w:rsidRPr="008B193B">
        <w:rPr>
          <w:rFonts w:ascii="Times New Roman" w:hAnsi="Times New Roman"/>
          <w:szCs w:val="28"/>
        </w:rPr>
        <w:t xml:space="preserve"> – </w:t>
      </w:r>
      <w:r w:rsidR="00910E60" w:rsidRPr="008B193B">
        <w:rPr>
          <w:rFonts w:ascii="Times New Roman" w:hAnsi="Times New Roman"/>
          <w:b/>
          <w:bCs/>
          <w:szCs w:val="28"/>
        </w:rPr>
        <w:t xml:space="preserve">извършител </w:t>
      </w:r>
      <w:r w:rsidR="00910E60" w:rsidRPr="008B193B">
        <w:rPr>
          <w:rFonts w:ascii="Times New Roman" w:hAnsi="Times New Roman"/>
          <w:szCs w:val="28"/>
        </w:rPr>
        <w:t>/</w:t>
      </w:r>
      <w:r w:rsidR="00910E60" w:rsidRPr="008B193B">
        <w:rPr>
          <w:rFonts w:ascii="Times New Roman" w:hAnsi="Times New Roman"/>
          <w:i/>
          <w:iCs/>
          <w:sz w:val="24"/>
          <w:szCs w:val="24"/>
        </w:rPr>
        <w:t>длъжностно лице</w:t>
      </w:r>
      <w:r w:rsidR="00910E60" w:rsidRPr="008B193B">
        <w:rPr>
          <w:rFonts w:ascii="Times New Roman" w:hAnsi="Times New Roman"/>
          <w:sz w:val="24"/>
          <w:szCs w:val="24"/>
        </w:rPr>
        <w:t xml:space="preserve"> </w:t>
      </w:r>
      <w:r w:rsidR="00910E60" w:rsidRPr="008B193B">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10E60" w:rsidRPr="008B193B">
        <w:rPr>
          <w:rFonts w:ascii="Times New Roman" w:hAnsi="Times New Roman"/>
          <w:sz w:val="24"/>
          <w:szCs w:val="24"/>
        </w:rPr>
        <w:t xml:space="preserve"> </w:t>
      </w:r>
      <w:r w:rsidR="00910E60"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10E60" w:rsidRPr="008B193B">
        <w:rPr>
          <w:rFonts w:ascii="Times New Roman" w:hAnsi="Times New Roman"/>
          <w:sz w:val="24"/>
          <w:szCs w:val="24"/>
        </w:rPr>
        <w:t>.</w:t>
      </w:r>
      <w:r w:rsidR="00910E60" w:rsidRPr="008B193B">
        <w:rPr>
          <w:rFonts w:ascii="Times New Roman" w:hAnsi="Times New Roman"/>
          <w:i/>
          <w:iCs/>
        </w:rPr>
        <w:t>/</w:t>
      </w:r>
      <w:r w:rsidR="00910E60" w:rsidRPr="008B193B">
        <w:rPr>
          <w:rFonts w:ascii="Times New Roman" w:hAnsi="Times New Roman"/>
        </w:rPr>
        <w:t>,</w:t>
      </w:r>
      <w:r w:rsidR="00910E60" w:rsidRPr="008B193B">
        <w:rPr>
          <w:rFonts w:ascii="Times New Roman" w:hAnsi="Times New Roman"/>
          <w:i/>
          <w:iCs/>
          <w:sz w:val="24"/>
          <w:szCs w:val="24"/>
        </w:rPr>
        <w:t xml:space="preserve"> </w:t>
      </w:r>
      <w:r w:rsidR="00910E60" w:rsidRPr="008B193B">
        <w:rPr>
          <w:rFonts w:ascii="Times New Roman" w:hAnsi="Times New Roman"/>
          <w:b/>
          <w:bCs/>
          <w:szCs w:val="28"/>
        </w:rPr>
        <w:t>с</w:t>
      </w:r>
      <w:r w:rsidR="00910E60" w:rsidRPr="008B193B">
        <w:rPr>
          <w:rFonts w:ascii="Times New Roman" w:hAnsi="Times New Roman"/>
          <w:szCs w:val="28"/>
        </w:rPr>
        <w:t xml:space="preserve"> </w:t>
      </w:r>
      <w:r w:rsidR="00910E60" w:rsidRPr="008B193B">
        <w:rPr>
          <w:rFonts w:ascii="Times New Roman" w:hAnsi="Times New Roman"/>
          <w:b/>
          <w:bCs/>
          <w:szCs w:val="28"/>
        </w:rPr>
        <w:t xml:space="preserve">Илиан </w:t>
      </w:r>
      <w:r w:rsidR="009D014A">
        <w:rPr>
          <w:rFonts w:ascii="Times New Roman" w:hAnsi="Times New Roman"/>
          <w:b/>
          <w:bCs/>
          <w:szCs w:val="28"/>
        </w:rPr>
        <w:t>******</w:t>
      </w:r>
      <w:r w:rsidR="00910E60" w:rsidRPr="008B193B">
        <w:rPr>
          <w:rFonts w:ascii="Times New Roman" w:hAnsi="Times New Roman"/>
          <w:b/>
          <w:bCs/>
          <w:szCs w:val="28"/>
        </w:rPr>
        <w:t xml:space="preserve"> Зафиров</w:t>
      </w:r>
      <w:r w:rsidR="00910E60" w:rsidRPr="008B193B">
        <w:rPr>
          <w:rFonts w:ascii="Times New Roman" w:hAnsi="Times New Roman"/>
          <w:szCs w:val="28"/>
        </w:rPr>
        <w:t xml:space="preserve"> – </w:t>
      </w:r>
      <w:r w:rsidR="00910E60" w:rsidRPr="008B193B">
        <w:rPr>
          <w:rFonts w:ascii="Times New Roman" w:hAnsi="Times New Roman"/>
          <w:b/>
          <w:bCs/>
          <w:szCs w:val="28"/>
        </w:rPr>
        <w:t>извършител</w:t>
      </w:r>
      <w:r w:rsidR="00910E60" w:rsidRPr="008B193B">
        <w:rPr>
          <w:rFonts w:ascii="Times New Roman" w:hAnsi="Times New Roman"/>
          <w:i/>
          <w:iCs/>
          <w:szCs w:val="28"/>
        </w:rPr>
        <w:t xml:space="preserve"> </w:t>
      </w:r>
      <w:r w:rsidR="00910E60" w:rsidRPr="008B193B">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00910E60" w:rsidRPr="008B193B">
        <w:rPr>
          <w:rFonts w:ascii="Times New Roman" w:hAnsi="Times New Roman"/>
          <w:sz w:val="24"/>
          <w:szCs w:val="24"/>
        </w:rPr>
        <w:t>,</w:t>
      </w:r>
      <w:r w:rsidR="00910E60" w:rsidRPr="008B193B">
        <w:rPr>
          <w:rFonts w:ascii="Times New Roman" w:hAnsi="Times New Roman"/>
          <w:szCs w:val="28"/>
        </w:rPr>
        <w:t xml:space="preserve"> </w:t>
      </w:r>
      <w:r w:rsidR="00910E60" w:rsidRPr="008B193B">
        <w:rPr>
          <w:rFonts w:ascii="Times New Roman" w:hAnsi="Times New Roman"/>
          <w:b/>
          <w:bCs/>
          <w:szCs w:val="28"/>
        </w:rPr>
        <w:t xml:space="preserve">с Георги </w:t>
      </w:r>
      <w:r w:rsidR="009D014A">
        <w:rPr>
          <w:rFonts w:ascii="Times New Roman" w:hAnsi="Times New Roman"/>
          <w:b/>
          <w:bCs/>
          <w:szCs w:val="28"/>
        </w:rPr>
        <w:t>******</w:t>
      </w:r>
      <w:r w:rsidR="00910E60" w:rsidRPr="008B193B">
        <w:rPr>
          <w:rFonts w:ascii="Times New Roman" w:hAnsi="Times New Roman"/>
          <w:b/>
          <w:bCs/>
          <w:szCs w:val="28"/>
        </w:rPr>
        <w:t xml:space="preserve"> Зяпков</w:t>
      </w:r>
      <w:r w:rsidR="00910E60" w:rsidRPr="008B193B">
        <w:rPr>
          <w:rFonts w:ascii="Times New Roman" w:hAnsi="Times New Roman"/>
          <w:szCs w:val="28"/>
        </w:rPr>
        <w:t xml:space="preserve"> – </w:t>
      </w:r>
      <w:r w:rsidR="00910E60" w:rsidRPr="008B193B">
        <w:rPr>
          <w:rFonts w:ascii="Times New Roman" w:hAnsi="Times New Roman"/>
          <w:b/>
          <w:bCs/>
          <w:szCs w:val="28"/>
        </w:rPr>
        <w:t>извършител</w:t>
      </w:r>
      <w:r w:rsidR="00910E60" w:rsidRPr="008B193B">
        <w:rPr>
          <w:rFonts w:ascii="Times New Roman" w:hAnsi="Times New Roman"/>
          <w:szCs w:val="28"/>
        </w:rPr>
        <w:t xml:space="preserve"> </w:t>
      </w:r>
      <w:r w:rsidR="00910E60" w:rsidRPr="008B193B">
        <w:rPr>
          <w:rFonts w:ascii="Times New Roman" w:hAnsi="Times New Roman"/>
          <w:sz w:val="24"/>
          <w:szCs w:val="24"/>
        </w:rPr>
        <w:t>/</w:t>
      </w:r>
      <w:r w:rsidR="00910E60" w:rsidRPr="008B193B">
        <w:rPr>
          <w:rFonts w:ascii="Times New Roman" w:hAnsi="Times New Roman"/>
          <w:i/>
          <w:sz w:val="24"/>
          <w:szCs w:val="24"/>
        </w:rPr>
        <w:t>длъжностно лице</w:t>
      </w:r>
      <w:r w:rsidR="00910E60" w:rsidRPr="008B193B">
        <w:rPr>
          <w:rFonts w:ascii="Times New Roman" w:hAnsi="Times New Roman"/>
          <w:sz w:val="24"/>
          <w:szCs w:val="24"/>
        </w:rPr>
        <w:t xml:space="preserve"> </w:t>
      </w:r>
      <w:r w:rsidR="00910E60"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10E60" w:rsidRPr="008B193B">
        <w:rPr>
          <w:rFonts w:ascii="Times New Roman" w:hAnsi="Times New Roman"/>
          <w:szCs w:val="28"/>
        </w:rPr>
        <w:t xml:space="preserve">, </w:t>
      </w:r>
      <w:r w:rsidR="00910E60" w:rsidRPr="008B193B">
        <w:rPr>
          <w:rFonts w:ascii="Times New Roman" w:hAnsi="Times New Roman"/>
          <w:b/>
          <w:szCs w:val="28"/>
        </w:rPr>
        <w:t>с</w:t>
      </w:r>
      <w:r w:rsidR="00910E60" w:rsidRPr="008B193B">
        <w:rPr>
          <w:rFonts w:ascii="Times New Roman" w:hAnsi="Times New Roman"/>
          <w:szCs w:val="28"/>
        </w:rPr>
        <w:t xml:space="preserve"> </w:t>
      </w:r>
      <w:r w:rsidR="00910E60" w:rsidRPr="008B193B">
        <w:rPr>
          <w:rFonts w:ascii="Times New Roman" w:hAnsi="Times New Roman"/>
          <w:b/>
          <w:bCs/>
          <w:szCs w:val="28"/>
        </w:rPr>
        <w:t xml:space="preserve">Цветан </w:t>
      </w:r>
      <w:r w:rsidR="009D014A">
        <w:rPr>
          <w:rFonts w:ascii="Times New Roman" w:hAnsi="Times New Roman"/>
          <w:b/>
          <w:bCs/>
          <w:szCs w:val="28"/>
        </w:rPr>
        <w:t>******</w:t>
      </w:r>
      <w:r w:rsidR="00910E60" w:rsidRPr="008B193B">
        <w:rPr>
          <w:rFonts w:ascii="Times New Roman" w:hAnsi="Times New Roman"/>
          <w:b/>
          <w:bCs/>
          <w:szCs w:val="28"/>
        </w:rPr>
        <w:t xml:space="preserve"> Василев</w:t>
      </w:r>
      <w:r w:rsidR="00910E60" w:rsidRPr="008B193B">
        <w:rPr>
          <w:rFonts w:ascii="Times New Roman" w:hAnsi="Times New Roman"/>
          <w:szCs w:val="28"/>
        </w:rPr>
        <w:t xml:space="preserve"> – </w:t>
      </w:r>
      <w:r w:rsidR="00910E60" w:rsidRPr="008B193B">
        <w:rPr>
          <w:rFonts w:ascii="Times New Roman" w:hAnsi="Times New Roman"/>
          <w:b/>
          <w:bCs/>
          <w:szCs w:val="28"/>
        </w:rPr>
        <w:t>подбудител и помагач</w:t>
      </w:r>
      <w:r w:rsidR="00910E60" w:rsidRPr="008B193B">
        <w:rPr>
          <w:rFonts w:ascii="Times New Roman" w:hAnsi="Times New Roman"/>
          <w:szCs w:val="28"/>
        </w:rPr>
        <w:t xml:space="preserve"> /</w:t>
      </w:r>
      <w:r w:rsidR="00910E60"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910E60" w:rsidRPr="008B193B">
        <w:rPr>
          <w:rFonts w:ascii="Times New Roman" w:hAnsi="Times New Roman"/>
          <w:szCs w:val="28"/>
        </w:rPr>
        <w:t>/,</w:t>
      </w:r>
      <w:r w:rsidR="00910E60" w:rsidRPr="008B193B">
        <w:rPr>
          <w:rFonts w:ascii="Times New Roman" w:hAnsi="Times New Roman"/>
          <w:b/>
          <w:bCs/>
          <w:szCs w:val="28"/>
        </w:rPr>
        <w:t xml:space="preserve"> с</w:t>
      </w:r>
      <w:r w:rsidR="00910E60" w:rsidRPr="008B193B">
        <w:rPr>
          <w:rFonts w:ascii="Times New Roman" w:hAnsi="Times New Roman"/>
          <w:szCs w:val="28"/>
        </w:rPr>
        <w:t xml:space="preserve"> </w:t>
      </w:r>
      <w:r w:rsidR="00910E60" w:rsidRPr="008B193B">
        <w:rPr>
          <w:rFonts w:ascii="Times New Roman" w:hAnsi="Times New Roman"/>
          <w:b/>
          <w:bCs/>
          <w:szCs w:val="28"/>
        </w:rPr>
        <w:t xml:space="preserve">Красимир </w:t>
      </w:r>
      <w:r w:rsidR="009D014A">
        <w:rPr>
          <w:rFonts w:ascii="Times New Roman" w:hAnsi="Times New Roman"/>
          <w:b/>
          <w:bCs/>
          <w:szCs w:val="28"/>
        </w:rPr>
        <w:t>******</w:t>
      </w:r>
      <w:r w:rsidR="00910E60" w:rsidRPr="008B193B">
        <w:rPr>
          <w:rFonts w:ascii="Times New Roman" w:hAnsi="Times New Roman"/>
          <w:b/>
          <w:bCs/>
          <w:szCs w:val="28"/>
        </w:rPr>
        <w:t xml:space="preserve"> Хаджидинев</w:t>
      </w:r>
      <w:r w:rsidR="00910E60" w:rsidRPr="008B193B">
        <w:rPr>
          <w:rFonts w:ascii="Times New Roman" w:hAnsi="Times New Roman"/>
          <w:szCs w:val="28"/>
        </w:rPr>
        <w:t xml:space="preserve"> – </w:t>
      </w:r>
      <w:r w:rsidR="00910E60" w:rsidRPr="008B193B">
        <w:rPr>
          <w:rFonts w:ascii="Times New Roman" w:hAnsi="Times New Roman"/>
          <w:b/>
          <w:bCs/>
          <w:szCs w:val="28"/>
        </w:rPr>
        <w:t xml:space="preserve">помагач </w:t>
      </w:r>
      <w:r w:rsidR="00910E60" w:rsidRPr="008B193B">
        <w:rPr>
          <w:rFonts w:ascii="Times New Roman" w:hAnsi="Times New Roman"/>
          <w:szCs w:val="28"/>
        </w:rPr>
        <w:t>(</w:t>
      </w:r>
      <w:r w:rsidR="00910E60" w:rsidRPr="008B193B">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910E60" w:rsidRPr="008B193B">
        <w:rPr>
          <w:rFonts w:ascii="Times New Roman" w:hAnsi="Times New Roman"/>
          <w:i/>
          <w:sz w:val="24"/>
          <w:szCs w:val="24"/>
        </w:rPr>
        <w:t xml:space="preserve"> с писма за ангажимент от 08.11.2012 година, 27.02.2013 година и от 14.03.2013 година</w:t>
      </w:r>
      <w:r w:rsidR="00910E60" w:rsidRPr="008B193B">
        <w:rPr>
          <w:rFonts w:ascii="Times New Roman" w:hAnsi="Times New Roman"/>
          <w:szCs w:val="28"/>
        </w:rPr>
        <w:t xml:space="preserve">), </w:t>
      </w:r>
      <w:r w:rsidR="00910E60"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910E60" w:rsidRPr="008B193B">
        <w:rPr>
          <w:rFonts w:ascii="Times New Roman" w:hAnsi="Times New Roman"/>
          <w:szCs w:val="28"/>
        </w:rPr>
        <w:t>/</w:t>
      </w:r>
      <w:r w:rsidR="00910E60" w:rsidRPr="008B193B">
        <w:rPr>
          <w:rFonts w:ascii="Times New Roman" w:hAnsi="Times New Roman"/>
          <w:i/>
          <w:iCs/>
          <w:sz w:val="24"/>
          <w:szCs w:val="24"/>
        </w:rPr>
        <w:t xml:space="preserve">съгласно чл.16 , ал.3 от Наредба № 10 от 26.11.2003 г. за вътрешния контрол в банките обн., ДВ, бр. 108 от 12.12.2003 г., изм., бр. 102 от 19.12.2006 г. и чл. 5 , ал.1 от Правила за организацията и </w:t>
      </w:r>
      <w:r w:rsidR="00910E60" w:rsidRPr="008B193B">
        <w:rPr>
          <w:rFonts w:ascii="Times New Roman" w:hAnsi="Times New Roman"/>
          <w:i/>
          <w:iCs/>
          <w:sz w:val="24"/>
          <w:szCs w:val="24"/>
        </w:rPr>
        <w:lastRenderedPageBreak/>
        <w:t xml:space="preserve">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w:t>
      </w:r>
      <w:r w:rsidR="00910E60" w:rsidRPr="008B193B">
        <w:rPr>
          <w:rFonts w:ascii="Times New Roman" w:hAnsi="Times New Roman"/>
          <w:i/>
          <w:iCs/>
        </w:rPr>
        <w:t xml:space="preserve">ѝ </w:t>
      </w:r>
      <w:r w:rsidR="00910E60"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910E60" w:rsidRPr="008B193B">
        <w:rPr>
          <w:rFonts w:ascii="Times New Roman" w:hAnsi="Times New Roman"/>
          <w:sz w:val="24"/>
          <w:szCs w:val="24"/>
        </w:rPr>
        <w:t>/</w:t>
      </w:r>
      <w:r w:rsidR="00910E60" w:rsidRPr="008B193B">
        <w:rPr>
          <w:rFonts w:ascii="Times New Roman" w:hAnsi="Times New Roman"/>
          <w:szCs w:val="28"/>
        </w:rPr>
        <w:t>,</w:t>
      </w:r>
      <w:r w:rsidR="00910E60" w:rsidRPr="008B193B">
        <w:rPr>
          <w:rFonts w:ascii="Times New Roman" w:hAnsi="Times New Roman"/>
          <w:i/>
          <w:iCs/>
          <w:szCs w:val="28"/>
        </w:rPr>
        <w:t xml:space="preserve"> </w:t>
      </w:r>
      <w:r w:rsidR="00910E60" w:rsidRPr="008B193B">
        <w:rPr>
          <w:rFonts w:ascii="Times New Roman" w:hAnsi="Times New Roman"/>
          <w:b/>
          <w:bCs/>
          <w:szCs w:val="28"/>
        </w:rPr>
        <w:t>умишлено улеснила /</w:t>
      </w:r>
      <w:r w:rsidR="00910E60" w:rsidRPr="008B193B">
        <w:rPr>
          <w:rFonts w:ascii="Times New Roman" w:hAnsi="Times New Roman"/>
          <w:b/>
          <w:bCs/>
          <w:sz w:val="20"/>
        </w:rPr>
        <w:t>като:</w:t>
      </w:r>
    </w:p>
    <w:p w:rsidR="00910E60" w:rsidRPr="008B193B" w:rsidRDefault="00910E60" w:rsidP="00910E60">
      <w:pPr>
        <w:tabs>
          <w:tab w:val="left" w:pos="-900"/>
        </w:tabs>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910E60" w:rsidRPr="008B193B" w:rsidRDefault="00910E60" w:rsidP="0003594B">
      <w:pPr>
        <w:ind w:right="-2" w:firstLine="709"/>
        <w:jc w:val="both"/>
        <w:rPr>
          <w:rFonts w:ascii="Times New Roman" w:hAnsi="Times New Roman"/>
          <w:b/>
          <w:bCs/>
          <w:szCs w:val="28"/>
        </w:rPr>
      </w:pPr>
      <w:r w:rsidRPr="008B193B">
        <w:rPr>
          <w:rFonts w:ascii="Times New Roman" w:hAnsi="Times New Roman"/>
          <w:sz w:val="20"/>
        </w:rPr>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8B193B">
        <w:rPr>
          <w:rFonts w:ascii="Times New Roman" w:hAnsi="Times New Roman"/>
          <w:i/>
          <w:iCs/>
          <w:sz w:val="20"/>
        </w:rPr>
        <w:t xml:space="preserve">съгласно чл.74, ал.2 от ЗКИ, обн. ДВ, бр. 59 от 21.07.2006 г., в сила от 1.01.2007 г.; чл.28, ал.1 от Наредба № 10 от 26.11.2003 г. БНБ за вътрешния контрол в банките обн. ДВ, бр. 108 от 12.12.2003 г., изм., </w:t>
      </w:r>
      <w:r w:rsidRPr="008B193B">
        <w:rPr>
          <w:rFonts w:ascii="Times New Roman" w:hAnsi="Times New Roman"/>
          <w:i/>
          <w:iCs/>
          <w:sz w:val="20"/>
        </w:rPr>
        <w:lastRenderedPageBreak/>
        <w:t>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Илиан </w:t>
      </w:r>
      <w:r w:rsidR="009D014A">
        <w:rPr>
          <w:rFonts w:ascii="Times New Roman" w:hAnsi="Times New Roman"/>
          <w:b/>
          <w:bCs/>
          <w:szCs w:val="28"/>
        </w:rPr>
        <w:t>******</w:t>
      </w:r>
      <w:r w:rsidRPr="008B193B">
        <w:rPr>
          <w:rFonts w:ascii="Times New Roman" w:hAnsi="Times New Roman"/>
          <w:b/>
          <w:bCs/>
          <w:szCs w:val="28"/>
        </w:rPr>
        <w:t xml:space="preserve"> Зафиров</w:t>
      </w:r>
      <w:r w:rsidRPr="008B193B">
        <w:rPr>
          <w:rFonts w:ascii="Times New Roman" w:hAnsi="Times New Roman"/>
          <w:szCs w:val="28"/>
        </w:rPr>
        <w:t xml:space="preserve"> </w:t>
      </w:r>
      <w:r w:rsidRPr="008B193B">
        <w:rPr>
          <w:rFonts w:ascii="Times New Roman" w:hAnsi="Times New Roman"/>
          <w:b/>
          <w:bCs/>
          <w:szCs w:val="28"/>
        </w:rPr>
        <w:t xml:space="preserve">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910E60" w:rsidRPr="008B193B" w:rsidRDefault="00910E60" w:rsidP="00910E60">
      <w:pPr>
        <w:tabs>
          <w:tab w:val="left" w:pos="9781"/>
        </w:tabs>
        <w:ind w:right="-2"/>
        <w:jc w:val="both"/>
        <w:rPr>
          <w:rFonts w:ascii="Times New Roman" w:hAnsi="Times New Roman"/>
          <w:b/>
          <w:bCs/>
          <w:sz w:val="20"/>
        </w:rPr>
      </w:pPr>
    </w:p>
    <w:p w:rsidR="00910E60" w:rsidRPr="008B193B" w:rsidRDefault="00910E60" w:rsidP="00910E60">
      <w:pPr>
        <w:ind w:right="-2" w:firstLine="708"/>
        <w:jc w:val="both"/>
        <w:rPr>
          <w:rFonts w:ascii="Times New Roman" w:hAnsi="Times New Roman"/>
          <w:b/>
          <w:sz w:val="20"/>
        </w:rPr>
      </w:pPr>
      <w:r w:rsidRPr="008B193B">
        <w:rPr>
          <w:rFonts w:ascii="Times New Roman" w:hAnsi="Times New Roman"/>
          <w:b/>
          <w:sz w:val="24"/>
          <w:szCs w:val="24"/>
        </w:rPr>
        <w:t xml:space="preserve">- АЛЕКСАНДЪР </w:t>
      </w:r>
      <w:r w:rsidR="009D014A">
        <w:rPr>
          <w:rFonts w:ascii="Times New Roman" w:hAnsi="Times New Roman"/>
          <w:b/>
          <w:sz w:val="24"/>
          <w:szCs w:val="24"/>
        </w:rPr>
        <w:t>******</w:t>
      </w:r>
      <w:r w:rsidRPr="008B193B">
        <w:rPr>
          <w:rFonts w:ascii="Times New Roman" w:hAnsi="Times New Roman"/>
          <w:b/>
          <w:sz w:val="24"/>
          <w:szCs w:val="24"/>
        </w:rPr>
        <w:t xml:space="preserve"> ПАНТАЛЕЕВ - </w:t>
      </w:r>
      <w:r w:rsidRPr="008B193B">
        <w:rPr>
          <w:rFonts w:ascii="Times New Roman" w:hAnsi="Times New Roman"/>
          <w:b/>
          <w:bCs/>
          <w:sz w:val="20"/>
        </w:rPr>
        <w:t>на 19.09.2013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с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08.11.2012 година, 27.02.2013 година и от 14.03.2013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w:t>
      </w:r>
      <w:r w:rsidRPr="008B193B">
        <w:rPr>
          <w:rFonts w:ascii="Times New Roman" w:hAnsi="Times New Roman"/>
          <w:i/>
          <w:iCs/>
          <w:sz w:val="20"/>
        </w:rPr>
        <w:lastRenderedPageBreak/>
        <w:t>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19.09.2013 г. сумата от 28 000 000.00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- 54 763 240.00 </w:t>
      </w:r>
      <w:r w:rsidRPr="008B193B">
        <w:rPr>
          <w:rFonts w:ascii="Times New Roman" w:hAnsi="Times New Roman"/>
          <w:i/>
          <w:iCs/>
          <w:sz w:val="20"/>
        </w:rPr>
        <w:t xml:space="preserve">лева, посочена в искане за усвояване на парични средства с вх.№ 1145/19.09.2013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19.09.2013 г. между „Равас Инвест” АД и КТБ АД, въз основа на който Георги Зяпков е одобрил с нареждане, изпратено до касиер счетоводител Десислава Борисова по електронна поща на 19.09.2013 г., изпълнение на искане с вх. № 1145/19.09.2013 г. за усвояване на парични средства в размер на 28 000 000.00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- 54 763 240.00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83</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9721 01 с титуляр „Равас Инвест”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експертна оценка от лицензиран оценител,</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w:t>
      </w:r>
      <w:r w:rsidRPr="008B193B">
        <w:rPr>
          <w:rFonts w:ascii="Times New Roman" w:hAnsi="Times New Roman"/>
          <w:b/>
          <w:bCs/>
          <w:iCs/>
          <w:sz w:val="20"/>
        </w:rPr>
        <w:t>, съгласно</w:t>
      </w:r>
      <w:r w:rsidRPr="008B193B">
        <w:rPr>
          <w:rFonts w:ascii="Times New Roman" w:hAnsi="Times New Roman"/>
          <w:b/>
          <w:sz w:val="20"/>
        </w:rPr>
        <w:t xml:space="preserve"> </w:t>
      </w:r>
      <w:r w:rsidRPr="008B193B">
        <w:rPr>
          <w:rFonts w:ascii="Times New Roman" w:hAnsi="Times New Roman"/>
          <w:b/>
          <w:bCs/>
          <w:sz w:val="20"/>
        </w:rPr>
        <w:t>Договор за управление 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28 000 000.00</w:t>
      </w:r>
      <w:r w:rsidRPr="008B193B">
        <w:rPr>
          <w:rFonts w:ascii="Times New Roman" w:hAnsi="Times New Roman"/>
          <w:sz w:val="20"/>
          <w:lang w:val="ru-RU"/>
        </w:rPr>
        <w:t xml:space="preserve"> евро </w:t>
      </w:r>
      <w:r w:rsidRPr="008B193B">
        <w:rPr>
          <w:rFonts w:ascii="Times New Roman" w:hAnsi="Times New Roman"/>
          <w:b/>
          <w:i/>
          <w:sz w:val="20"/>
        </w:rPr>
        <w:t>/</w:t>
      </w:r>
      <w:r w:rsidRPr="008B193B">
        <w:rPr>
          <w:rFonts w:ascii="Times New Roman" w:hAnsi="Times New Roman"/>
          <w:i/>
          <w:sz w:val="20"/>
        </w:rPr>
        <w:t>двадесет и осем милиона евро/</w:t>
      </w:r>
      <w:r w:rsidRPr="008B193B">
        <w:rPr>
          <w:rFonts w:ascii="Times New Roman" w:hAnsi="Times New Roman"/>
          <w:sz w:val="20"/>
          <w:lang w:val="ru-RU"/>
        </w:rPr>
        <w:t xml:space="preserve">, с левова равностойност по официалния курс за деня на БНБ - 54 763 240.00 </w:t>
      </w:r>
      <w:r w:rsidRPr="008B193B">
        <w:rPr>
          <w:rFonts w:ascii="Times New Roman" w:hAnsi="Times New Roman"/>
          <w:sz w:val="20"/>
        </w:rPr>
        <w:t>лева /</w:t>
      </w:r>
      <w:r w:rsidRPr="008B193B">
        <w:rPr>
          <w:rFonts w:ascii="Times New Roman" w:hAnsi="Times New Roman"/>
          <w:i/>
          <w:sz w:val="20"/>
        </w:rPr>
        <w:t>петдесет и четири милиона седемстотин шестдесет и три хиляди двеста и четиридесет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 xml:space="preserve">застрашаване на стабилността на банковата система и финансовата сигурност в РБ, както и спад в </w:t>
      </w:r>
      <w:r w:rsidRPr="008B193B">
        <w:rPr>
          <w:rFonts w:ascii="Times New Roman" w:hAnsi="Times New Roman"/>
          <w:sz w:val="20"/>
        </w:rPr>
        <w:lastRenderedPageBreak/>
        <w:t>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910E60" w:rsidRPr="008B193B" w:rsidRDefault="00910E60" w:rsidP="00910E60">
      <w:pPr>
        <w:ind w:right="-2"/>
        <w:jc w:val="both"/>
        <w:rPr>
          <w:rFonts w:ascii="Times New Roman" w:hAnsi="Times New Roman"/>
          <w:b/>
          <w:sz w:val="20"/>
        </w:rPr>
      </w:pPr>
    </w:p>
    <w:p w:rsidR="00910E60" w:rsidRPr="008B193B" w:rsidRDefault="00910E60" w:rsidP="00910E60">
      <w:pPr>
        <w:ind w:right="-2" w:firstLine="708"/>
        <w:jc w:val="both"/>
        <w:rPr>
          <w:rFonts w:ascii="Times New Roman" w:hAnsi="Times New Roman"/>
          <w:b/>
          <w:sz w:val="20"/>
        </w:rPr>
      </w:pPr>
      <w:r w:rsidRPr="008B193B">
        <w:rPr>
          <w:rFonts w:ascii="Times New Roman" w:hAnsi="Times New Roman"/>
          <w:b/>
          <w:sz w:val="24"/>
          <w:szCs w:val="24"/>
        </w:rPr>
        <w:t xml:space="preserve">- ИЛИАН </w:t>
      </w:r>
      <w:r w:rsidR="009D014A">
        <w:rPr>
          <w:rFonts w:ascii="Times New Roman" w:hAnsi="Times New Roman"/>
          <w:b/>
          <w:sz w:val="24"/>
          <w:szCs w:val="24"/>
        </w:rPr>
        <w:t>******</w:t>
      </w:r>
      <w:r w:rsidRPr="008B193B">
        <w:rPr>
          <w:rFonts w:ascii="Times New Roman" w:hAnsi="Times New Roman"/>
          <w:b/>
          <w:sz w:val="24"/>
          <w:szCs w:val="24"/>
        </w:rPr>
        <w:t xml:space="preserve"> ЗАФИРОВ -</w:t>
      </w:r>
      <w:r w:rsidRPr="008B193B">
        <w:rPr>
          <w:rFonts w:ascii="Times New Roman" w:hAnsi="Times New Roman"/>
          <w:b/>
          <w:bCs/>
          <w:sz w:val="20"/>
        </w:rPr>
        <w:t xml:space="preserve"> на 19.09.2013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w:t>
      </w:r>
      <w:r w:rsidRPr="008B193B">
        <w:rPr>
          <w:rFonts w:ascii="Times New Roman" w:hAnsi="Times New Roman"/>
          <w:i/>
          <w:iCs/>
          <w:sz w:val="20"/>
        </w:rPr>
        <w:t>-</w:t>
      </w:r>
      <w:r w:rsidRPr="008B193B">
        <w:rPr>
          <w:rFonts w:ascii="Times New Roman" w:hAnsi="Times New Roman"/>
          <w:sz w:val="20"/>
        </w:rPr>
        <w:t xml:space="preserve"> съгласно Договор за управление от 21.07.2003 г., с Решение на Надзорния съвет от 30.06.2003 г. и от 21.07.2003 г.,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w:t>
      </w:r>
      <w:r w:rsidRPr="008B193B">
        <w:rPr>
          <w:rFonts w:ascii="Times New Roman" w:hAnsi="Times New Roman"/>
          <w:sz w:val="20"/>
        </w:rPr>
        <w:t xml:space="preserve">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08.11.2012 година, 27.02.2013 година и от 14.03.2013 година</w:t>
      </w:r>
      <w:r w:rsidRPr="008B193B">
        <w:rPr>
          <w:rFonts w:ascii="Times New Roman" w:hAnsi="Times New Roman"/>
          <w:sz w:val="20"/>
        </w:rPr>
        <w:t>)</w:t>
      </w:r>
      <w:r w:rsidRPr="008B193B">
        <w:rPr>
          <w:rFonts w:ascii="Times New Roman" w:hAnsi="Times New Roman"/>
          <w:i/>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19.09.2013 г. сумата от 28 000 000.00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- 54 763 240.00 </w:t>
      </w:r>
      <w:r w:rsidRPr="008B193B">
        <w:rPr>
          <w:rFonts w:ascii="Times New Roman" w:hAnsi="Times New Roman"/>
          <w:i/>
          <w:iCs/>
          <w:sz w:val="20"/>
        </w:rPr>
        <w:t xml:space="preserve">лева, посочена в искане за усвояване на парични средства с вх.№ 1145/19.09.2013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19.09.2013 г. между „Равас Инвест” АД и КТБ АД, въз основа на който Георги Зяпков е одобрил с нареждане, изпратено до касиер счетоводител Десислава Борисова по електронна поща на 19.09.2013 г., изпълнение на искане с вх. № 1145/19.09.2013 г. за усвояване на парични средства в размер на 28 000 000.00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- 54 763 240.00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83</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9721 01 с титуляр „Равас Инвест”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експертна оценка от лицензиран оценител,</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 xml:space="preserve">приет с Протокол на заседание на УС </w:t>
      </w:r>
      <w:r w:rsidRPr="008B193B">
        <w:rPr>
          <w:rFonts w:ascii="Times New Roman" w:hAnsi="Times New Roman"/>
          <w:i/>
          <w:iCs/>
          <w:sz w:val="20"/>
        </w:rPr>
        <w:lastRenderedPageBreak/>
        <w:t>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 съгласно Договор за управление</w:t>
      </w:r>
      <w:r w:rsidRPr="008B193B">
        <w:rPr>
          <w:rFonts w:ascii="Times New Roman" w:hAnsi="Times New Roman"/>
          <w:sz w:val="20"/>
        </w:rPr>
        <w:t xml:space="preserve"> </w:t>
      </w:r>
      <w:r w:rsidRPr="008B193B">
        <w:rPr>
          <w:rFonts w:ascii="Times New Roman" w:hAnsi="Times New Roman"/>
          <w:b/>
          <w:bCs/>
          <w:sz w:val="20"/>
        </w:rPr>
        <w:t>от 21.07.2003 г.</w:t>
      </w:r>
      <w:r w:rsidRPr="008B193B">
        <w:rPr>
          <w:rFonts w:ascii="Times New Roman" w:hAnsi="Times New Roman"/>
          <w:i/>
          <w:iCs/>
          <w:sz w:val="20"/>
        </w:rPr>
        <w:t xml:space="preserve"> – </w:t>
      </w:r>
      <w:r w:rsidRPr="008B193B">
        <w:rPr>
          <w:rFonts w:ascii="Times New Roman" w:hAnsi="Times New Roman"/>
          <w:b/>
          <w:bCs/>
          <w:i/>
          <w:iCs/>
          <w:sz w:val="20"/>
        </w:rPr>
        <w:t xml:space="preserve">чл.4.10 – </w:t>
      </w:r>
      <w:r w:rsidRPr="008B193B">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8B193B">
        <w:rPr>
          <w:rFonts w:ascii="Times New Roman" w:hAnsi="Times New Roman"/>
          <w:b/>
          <w:bCs/>
          <w:i/>
          <w:iCs/>
          <w:sz w:val="20"/>
        </w:rPr>
        <w:t xml:space="preserve"> 4.10.2. </w:t>
      </w:r>
      <w:r w:rsidRPr="008B193B">
        <w:rPr>
          <w:rFonts w:ascii="Times New Roman" w:hAnsi="Times New Roman"/>
          <w:i/>
          <w:iCs/>
          <w:sz w:val="20"/>
        </w:rPr>
        <w:t>Упражнява цялостен оперативен контрол върху текущата дейност на Банката;</w:t>
      </w:r>
      <w:r w:rsidRPr="008B193B">
        <w:rPr>
          <w:rFonts w:ascii="Times New Roman" w:hAnsi="Times New Roman"/>
          <w:b/>
          <w:bCs/>
          <w:i/>
          <w:iCs/>
          <w:sz w:val="20"/>
        </w:rPr>
        <w:t xml:space="preserve"> 4.10.3. </w:t>
      </w:r>
      <w:r w:rsidRPr="008B193B">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8B193B">
        <w:rPr>
          <w:rFonts w:ascii="Times New Roman" w:hAnsi="Times New Roman"/>
          <w:b/>
          <w:bCs/>
          <w:i/>
          <w:iCs/>
          <w:sz w:val="20"/>
        </w:rPr>
        <w:t xml:space="preserve"> 4.10.4. </w:t>
      </w:r>
      <w:r w:rsidRPr="008B193B">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28 000 000.00 евро</w:t>
      </w:r>
      <w:r w:rsidRPr="008B193B">
        <w:rPr>
          <w:rFonts w:ascii="Times New Roman" w:hAnsi="Times New Roman"/>
          <w:sz w:val="20"/>
          <w:lang w:val="ru-RU"/>
        </w:rPr>
        <w:t xml:space="preserve"> </w:t>
      </w:r>
      <w:r w:rsidRPr="008B193B">
        <w:rPr>
          <w:rFonts w:ascii="Times New Roman" w:hAnsi="Times New Roman"/>
          <w:b/>
          <w:i/>
          <w:sz w:val="20"/>
        </w:rPr>
        <w:t>/</w:t>
      </w:r>
      <w:r w:rsidRPr="008B193B">
        <w:rPr>
          <w:rFonts w:ascii="Times New Roman" w:hAnsi="Times New Roman"/>
          <w:i/>
          <w:sz w:val="20"/>
        </w:rPr>
        <w:t>двадесет и осем милиона евро/</w:t>
      </w:r>
      <w:r w:rsidRPr="008B193B">
        <w:rPr>
          <w:rFonts w:ascii="Times New Roman" w:hAnsi="Times New Roman"/>
          <w:sz w:val="20"/>
          <w:lang w:val="ru-RU"/>
        </w:rPr>
        <w:t xml:space="preserve">, с левова равностойност по официалния курс за деня на БНБ - 54 763 240.00 </w:t>
      </w:r>
      <w:r w:rsidRPr="008B193B">
        <w:rPr>
          <w:rFonts w:ascii="Times New Roman" w:hAnsi="Times New Roman"/>
          <w:sz w:val="20"/>
        </w:rPr>
        <w:t>лева /</w:t>
      </w:r>
      <w:r w:rsidRPr="008B193B">
        <w:rPr>
          <w:rFonts w:ascii="Times New Roman" w:hAnsi="Times New Roman"/>
          <w:i/>
          <w:sz w:val="20"/>
        </w:rPr>
        <w:t>петдесет и четири милиона седемстотин шестдесет и три хиляди двеста и четиридесет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910E60" w:rsidRPr="008B193B" w:rsidRDefault="00910E60" w:rsidP="00910E60">
      <w:pPr>
        <w:ind w:right="-2"/>
        <w:jc w:val="both"/>
        <w:rPr>
          <w:rFonts w:ascii="Times New Roman" w:hAnsi="Times New Roman"/>
          <w:sz w:val="20"/>
        </w:rPr>
      </w:pPr>
    </w:p>
    <w:p w:rsidR="00910E60" w:rsidRPr="008B193B" w:rsidRDefault="00910E60" w:rsidP="006D7472">
      <w:pPr>
        <w:ind w:right="-2" w:firstLine="708"/>
        <w:jc w:val="both"/>
        <w:rPr>
          <w:rFonts w:ascii="Times New Roman" w:hAnsi="Times New Roman"/>
          <w:b/>
          <w:bCs/>
          <w:sz w:val="20"/>
          <w:lang w:val="bg-BG"/>
        </w:rPr>
      </w:pPr>
      <w:r w:rsidRPr="008B193B">
        <w:rPr>
          <w:rFonts w:ascii="Times New Roman" w:hAnsi="Times New Roman"/>
          <w:sz w:val="24"/>
          <w:szCs w:val="24"/>
        </w:rPr>
        <w:t xml:space="preserve">- </w:t>
      </w:r>
      <w:r w:rsidRPr="008B193B">
        <w:rPr>
          <w:rFonts w:ascii="Times New Roman" w:hAnsi="Times New Roman"/>
          <w:b/>
          <w:sz w:val="24"/>
          <w:szCs w:val="24"/>
        </w:rPr>
        <w:t xml:space="preserve">ГЕОРГИ </w:t>
      </w:r>
      <w:r w:rsidR="009D014A">
        <w:rPr>
          <w:rFonts w:ascii="Times New Roman" w:hAnsi="Times New Roman"/>
          <w:b/>
          <w:sz w:val="24"/>
          <w:szCs w:val="24"/>
        </w:rPr>
        <w:t>******</w:t>
      </w:r>
      <w:r w:rsidRPr="008B193B">
        <w:rPr>
          <w:rFonts w:ascii="Times New Roman" w:hAnsi="Times New Roman"/>
          <w:b/>
          <w:sz w:val="24"/>
          <w:szCs w:val="24"/>
        </w:rPr>
        <w:t xml:space="preserve"> ЗЯПКОВ</w:t>
      </w:r>
      <w:r w:rsidRPr="008B193B">
        <w:rPr>
          <w:rFonts w:ascii="Times New Roman" w:hAnsi="Times New Roman"/>
          <w:sz w:val="24"/>
          <w:szCs w:val="24"/>
        </w:rPr>
        <w:t xml:space="preserve"> – </w:t>
      </w:r>
      <w:r w:rsidRPr="008B193B">
        <w:rPr>
          <w:rFonts w:ascii="Times New Roman" w:hAnsi="Times New Roman"/>
          <w:b/>
          <w:bCs/>
          <w:sz w:val="20"/>
        </w:rPr>
        <w:t>на 19.09.2013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лице </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Началник Управление „Кредитиране“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w:t>
      </w:r>
      <w:r w:rsidRPr="008B193B">
        <w:rPr>
          <w:rFonts w:ascii="Times New Roman" w:hAnsi="Times New Roman"/>
          <w:i/>
          <w:iCs/>
          <w:sz w:val="20"/>
        </w:rPr>
        <w:lastRenderedPageBreak/>
        <w:t xml:space="preserve">21.07.2003 г., с Решение на Надзорния съвет от 30.06.2003г. и от 21.07.2003 г./,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b/>
          <w:bCs/>
          <w:sz w:val="20"/>
        </w:rPr>
        <w:t>/</w:t>
      </w:r>
      <w:r w:rsidRPr="008B193B">
        <w:rPr>
          <w:rFonts w:ascii="Times New Roman" w:hAnsi="Times New Roman"/>
          <w:sz w:val="20"/>
        </w:rPr>
        <w:t xml:space="preserve">, с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08.11.2012 година, 27.02.2013 година и от 14.03.2013 година</w:t>
      </w:r>
      <w:r w:rsidRPr="008B193B">
        <w:rPr>
          <w:rFonts w:ascii="Times New Roman" w:hAnsi="Times New Roman"/>
          <w:sz w:val="20"/>
        </w:rPr>
        <w:t>)</w:t>
      </w:r>
      <w:r w:rsidRPr="008B193B">
        <w:rPr>
          <w:rFonts w:ascii="Times New Roman" w:hAnsi="Times New Roman"/>
          <w:i/>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19.09.2013 г. сумата от 28 000 000.00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- 54 763 240.00 </w:t>
      </w:r>
      <w:r w:rsidRPr="008B193B">
        <w:rPr>
          <w:rFonts w:ascii="Times New Roman" w:hAnsi="Times New Roman"/>
          <w:i/>
          <w:iCs/>
          <w:sz w:val="20"/>
        </w:rPr>
        <w:t xml:space="preserve">лева, посочена в искане за усвояване на парични средства с вх.№ 1145/19.09.2013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19.09.2013 г., изпълнение на искане с вх. № 1145/19.09.2013 г. за усвояване на парични средства в размер на </w:t>
      </w:r>
      <w:r w:rsidRPr="008B193B">
        <w:rPr>
          <w:rFonts w:ascii="Times New Roman" w:hAnsi="Times New Roman"/>
          <w:i/>
          <w:sz w:val="20"/>
        </w:rPr>
        <w:t xml:space="preserve">- </w:t>
      </w:r>
      <w:r w:rsidRPr="008B193B">
        <w:rPr>
          <w:rFonts w:ascii="Times New Roman" w:hAnsi="Times New Roman"/>
          <w:i/>
          <w:iCs/>
          <w:sz w:val="20"/>
        </w:rPr>
        <w:t xml:space="preserve">28 000 000.00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- 54 763 240.00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83</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9721 01 с титуляр „Равас Инвест” АД, с посочено в искането основание – Договор за банков кредит от 19.09.2013 г. между „Равас Инвест” АД и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 xml:space="preserve">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bCs/>
          <w:sz w:val="20"/>
        </w:rPr>
        <w:t>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sz w:val="20"/>
        </w:rPr>
        <w:t xml:space="preserve">, </w:t>
      </w:r>
      <w:r w:rsidRPr="008B193B">
        <w:rPr>
          <w:rFonts w:ascii="Times New Roman" w:hAnsi="Times New Roman"/>
          <w:b/>
          <w:i/>
          <w:iCs/>
          <w:sz w:val="20"/>
        </w:rPr>
        <w:t>а именно:</w:t>
      </w:r>
      <w:r w:rsidRPr="008B193B">
        <w:rPr>
          <w:rFonts w:ascii="Times New Roman" w:hAnsi="Times New Roman"/>
          <w:i/>
          <w:iCs/>
          <w:sz w:val="20"/>
        </w:rPr>
        <w:t xml:space="preserve"> </w:t>
      </w:r>
      <w:r w:rsidRPr="008B193B">
        <w:rPr>
          <w:rFonts w:ascii="Times New Roman" w:hAnsi="Times New Roman"/>
          <w:b/>
          <w:i/>
          <w:sz w:val="20"/>
        </w:rPr>
        <w:t xml:space="preserve">чл.32, ал.1 </w:t>
      </w:r>
      <w:r w:rsidRPr="008B193B">
        <w:rPr>
          <w:rFonts w:ascii="Times New Roman" w:hAnsi="Times New Roman"/>
          <w:i/>
          <w:sz w:val="20"/>
        </w:rPr>
        <w:t>– „За сключване на кредитна сделка с Банката, на клиента се предоставят комплект документи съдържащ:”,</w:t>
      </w:r>
      <w:r w:rsidRPr="008B193B">
        <w:rPr>
          <w:rFonts w:ascii="Times New Roman" w:hAnsi="Times New Roman"/>
          <w:b/>
          <w:i/>
          <w:sz w:val="20"/>
        </w:rPr>
        <w:t xml:space="preserve"> т.2 </w:t>
      </w:r>
      <w:r w:rsidRPr="008B193B">
        <w:rPr>
          <w:rFonts w:ascii="Times New Roman" w:hAnsi="Times New Roman"/>
          <w:i/>
          <w:sz w:val="20"/>
        </w:rPr>
        <w:t xml:space="preserve">– „Общи условия  за осъществяване на кредитни сделки, (Приложение № 4)”, </w:t>
      </w:r>
      <w:r w:rsidRPr="008B193B">
        <w:rPr>
          <w:rFonts w:ascii="Times New Roman" w:hAnsi="Times New Roman"/>
          <w:b/>
          <w:i/>
          <w:sz w:val="20"/>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(Приложение № 4)”,</w:t>
      </w:r>
      <w:r w:rsidRPr="008B193B">
        <w:rPr>
          <w:rFonts w:ascii="Times New Roman" w:hAnsi="Times New Roman"/>
          <w:b/>
          <w:i/>
          <w:sz w:val="20"/>
        </w:rPr>
        <w:t xml:space="preserve"> 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8B193B">
        <w:rPr>
          <w:rFonts w:ascii="Times New Roman" w:hAnsi="Times New Roman"/>
          <w:b/>
          <w:i/>
          <w:sz w:val="20"/>
        </w:rPr>
        <w:t>чл.33, ал.1</w:t>
      </w:r>
      <w:r w:rsidRPr="008B193B">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w:t>
      </w:r>
      <w:r w:rsidRPr="008B193B">
        <w:rPr>
          <w:rFonts w:ascii="Times New Roman" w:hAnsi="Times New Roman"/>
          <w:i/>
          <w:sz w:val="20"/>
        </w:rPr>
        <w:lastRenderedPageBreak/>
        <w:t xml:space="preserve">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чл.36, ал.6</w:t>
      </w:r>
      <w:r w:rsidRPr="008B193B">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за оценка на обезпечението се взема предвид 100% от застрахователната стойност на средството.”,</w:t>
      </w:r>
      <w:r w:rsidRPr="008B193B">
        <w:rPr>
          <w:rFonts w:ascii="Times New Roman" w:hAnsi="Times New Roman"/>
          <w:b/>
          <w:i/>
          <w:sz w:val="20"/>
        </w:rPr>
        <w:t xml:space="preserve">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8B193B">
        <w:rPr>
          <w:rFonts w:ascii="Times New Roman" w:hAnsi="Times New Roman"/>
          <w:b/>
          <w:bCs/>
          <w:i/>
          <w:iCs/>
          <w:sz w:val="20"/>
        </w:rPr>
        <w:t xml:space="preserve"> </w:t>
      </w:r>
      <w:r w:rsidRPr="008B193B">
        <w:rPr>
          <w:rFonts w:ascii="Times New Roman" w:hAnsi="Times New Roman"/>
          <w:b/>
          <w:bCs/>
          <w:sz w:val="20"/>
        </w:rPr>
        <w:t>и в нарушение на задълженията си, съгласно длъжностна характеристика от 01.08.2013 г</w:t>
      </w:r>
      <w:r w:rsidRPr="008B193B">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28 000 000.00 евро</w:t>
      </w:r>
      <w:r w:rsidRPr="008B193B">
        <w:rPr>
          <w:rFonts w:ascii="Times New Roman" w:hAnsi="Times New Roman"/>
          <w:sz w:val="20"/>
          <w:lang w:val="ru-RU"/>
        </w:rPr>
        <w:t xml:space="preserve"> </w:t>
      </w:r>
      <w:r w:rsidRPr="008B193B">
        <w:rPr>
          <w:rFonts w:ascii="Times New Roman" w:hAnsi="Times New Roman"/>
          <w:b/>
          <w:i/>
          <w:sz w:val="20"/>
        </w:rPr>
        <w:t>/</w:t>
      </w:r>
      <w:r w:rsidRPr="008B193B">
        <w:rPr>
          <w:rFonts w:ascii="Times New Roman" w:hAnsi="Times New Roman"/>
          <w:i/>
          <w:sz w:val="20"/>
        </w:rPr>
        <w:t>двадесет и осем милиона евро/</w:t>
      </w:r>
      <w:r w:rsidRPr="008B193B">
        <w:rPr>
          <w:rFonts w:ascii="Times New Roman" w:hAnsi="Times New Roman"/>
          <w:sz w:val="20"/>
          <w:lang w:val="ru-RU"/>
        </w:rPr>
        <w:t xml:space="preserve">, с левова равностойност по официалния курс за деня на БНБ - 54 763 240.00 </w:t>
      </w:r>
      <w:r w:rsidRPr="008B193B">
        <w:rPr>
          <w:rFonts w:ascii="Times New Roman" w:hAnsi="Times New Roman"/>
          <w:sz w:val="20"/>
        </w:rPr>
        <w:t>лева /</w:t>
      </w:r>
      <w:r w:rsidRPr="008B193B">
        <w:rPr>
          <w:rFonts w:ascii="Times New Roman" w:hAnsi="Times New Roman"/>
          <w:i/>
          <w:sz w:val="20"/>
        </w:rPr>
        <w:t xml:space="preserve"> петдесет и четири милиона седемстотин шестдесет и три хиляди двеста и четиридесет лева /</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b/>
          <w:bCs/>
          <w:sz w:val="20"/>
        </w:rPr>
        <w:t xml:space="preserve">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910E60" w:rsidRPr="008B193B" w:rsidRDefault="00910E60" w:rsidP="00910E60">
      <w:pPr>
        <w:ind w:right="-2"/>
        <w:jc w:val="both"/>
        <w:rPr>
          <w:rFonts w:ascii="Times New Roman" w:hAnsi="Times New Roman"/>
          <w:b/>
          <w:bCs/>
          <w:i/>
          <w:iCs/>
          <w:szCs w:val="28"/>
        </w:rPr>
      </w:pPr>
      <w:r w:rsidRPr="008B193B">
        <w:rPr>
          <w:rFonts w:ascii="Times New Roman" w:hAnsi="Times New Roman"/>
          <w:b/>
          <w:bCs/>
          <w:i/>
          <w:iCs/>
          <w:szCs w:val="28"/>
        </w:rPr>
        <w:t>Престъпление по чл. 203, ал.1, вр. чл. 201, вр. чл. 20, ал. 4, вр. ал. 1 от НК.</w:t>
      </w:r>
    </w:p>
    <w:p w:rsidR="00951AEF" w:rsidRPr="008B193B" w:rsidRDefault="00951AEF" w:rsidP="00951AEF">
      <w:pPr>
        <w:ind w:right="-2"/>
        <w:jc w:val="both"/>
        <w:rPr>
          <w:rFonts w:ascii="Times New Roman" w:hAnsi="Times New Roman"/>
          <w:iCs/>
          <w:sz w:val="20"/>
        </w:rPr>
      </w:pPr>
    </w:p>
    <w:p w:rsidR="000B21F1" w:rsidRPr="008B193B" w:rsidRDefault="00951AEF" w:rsidP="006D7472">
      <w:pPr>
        <w:ind w:right="-2"/>
        <w:jc w:val="both"/>
        <w:rPr>
          <w:rFonts w:ascii="Times New Roman" w:hAnsi="Times New Roman"/>
          <w:bCs/>
          <w:szCs w:val="28"/>
        </w:rPr>
      </w:pPr>
      <w:r w:rsidRPr="008B193B">
        <w:rPr>
          <w:rFonts w:ascii="Times New Roman" w:hAnsi="Times New Roman"/>
          <w:b/>
          <w:bCs/>
          <w:szCs w:val="28"/>
          <w:u w:val="single"/>
        </w:rPr>
        <w:t>74К</w:t>
      </w:r>
    </w:p>
    <w:p w:rsidR="00951AEF" w:rsidRPr="008B193B" w:rsidRDefault="006D7472" w:rsidP="00951AEF">
      <w:pPr>
        <w:ind w:right="-2" w:firstLine="708"/>
        <w:jc w:val="both"/>
        <w:rPr>
          <w:rFonts w:ascii="Times New Roman" w:hAnsi="Times New Roman"/>
          <w:b/>
          <w:bCs/>
          <w:sz w:val="20"/>
        </w:rPr>
      </w:pPr>
      <w:r w:rsidRPr="008B193B">
        <w:rPr>
          <w:rFonts w:ascii="Times New Roman" w:hAnsi="Times New Roman"/>
          <w:b/>
          <w:bCs/>
          <w:szCs w:val="28"/>
        </w:rPr>
        <w:t>CI</w:t>
      </w:r>
      <w:r w:rsidR="000B21F1" w:rsidRPr="008B193B">
        <w:rPr>
          <w:rFonts w:ascii="Times New Roman" w:hAnsi="Times New Roman"/>
          <w:b/>
          <w:bCs/>
          <w:szCs w:val="28"/>
        </w:rPr>
        <w:t>I</w:t>
      </w:r>
      <w:r w:rsidR="000B21F1" w:rsidRPr="008B193B">
        <w:rPr>
          <w:rFonts w:ascii="Times New Roman" w:hAnsi="Times New Roman"/>
          <w:bCs/>
          <w:szCs w:val="28"/>
        </w:rPr>
        <w:t xml:space="preserve">. </w:t>
      </w:r>
      <w:r w:rsidR="00951AEF" w:rsidRPr="008B193B">
        <w:rPr>
          <w:rFonts w:ascii="Times New Roman" w:hAnsi="Times New Roman"/>
          <w:b/>
          <w:bCs/>
          <w:szCs w:val="28"/>
        </w:rPr>
        <w:t>На неустановени дати в периода от 01.01.2009 г. до 25.03.2014 г., в гр.София, Централно управление /ЦУ/ на Корпоративна търговска банка /КТБ/ АД, ул. „Граф Игнатиев“ №10</w:t>
      </w:r>
      <w:r w:rsidR="00951AEF" w:rsidRPr="008B193B">
        <w:rPr>
          <w:rFonts w:ascii="Times New Roman" w:hAnsi="Times New Roman"/>
          <w:szCs w:val="28"/>
        </w:rPr>
        <w:t xml:space="preserve">, </w:t>
      </w:r>
      <w:r w:rsidR="00951AEF" w:rsidRPr="008B193B">
        <w:rPr>
          <w:rFonts w:ascii="Times New Roman" w:hAnsi="Times New Roman"/>
          <w:b/>
          <w:bCs/>
          <w:szCs w:val="28"/>
        </w:rPr>
        <w:t>в качеството си на длъжностно лице /</w:t>
      </w:r>
      <w:r w:rsidR="00951AEF" w:rsidRPr="008B193B">
        <w:rPr>
          <w:rFonts w:ascii="Times New Roman" w:hAnsi="Times New Roman"/>
          <w:i/>
          <w:iCs/>
          <w:sz w:val="24"/>
          <w:szCs w:val="24"/>
        </w:rPr>
        <w:t>по смисъла на чл. 93, т. 1, б. „б” НК</w:t>
      </w:r>
      <w:r w:rsidR="00951AEF" w:rsidRPr="008B193B">
        <w:rPr>
          <w:rFonts w:ascii="Times New Roman" w:hAnsi="Times New Roman"/>
          <w:b/>
          <w:bCs/>
          <w:szCs w:val="28"/>
        </w:rPr>
        <w:t>/ -</w:t>
      </w:r>
      <w:r w:rsidR="00951AEF" w:rsidRPr="008B193B">
        <w:rPr>
          <w:rFonts w:ascii="Times New Roman" w:hAnsi="Times New Roman"/>
          <w:i/>
          <w:iCs/>
          <w:sz w:val="24"/>
          <w:szCs w:val="24"/>
        </w:rPr>
        <w:t xml:space="preserve"> </w:t>
      </w:r>
      <w:r w:rsidR="00951AEF" w:rsidRPr="008B193B">
        <w:rPr>
          <w:rFonts w:ascii="Times New Roman" w:hAnsi="Times New Roman"/>
          <w:iCs/>
          <w:szCs w:val="28"/>
        </w:rPr>
        <w:t xml:space="preserve">Ръководител на „Специализирана служба за </w:t>
      </w:r>
      <w:r w:rsidR="00951AEF" w:rsidRPr="008B193B">
        <w:rPr>
          <w:rFonts w:ascii="Times New Roman" w:hAnsi="Times New Roman"/>
          <w:iCs/>
          <w:szCs w:val="28"/>
        </w:rPr>
        <w:lastRenderedPageBreak/>
        <w:t>вътрешен контрол“ на КТБ АД</w:t>
      </w:r>
      <w:r w:rsidR="00951AEF" w:rsidRPr="008B193B">
        <w:rPr>
          <w:rFonts w:ascii="Times New Roman" w:hAnsi="Times New Roman"/>
          <w:iCs/>
          <w:sz w:val="24"/>
          <w:szCs w:val="24"/>
        </w:rPr>
        <w:t xml:space="preserve"> –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51AEF" w:rsidRPr="008B193B">
        <w:rPr>
          <w:rFonts w:ascii="Times New Roman" w:hAnsi="Times New Roman"/>
          <w:b/>
          <w:bCs/>
          <w:szCs w:val="28"/>
        </w:rPr>
        <w:t xml:space="preserve">, в съучастие като помагач с Александър </w:t>
      </w:r>
      <w:r w:rsidR="009D014A">
        <w:rPr>
          <w:rFonts w:ascii="Times New Roman" w:hAnsi="Times New Roman"/>
          <w:b/>
          <w:bCs/>
          <w:szCs w:val="28"/>
        </w:rPr>
        <w:t>******</w:t>
      </w:r>
      <w:r w:rsidR="00951AEF" w:rsidRPr="008B193B">
        <w:rPr>
          <w:rFonts w:ascii="Times New Roman" w:hAnsi="Times New Roman"/>
          <w:b/>
          <w:bCs/>
          <w:szCs w:val="28"/>
        </w:rPr>
        <w:t xml:space="preserve"> Панталеев</w:t>
      </w:r>
      <w:r w:rsidR="00951AEF" w:rsidRPr="008B193B">
        <w:rPr>
          <w:rFonts w:ascii="Times New Roman" w:hAnsi="Times New Roman"/>
          <w:szCs w:val="28"/>
        </w:rPr>
        <w:t xml:space="preserve"> – </w:t>
      </w:r>
      <w:r w:rsidR="00951AEF" w:rsidRPr="008B193B">
        <w:rPr>
          <w:rFonts w:ascii="Times New Roman" w:hAnsi="Times New Roman"/>
          <w:b/>
          <w:bCs/>
          <w:szCs w:val="28"/>
        </w:rPr>
        <w:t xml:space="preserve">извършител </w:t>
      </w:r>
      <w:r w:rsidR="00951AEF" w:rsidRPr="008B193B">
        <w:rPr>
          <w:rFonts w:ascii="Times New Roman" w:hAnsi="Times New Roman"/>
          <w:szCs w:val="28"/>
        </w:rPr>
        <w:t>/</w:t>
      </w:r>
      <w:r w:rsidR="00951AEF" w:rsidRPr="008B193B">
        <w:rPr>
          <w:rFonts w:ascii="Times New Roman" w:hAnsi="Times New Roman"/>
          <w:i/>
          <w:iCs/>
          <w:sz w:val="24"/>
          <w:szCs w:val="24"/>
        </w:rPr>
        <w:t>длъжностно лице</w:t>
      </w:r>
      <w:r w:rsidR="00951AEF" w:rsidRPr="008B193B">
        <w:rPr>
          <w:rFonts w:ascii="Times New Roman" w:hAnsi="Times New Roman"/>
          <w:sz w:val="24"/>
          <w:szCs w:val="24"/>
        </w:rPr>
        <w:t xml:space="preserve"> </w:t>
      </w:r>
      <w:r w:rsidR="00951AEF" w:rsidRPr="008B193B">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51AEF" w:rsidRPr="008B193B">
        <w:rPr>
          <w:rFonts w:ascii="Times New Roman" w:hAnsi="Times New Roman"/>
          <w:sz w:val="24"/>
          <w:szCs w:val="24"/>
        </w:rPr>
        <w:t xml:space="preserve"> </w:t>
      </w:r>
      <w:r w:rsidR="00951AEF"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51AEF" w:rsidRPr="008B193B">
        <w:rPr>
          <w:rFonts w:ascii="Times New Roman" w:hAnsi="Times New Roman"/>
          <w:sz w:val="24"/>
          <w:szCs w:val="24"/>
        </w:rPr>
        <w:t>.</w:t>
      </w:r>
      <w:r w:rsidR="00951AEF" w:rsidRPr="008B193B">
        <w:rPr>
          <w:rFonts w:ascii="Times New Roman" w:hAnsi="Times New Roman"/>
          <w:i/>
          <w:iCs/>
        </w:rPr>
        <w:t>/</w:t>
      </w:r>
      <w:r w:rsidR="00951AEF" w:rsidRPr="008B193B">
        <w:rPr>
          <w:rFonts w:ascii="Times New Roman" w:hAnsi="Times New Roman"/>
        </w:rPr>
        <w:t>,</w:t>
      </w:r>
      <w:r w:rsidR="00951AEF" w:rsidRPr="008B193B">
        <w:rPr>
          <w:rFonts w:ascii="Times New Roman" w:hAnsi="Times New Roman"/>
          <w:i/>
          <w:iCs/>
          <w:sz w:val="24"/>
          <w:szCs w:val="24"/>
        </w:rPr>
        <w:t xml:space="preserve"> </w:t>
      </w:r>
      <w:r w:rsidR="00951AEF" w:rsidRPr="008B193B">
        <w:rPr>
          <w:rFonts w:ascii="Times New Roman" w:hAnsi="Times New Roman"/>
          <w:b/>
          <w:bCs/>
          <w:szCs w:val="28"/>
        </w:rPr>
        <w:t>с</w:t>
      </w:r>
      <w:r w:rsidR="00951AEF" w:rsidRPr="008B193B">
        <w:rPr>
          <w:rFonts w:ascii="Times New Roman" w:hAnsi="Times New Roman"/>
          <w:szCs w:val="28"/>
        </w:rPr>
        <w:t xml:space="preserve"> </w:t>
      </w:r>
      <w:r w:rsidR="00951AEF" w:rsidRPr="008B193B">
        <w:rPr>
          <w:rFonts w:ascii="Times New Roman" w:hAnsi="Times New Roman"/>
          <w:b/>
          <w:bCs/>
          <w:szCs w:val="28"/>
        </w:rPr>
        <w:t xml:space="preserve">Илиан </w:t>
      </w:r>
      <w:r w:rsidR="009D014A">
        <w:rPr>
          <w:rFonts w:ascii="Times New Roman" w:hAnsi="Times New Roman"/>
          <w:b/>
          <w:bCs/>
          <w:szCs w:val="28"/>
        </w:rPr>
        <w:t>******</w:t>
      </w:r>
      <w:r w:rsidR="00951AEF" w:rsidRPr="008B193B">
        <w:rPr>
          <w:rFonts w:ascii="Times New Roman" w:hAnsi="Times New Roman"/>
          <w:b/>
          <w:bCs/>
          <w:szCs w:val="28"/>
        </w:rPr>
        <w:t xml:space="preserve"> Зафиров</w:t>
      </w:r>
      <w:r w:rsidR="00951AEF" w:rsidRPr="008B193B">
        <w:rPr>
          <w:rFonts w:ascii="Times New Roman" w:hAnsi="Times New Roman"/>
          <w:szCs w:val="28"/>
        </w:rPr>
        <w:t xml:space="preserve"> – </w:t>
      </w:r>
      <w:r w:rsidR="00951AEF" w:rsidRPr="008B193B">
        <w:rPr>
          <w:rFonts w:ascii="Times New Roman" w:hAnsi="Times New Roman"/>
          <w:b/>
          <w:bCs/>
          <w:szCs w:val="28"/>
        </w:rPr>
        <w:t>извършител</w:t>
      </w:r>
      <w:r w:rsidR="00951AEF" w:rsidRPr="008B193B">
        <w:rPr>
          <w:rFonts w:ascii="Times New Roman" w:hAnsi="Times New Roman"/>
          <w:i/>
          <w:iCs/>
          <w:szCs w:val="28"/>
        </w:rPr>
        <w:t xml:space="preserve"> </w:t>
      </w:r>
      <w:r w:rsidR="00951AEF" w:rsidRPr="008B193B">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00951AEF" w:rsidRPr="008B193B">
        <w:rPr>
          <w:rFonts w:ascii="Times New Roman" w:hAnsi="Times New Roman"/>
          <w:sz w:val="24"/>
          <w:szCs w:val="24"/>
        </w:rPr>
        <w:t>,</w:t>
      </w:r>
      <w:r w:rsidR="00951AEF" w:rsidRPr="008B193B">
        <w:rPr>
          <w:rFonts w:ascii="Times New Roman" w:hAnsi="Times New Roman"/>
          <w:szCs w:val="28"/>
        </w:rPr>
        <w:t xml:space="preserve"> </w:t>
      </w:r>
      <w:r w:rsidR="00951AEF" w:rsidRPr="008B193B">
        <w:rPr>
          <w:rFonts w:ascii="Times New Roman" w:hAnsi="Times New Roman"/>
          <w:b/>
          <w:bCs/>
          <w:szCs w:val="28"/>
        </w:rPr>
        <w:t xml:space="preserve">с Георги </w:t>
      </w:r>
      <w:r w:rsidR="009D014A">
        <w:rPr>
          <w:rFonts w:ascii="Times New Roman" w:hAnsi="Times New Roman"/>
          <w:b/>
          <w:bCs/>
          <w:szCs w:val="28"/>
        </w:rPr>
        <w:t>******</w:t>
      </w:r>
      <w:r w:rsidR="00951AEF" w:rsidRPr="008B193B">
        <w:rPr>
          <w:rFonts w:ascii="Times New Roman" w:hAnsi="Times New Roman"/>
          <w:b/>
          <w:bCs/>
          <w:szCs w:val="28"/>
        </w:rPr>
        <w:t xml:space="preserve"> Зяпков</w:t>
      </w:r>
      <w:r w:rsidR="00951AEF" w:rsidRPr="008B193B">
        <w:rPr>
          <w:rFonts w:ascii="Times New Roman" w:hAnsi="Times New Roman"/>
          <w:szCs w:val="28"/>
        </w:rPr>
        <w:t xml:space="preserve"> – </w:t>
      </w:r>
      <w:r w:rsidR="00951AEF" w:rsidRPr="008B193B">
        <w:rPr>
          <w:rFonts w:ascii="Times New Roman" w:hAnsi="Times New Roman"/>
          <w:b/>
          <w:bCs/>
          <w:szCs w:val="28"/>
        </w:rPr>
        <w:t>извършител</w:t>
      </w:r>
      <w:r w:rsidR="00951AEF" w:rsidRPr="008B193B">
        <w:rPr>
          <w:rFonts w:ascii="Times New Roman" w:hAnsi="Times New Roman"/>
          <w:szCs w:val="28"/>
        </w:rPr>
        <w:t xml:space="preserve"> </w:t>
      </w:r>
      <w:r w:rsidR="00951AEF" w:rsidRPr="008B193B">
        <w:rPr>
          <w:rFonts w:ascii="Times New Roman" w:hAnsi="Times New Roman"/>
          <w:sz w:val="24"/>
          <w:szCs w:val="24"/>
        </w:rPr>
        <w:t>/</w:t>
      </w:r>
      <w:r w:rsidR="00951AEF" w:rsidRPr="008B193B">
        <w:rPr>
          <w:rFonts w:ascii="Times New Roman" w:hAnsi="Times New Roman"/>
          <w:i/>
          <w:sz w:val="24"/>
          <w:szCs w:val="24"/>
        </w:rPr>
        <w:t>длъжностно лице</w:t>
      </w:r>
      <w:r w:rsidR="00951AEF" w:rsidRPr="008B193B">
        <w:rPr>
          <w:rFonts w:ascii="Times New Roman" w:hAnsi="Times New Roman"/>
          <w:sz w:val="24"/>
          <w:szCs w:val="24"/>
        </w:rPr>
        <w:t xml:space="preserve"> </w:t>
      </w:r>
      <w:r w:rsidR="00951AEF"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51AEF" w:rsidRPr="008B193B">
        <w:rPr>
          <w:rFonts w:ascii="Times New Roman" w:hAnsi="Times New Roman"/>
          <w:szCs w:val="28"/>
        </w:rPr>
        <w:t xml:space="preserve">, </w:t>
      </w:r>
      <w:r w:rsidR="00951AEF" w:rsidRPr="008B193B">
        <w:rPr>
          <w:rFonts w:ascii="Times New Roman" w:hAnsi="Times New Roman"/>
          <w:b/>
          <w:szCs w:val="28"/>
        </w:rPr>
        <w:t>с</w:t>
      </w:r>
      <w:r w:rsidR="00951AEF" w:rsidRPr="008B193B">
        <w:rPr>
          <w:rFonts w:ascii="Times New Roman" w:hAnsi="Times New Roman"/>
          <w:szCs w:val="28"/>
        </w:rPr>
        <w:t xml:space="preserve"> </w:t>
      </w:r>
      <w:r w:rsidR="00951AEF" w:rsidRPr="008B193B">
        <w:rPr>
          <w:rFonts w:ascii="Times New Roman" w:hAnsi="Times New Roman"/>
          <w:b/>
          <w:bCs/>
          <w:szCs w:val="28"/>
        </w:rPr>
        <w:t xml:space="preserve">Цветан </w:t>
      </w:r>
      <w:r w:rsidR="009D014A">
        <w:rPr>
          <w:rFonts w:ascii="Times New Roman" w:hAnsi="Times New Roman"/>
          <w:b/>
          <w:bCs/>
          <w:szCs w:val="28"/>
        </w:rPr>
        <w:t>******</w:t>
      </w:r>
      <w:r w:rsidR="00951AEF" w:rsidRPr="008B193B">
        <w:rPr>
          <w:rFonts w:ascii="Times New Roman" w:hAnsi="Times New Roman"/>
          <w:b/>
          <w:bCs/>
          <w:szCs w:val="28"/>
        </w:rPr>
        <w:t xml:space="preserve"> Василев</w:t>
      </w:r>
      <w:r w:rsidR="00951AEF" w:rsidRPr="008B193B">
        <w:rPr>
          <w:rFonts w:ascii="Times New Roman" w:hAnsi="Times New Roman"/>
          <w:szCs w:val="28"/>
        </w:rPr>
        <w:t xml:space="preserve"> – </w:t>
      </w:r>
      <w:r w:rsidR="00951AEF" w:rsidRPr="008B193B">
        <w:rPr>
          <w:rFonts w:ascii="Times New Roman" w:hAnsi="Times New Roman"/>
          <w:b/>
          <w:bCs/>
          <w:szCs w:val="28"/>
        </w:rPr>
        <w:t>подбудител и помагач</w:t>
      </w:r>
      <w:r w:rsidR="00951AEF" w:rsidRPr="008B193B">
        <w:rPr>
          <w:rFonts w:ascii="Times New Roman" w:hAnsi="Times New Roman"/>
          <w:szCs w:val="28"/>
        </w:rPr>
        <w:t xml:space="preserve"> /</w:t>
      </w:r>
      <w:r w:rsidR="00951AEF"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951AEF" w:rsidRPr="008B193B">
        <w:rPr>
          <w:rFonts w:ascii="Times New Roman" w:hAnsi="Times New Roman"/>
          <w:szCs w:val="28"/>
        </w:rPr>
        <w:t>/,</w:t>
      </w:r>
      <w:r w:rsidR="00951AEF" w:rsidRPr="008B193B">
        <w:rPr>
          <w:rFonts w:ascii="Times New Roman" w:hAnsi="Times New Roman"/>
          <w:b/>
          <w:bCs/>
          <w:szCs w:val="28"/>
        </w:rPr>
        <w:t xml:space="preserve"> с</w:t>
      </w:r>
      <w:r w:rsidR="00951AEF" w:rsidRPr="008B193B">
        <w:rPr>
          <w:rFonts w:ascii="Times New Roman" w:hAnsi="Times New Roman"/>
          <w:szCs w:val="28"/>
        </w:rPr>
        <w:t xml:space="preserve"> </w:t>
      </w:r>
      <w:r w:rsidR="00951AEF" w:rsidRPr="008B193B">
        <w:rPr>
          <w:rFonts w:ascii="Times New Roman" w:hAnsi="Times New Roman"/>
          <w:b/>
          <w:bCs/>
          <w:szCs w:val="28"/>
        </w:rPr>
        <w:t xml:space="preserve">Маргарита </w:t>
      </w:r>
      <w:r w:rsidR="009D014A">
        <w:rPr>
          <w:rFonts w:ascii="Times New Roman" w:hAnsi="Times New Roman"/>
          <w:b/>
          <w:bCs/>
          <w:szCs w:val="28"/>
        </w:rPr>
        <w:t>******</w:t>
      </w:r>
      <w:r w:rsidR="00951AEF" w:rsidRPr="008B193B">
        <w:rPr>
          <w:rFonts w:ascii="Times New Roman" w:hAnsi="Times New Roman"/>
          <w:b/>
          <w:bCs/>
          <w:szCs w:val="28"/>
        </w:rPr>
        <w:t xml:space="preserve"> Голева</w:t>
      </w:r>
      <w:r w:rsidR="00951AEF" w:rsidRPr="008B193B">
        <w:rPr>
          <w:rFonts w:ascii="Times New Roman" w:hAnsi="Times New Roman"/>
          <w:szCs w:val="28"/>
        </w:rPr>
        <w:t xml:space="preserve"> – </w:t>
      </w:r>
      <w:r w:rsidR="00951AEF" w:rsidRPr="008B193B">
        <w:rPr>
          <w:rFonts w:ascii="Times New Roman" w:hAnsi="Times New Roman"/>
          <w:b/>
          <w:bCs/>
          <w:szCs w:val="28"/>
        </w:rPr>
        <w:t xml:space="preserve">помагач </w:t>
      </w:r>
      <w:r w:rsidR="00951AEF" w:rsidRPr="008B193B">
        <w:rPr>
          <w:rFonts w:ascii="Times New Roman" w:hAnsi="Times New Roman"/>
          <w:szCs w:val="28"/>
        </w:rPr>
        <w:t>(</w:t>
      </w:r>
      <w:r w:rsidR="00951AEF" w:rsidRPr="008B193B">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951AEF" w:rsidRPr="008B193B">
        <w:rPr>
          <w:rFonts w:ascii="Times New Roman" w:hAnsi="Times New Roman"/>
          <w:i/>
          <w:sz w:val="24"/>
          <w:szCs w:val="24"/>
        </w:rPr>
        <w:t xml:space="preserve"> с писмо за ангажимент от 08.11.2013 година</w:t>
      </w:r>
      <w:r w:rsidR="00951AEF" w:rsidRPr="008B193B">
        <w:rPr>
          <w:rFonts w:ascii="Times New Roman" w:hAnsi="Times New Roman"/>
          <w:szCs w:val="28"/>
        </w:rPr>
        <w:t xml:space="preserve">), </w:t>
      </w:r>
      <w:r w:rsidR="00951AEF"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951AEF" w:rsidRPr="008B193B">
        <w:rPr>
          <w:rFonts w:ascii="Times New Roman" w:hAnsi="Times New Roman"/>
          <w:szCs w:val="28"/>
        </w:rPr>
        <w:t>/</w:t>
      </w:r>
      <w:r w:rsidR="00951AEF" w:rsidRPr="008B193B">
        <w:rPr>
          <w:rFonts w:ascii="Times New Roman" w:hAnsi="Times New Roman"/>
          <w:i/>
          <w:iCs/>
          <w:sz w:val="24"/>
          <w:szCs w:val="24"/>
        </w:rPr>
        <w:t xml:space="preserve">съгласно чл.16 , ал.3 от Наредба № 10 от 26.11.2003 г. за вътрешния </w:t>
      </w:r>
      <w:r w:rsidR="00951AEF" w:rsidRPr="008B193B">
        <w:rPr>
          <w:rFonts w:ascii="Times New Roman" w:hAnsi="Times New Roman"/>
          <w:i/>
          <w:iCs/>
          <w:sz w:val="24"/>
          <w:szCs w:val="24"/>
        </w:rPr>
        <w:lastRenderedPageBreak/>
        <w:t xml:space="preserve">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w:t>
      </w:r>
      <w:r w:rsidR="00951AEF" w:rsidRPr="008B193B">
        <w:rPr>
          <w:rFonts w:ascii="Times New Roman" w:hAnsi="Times New Roman"/>
          <w:i/>
          <w:iCs/>
        </w:rPr>
        <w:t xml:space="preserve">ѝ </w:t>
      </w:r>
      <w:r w:rsidR="00951AEF"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951AEF" w:rsidRPr="008B193B">
        <w:rPr>
          <w:rFonts w:ascii="Times New Roman" w:hAnsi="Times New Roman"/>
          <w:sz w:val="24"/>
          <w:szCs w:val="24"/>
        </w:rPr>
        <w:t>/</w:t>
      </w:r>
      <w:r w:rsidR="00951AEF" w:rsidRPr="008B193B">
        <w:rPr>
          <w:rFonts w:ascii="Times New Roman" w:hAnsi="Times New Roman"/>
          <w:szCs w:val="28"/>
        </w:rPr>
        <w:t>,</w:t>
      </w:r>
      <w:r w:rsidR="00951AEF" w:rsidRPr="008B193B">
        <w:rPr>
          <w:rFonts w:ascii="Times New Roman" w:hAnsi="Times New Roman"/>
          <w:i/>
          <w:iCs/>
          <w:szCs w:val="28"/>
        </w:rPr>
        <w:t xml:space="preserve"> </w:t>
      </w:r>
      <w:r w:rsidR="00951AEF" w:rsidRPr="008B193B">
        <w:rPr>
          <w:rFonts w:ascii="Times New Roman" w:hAnsi="Times New Roman"/>
          <w:b/>
          <w:bCs/>
          <w:szCs w:val="28"/>
        </w:rPr>
        <w:t>умишлено улеснила /</w:t>
      </w:r>
      <w:r w:rsidR="00951AEF" w:rsidRPr="008B193B">
        <w:rPr>
          <w:rFonts w:ascii="Times New Roman" w:hAnsi="Times New Roman"/>
          <w:b/>
          <w:bCs/>
          <w:sz w:val="20"/>
        </w:rPr>
        <w:t>като:</w:t>
      </w:r>
    </w:p>
    <w:p w:rsidR="00951AEF" w:rsidRPr="008B193B" w:rsidRDefault="00951AEF" w:rsidP="00951AEF">
      <w:pPr>
        <w:tabs>
          <w:tab w:val="left" w:pos="-900"/>
        </w:tabs>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951AEF" w:rsidRPr="008B193B" w:rsidRDefault="00951AEF" w:rsidP="009118BC">
      <w:pPr>
        <w:ind w:right="-2" w:firstLine="709"/>
        <w:jc w:val="both"/>
        <w:rPr>
          <w:rFonts w:ascii="Times New Roman" w:hAnsi="Times New Roman"/>
          <w:b/>
          <w:bCs/>
          <w:szCs w:val="28"/>
        </w:rPr>
      </w:pPr>
      <w:r w:rsidRPr="008B193B">
        <w:rPr>
          <w:rFonts w:ascii="Times New Roman" w:hAnsi="Times New Roman"/>
          <w:sz w:val="20"/>
        </w:rPr>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w:t>
      </w:r>
      <w:r w:rsidRPr="008B193B">
        <w:rPr>
          <w:rFonts w:ascii="Times New Roman" w:hAnsi="Times New Roman"/>
          <w:sz w:val="20"/>
        </w:rPr>
        <w:lastRenderedPageBreak/>
        <w:t>„Банков надзор“ /</w:t>
      </w:r>
      <w:r w:rsidRPr="008B193B">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Илиан </w:t>
      </w:r>
      <w:r w:rsidR="009D014A">
        <w:rPr>
          <w:rFonts w:ascii="Times New Roman" w:hAnsi="Times New Roman"/>
          <w:b/>
          <w:bCs/>
          <w:szCs w:val="28"/>
        </w:rPr>
        <w:t>******</w:t>
      </w:r>
      <w:r w:rsidRPr="008B193B">
        <w:rPr>
          <w:rFonts w:ascii="Times New Roman" w:hAnsi="Times New Roman"/>
          <w:b/>
          <w:bCs/>
          <w:szCs w:val="28"/>
        </w:rPr>
        <w:t xml:space="preserve"> Зафиров</w:t>
      </w:r>
      <w:r w:rsidRPr="008B193B">
        <w:rPr>
          <w:rFonts w:ascii="Times New Roman" w:hAnsi="Times New Roman"/>
          <w:szCs w:val="28"/>
        </w:rPr>
        <w:t xml:space="preserve"> </w:t>
      </w:r>
      <w:r w:rsidRPr="008B193B">
        <w:rPr>
          <w:rFonts w:ascii="Times New Roman" w:hAnsi="Times New Roman"/>
          <w:b/>
          <w:bCs/>
          <w:szCs w:val="28"/>
        </w:rPr>
        <w:t xml:space="preserve">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951AEF" w:rsidRPr="008B193B" w:rsidRDefault="00951AEF" w:rsidP="00951AEF">
      <w:pPr>
        <w:tabs>
          <w:tab w:val="left" w:pos="9781"/>
        </w:tabs>
        <w:ind w:right="-2"/>
        <w:jc w:val="both"/>
        <w:rPr>
          <w:rFonts w:ascii="Times New Roman" w:hAnsi="Times New Roman"/>
          <w:b/>
          <w:bCs/>
          <w:sz w:val="20"/>
        </w:rPr>
      </w:pPr>
    </w:p>
    <w:p w:rsidR="00951AEF" w:rsidRPr="008B193B" w:rsidRDefault="00951AEF" w:rsidP="00951AEF">
      <w:pPr>
        <w:ind w:right="-2" w:firstLine="708"/>
        <w:jc w:val="both"/>
        <w:rPr>
          <w:rFonts w:ascii="Times New Roman" w:hAnsi="Times New Roman"/>
          <w:b/>
          <w:sz w:val="20"/>
        </w:rPr>
      </w:pPr>
      <w:r w:rsidRPr="008B193B">
        <w:rPr>
          <w:rFonts w:ascii="Times New Roman" w:hAnsi="Times New Roman"/>
          <w:b/>
          <w:sz w:val="24"/>
          <w:szCs w:val="24"/>
        </w:rPr>
        <w:t xml:space="preserve">- АЛЕКСАНДЪР </w:t>
      </w:r>
      <w:r w:rsidR="009D014A">
        <w:rPr>
          <w:rFonts w:ascii="Times New Roman" w:hAnsi="Times New Roman"/>
          <w:b/>
          <w:sz w:val="24"/>
          <w:szCs w:val="24"/>
        </w:rPr>
        <w:t>******</w:t>
      </w:r>
      <w:r w:rsidRPr="008B193B">
        <w:rPr>
          <w:rFonts w:ascii="Times New Roman" w:hAnsi="Times New Roman"/>
          <w:b/>
          <w:sz w:val="24"/>
          <w:szCs w:val="24"/>
        </w:rPr>
        <w:t xml:space="preserve"> ПАНТАЛЕЕВ - </w:t>
      </w:r>
      <w:r w:rsidRPr="008B193B">
        <w:rPr>
          <w:rFonts w:ascii="Times New Roman" w:hAnsi="Times New Roman"/>
          <w:b/>
          <w:bCs/>
          <w:sz w:val="20"/>
        </w:rPr>
        <w:t>на 25.03.2014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с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w:t>
      </w:r>
      <w:r w:rsidRPr="008B193B">
        <w:rPr>
          <w:rFonts w:ascii="Times New Roman" w:hAnsi="Times New Roman"/>
          <w:i/>
          <w:iCs/>
          <w:sz w:val="20"/>
        </w:rPr>
        <w:lastRenderedPageBreak/>
        <w:t>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25.03.2014 г. сумата от 8 000 000.00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- 15 646 640.00 </w:t>
      </w:r>
      <w:r w:rsidRPr="008B193B">
        <w:rPr>
          <w:rFonts w:ascii="Times New Roman" w:hAnsi="Times New Roman"/>
          <w:i/>
          <w:iCs/>
          <w:sz w:val="20"/>
        </w:rPr>
        <w:t xml:space="preserve">лева, посочена в искане за усвояване на парични средства с вх.№ 364/25.03.2014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25.03.2014 г. между „Равас Инвест” АД и КТБ АД, въз основа на който Георги Зяпков е одобрил с нареждане, изпратено до касиер счетоводител Десислава Борисова по електронна поща на 25.03.2014 г., изпълнение на искане с вх. № 364/25.03.2014 г. за усвояване на парични средства в размер на 8 000 000.00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- 15 646 640.00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83</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9721 01 с титуляр „Равас Инвест”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удостоверение на собственици,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w:t>
      </w:r>
      <w:r w:rsidRPr="008B193B">
        <w:rPr>
          <w:rFonts w:ascii="Times New Roman" w:hAnsi="Times New Roman"/>
          <w:b/>
          <w:bCs/>
          <w:iCs/>
          <w:sz w:val="20"/>
        </w:rPr>
        <w:t>, съгласно</w:t>
      </w:r>
      <w:r w:rsidRPr="008B193B">
        <w:rPr>
          <w:rFonts w:ascii="Times New Roman" w:hAnsi="Times New Roman"/>
          <w:b/>
          <w:sz w:val="20"/>
        </w:rPr>
        <w:t xml:space="preserve"> </w:t>
      </w:r>
      <w:r w:rsidRPr="008B193B">
        <w:rPr>
          <w:rFonts w:ascii="Times New Roman" w:hAnsi="Times New Roman"/>
          <w:b/>
          <w:bCs/>
          <w:sz w:val="20"/>
        </w:rPr>
        <w:t>Договор за управление 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8 000 000.00</w:t>
      </w:r>
      <w:r w:rsidR="00927721" w:rsidRPr="008B193B">
        <w:rPr>
          <w:rFonts w:ascii="Times New Roman" w:hAnsi="Times New Roman"/>
          <w:sz w:val="20"/>
          <w:lang w:val="bg-BG"/>
        </w:rPr>
        <w:t xml:space="preserve"> евро</w:t>
      </w:r>
      <w:r w:rsidRPr="008B193B">
        <w:rPr>
          <w:rFonts w:ascii="Times New Roman" w:hAnsi="Times New Roman"/>
          <w:sz w:val="20"/>
          <w:lang w:val="ru-RU"/>
        </w:rPr>
        <w:t xml:space="preserve"> </w:t>
      </w:r>
      <w:r w:rsidRPr="008B193B">
        <w:rPr>
          <w:rFonts w:ascii="Times New Roman" w:hAnsi="Times New Roman"/>
          <w:b/>
          <w:i/>
          <w:sz w:val="20"/>
        </w:rPr>
        <w:t>/</w:t>
      </w:r>
      <w:r w:rsidRPr="008B193B">
        <w:rPr>
          <w:rFonts w:ascii="Times New Roman" w:hAnsi="Times New Roman"/>
          <w:i/>
          <w:sz w:val="20"/>
        </w:rPr>
        <w:t>осем милиона евро/</w:t>
      </w:r>
      <w:r w:rsidRPr="008B193B">
        <w:rPr>
          <w:rFonts w:ascii="Times New Roman" w:hAnsi="Times New Roman"/>
          <w:sz w:val="20"/>
          <w:lang w:val="ru-RU"/>
        </w:rPr>
        <w:t xml:space="preserve">, с левова равностойност по официалния курс за деня на БНБ - 15 646 640.00 </w:t>
      </w:r>
      <w:r w:rsidRPr="008B193B">
        <w:rPr>
          <w:rFonts w:ascii="Times New Roman" w:hAnsi="Times New Roman"/>
          <w:sz w:val="20"/>
        </w:rPr>
        <w:t>лева /</w:t>
      </w:r>
      <w:r w:rsidRPr="008B193B">
        <w:rPr>
          <w:rFonts w:ascii="Times New Roman" w:hAnsi="Times New Roman"/>
          <w:i/>
          <w:sz w:val="20"/>
        </w:rPr>
        <w:t>петнадесет милиона шестстотин четиридесет и шест хиляди шестстотин и четиридесет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951AEF" w:rsidRPr="008B193B" w:rsidRDefault="00951AEF" w:rsidP="00951AEF">
      <w:pPr>
        <w:ind w:right="-2"/>
        <w:jc w:val="both"/>
        <w:rPr>
          <w:rFonts w:ascii="Times New Roman" w:hAnsi="Times New Roman"/>
          <w:b/>
          <w:sz w:val="20"/>
        </w:rPr>
      </w:pPr>
    </w:p>
    <w:p w:rsidR="00951AEF" w:rsidRPr="008B193B" w:rsidRDefault="00951AEF" w:rsidP="00951AEF">
      <w:pPr>
        <w:ind w:right="-2" w:firstLine="708"/>
        <w:jc w:val="both"/>
        <w:rPr>
          <w:rFonts w:ascii="Times New Roman" w:hAnsi="Times New Roman"/>
          <w:b/>
          <w:sz w:val="20"/>
        </w:rPr>
      </w:pPr>
      <w:r w:rsidRPr="008B193B">
        <w:rPr>
          <w:rFonts w:ascii="Times New Roman" w:hAnsi="Times New Roman"/>
          <w:b/>
          <w:sz w:val="24"/>
          <w:szCs w:val="24"/>
        </w:rPr>
        <w:t xml:space="preserve">- ИЛИАН </w:t>
      </w:r>
      <w:r w:rsidR="009D014A">
        <w:rPr>
          <w:rFonts w:ascii="Times New Roman" w:hAnsi="Times New Roman"/>
          <w:b/>
          <w:sz w:val="24"/>
          <w:szCs w:val="24"/>
        </w:rPr>
        <w:t>******</w:t>
      </w:r>
      <w:r w:rsidRPr="008B193B">
        <w:rPr>
          <w:rFonts w:ascii="Times New Roman" w:hAnsi="Times New Roman"/>
          <w:b/>
          <w:sz w:val="24"/>
          <w:szCs w:val="24"/>
        </w:rPr>
        <w:t xml:space="preserve"> ЗАФИРОВ -</w:t>
      </w:r>
      <w:r w:rsidRPr="008B193B">
        <w:rPr>
          <w:rFonts w:ascii="Times New Roman" w:hAnsi="Times New Roman"/>
          <w:b/>
          <w:bCs/>
          <w:sz w:val="20"/>
        </w:rPr>
        <w:t xml:space="preserve"> на 25.03.2014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w:t>
      </w:r>
      <w:r w:rsidRPr="008B193B">
        <w:rPr>
          <w:rFonts w:ascii="Times New Roman" w:hAnsi="Times New Roman"/>
          <w:b/>
          <w:bCs/>
          <w:sz w:val="20"/>
        </w:rPr>
        <w:lastRenderedPageBreak/>
        <w:t>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w:t>
      </w:r>
      <w:r w:rsidRPr="008B193B">
        <w:rPr>
          <w:rFonts w:ascii="Times New Roman" w:hAnsi="Times New Roman"/>
          <w:i/>
          <w:iCs/>
          <w:sz w:val="20"/>
        </w:rPr>
        <w:t>-</w:t>
      </w:r>
      <w:r w:rsidRPr="008B193B">
        <w:rPr>
          <w:rFonts w:ascii="Times New Roman" w:hAnsi="Times New Roman"/>
          <w:sz w:val="20"/>
        </w:rPr>
        <w:t xml:space="preserve"> съгласно Договор за управление от 21.07.2003 г., с Решение на Надзорния съвет от 30.06.2003 г. и от 21.07.2003 г.,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25.03.2014 г. сумата от 8 000 000.00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- 15 646 640.00 </w:t>
      </w:r>
      <w:r w:rsidRPr="008B193B">
        <w:rPr>
          <w:rFonts w:ascii="Times New Roman" w:hAnsi="Times New Roman"/>
          <w:i/>
          <w:iCs/>
          <w:sz w:val="20"/>
        </w:rPr>
        <w:t xml:space="preserve">лева, посочена в искане за усвояване на парични средства с вх.№ 364/25.03.2014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25.03.2014 г. между „Равас Инвест” АД и КТБ АД, въз основа на който Георги Зяпков е одобрил с нареждане, изпратено до касиер счетоводител Десислава Борисова по електронна поща на 25.03.2014 г., изпълнение на искане с вх. № 364/25.03.2014 г. за усвояване на парични средства в размер на 8 000 000.00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- 15 646 640.00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83</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9721 01 с титуляр „Равас Инвест”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удостоверение на собственици,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w:t>
      </w:r>
      <w:r w:rsidRPr="008B193B">
        <w:rPr>
          <w:rFonts w:ascii="Times New Roman" w:hAnsi="Times New Roman"/>
          <w:i/>
          <w:sz w:val="20"/>
        </w:rPr>
        <w:lastRenderedPageBreak/>
        <w:t xml:space="preserve">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 съгласно Договор за управление</w:t>
      </w:r>
      <w:r w:rsidRPr="008B193B">
        <w:rPr>
          <w:rFonts w:ascii="Times New Roman" w:hAnsi="Times New Roman"/>
          <w:sz w:val="20"/>
        </w:rPr>
        <w:t xml:space="preserve"> </w:t>
      </w:r>
      <w:r w:rsidRPr="008B193B">
        <w:rPr>
          <w:rFonts w:ascii="Times New Roman" w:hAnsi="Times New Roman"/>
          <w:b/>
          <w:bCs/>
          <w:sz w:val="20"/>
        </w:rPr>
        <w:t>от 21.07.2003 г.</w:t>
      </w:r>
      <w:r w:rsidRPr="008B193B">
        <w:rPr>
          <w:rFonts w:ascii="Times New Roman" w:hAnsi="Times New Roman"/>
          <w:i/>
          <w:iCs/>
          <w:sz w:val="20"/>
        </w:rPr>
        <w:t xml:space="preserve"> – </w:t>
      </w:r>
      <w:r w:rsidRPr="008B193B">
        <w:rPr>
          <w:rFonts w:ascii="Times New Roman" w:hAnsi="Times New Roman"/>
          <w:b/>
          <w:bCs/>
          <w:i/>
          <w:iCs/>
          <w:sz w:val="20"/>
        </w:rPr>
        <w:t xml:space="preserve">чл.4.10 – </w:t>
      </w:r>
      <w:r w:rsidRPr="008B193B">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8B193B">
        <w:rPr>
          <w:rFonts w:ascii="Times New Roman" w:hAnsi="Times New Roman"/>
          <w:b/>
          <w:bCs/>
          <w:i/>
          <w:iCs/>
          <w:sz w:val="20"/>
        </w:rPr>
        <w:t xml:space="preserve"> 4.10.2. </w:t>
      </w:r>
      <w:r w:rsidRPr="008B193B">
        <w:rPr>
          <w:rFonts w:ascii="Times New Roman" w:hAnsi="Times New Roman"/>
          <w:i/>
          <w:iCs/>
          <w:sz w:val="20"/>
        </w:rPr>
        <w:t>Упражнява цялостен оперативен контрол върху текущата дейност на Банката;</w:t>
      </w:r>
      <w:r w:rsidRPr="008B193B">
        <w:rPr>
          <w:rFonts w:ascii="Times New Roman" w:hAnsi="Times New Roman"/>
          <w:b/>
          <w:bCs/>
          <w:i/>
          <w:iCs/>
          <w:sz w:val="20"/>
        </w:rPr>
        <w:t xml:space="preserve"> 4.10.3. </w:t>
      </w:r>
      <w:r w:rsidRPr="008B193B">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8B193B">
        <w:rPr>
          <w:rFonts w:ascii="Times New Roman" w:hAnsi="Times New Roman"/>
          <w:b/>
          <w:bCs/>
          <w:i/>
          <w:iCs/>
          <w:sz w:val="20"/>
        </w:rPr>
        <w:t xml:space="preserve"> 4.10.4. </w:t>
      </w:r>
      <w:r w:rsidRPr="008B193B">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8 000 000.00</w:t>
      </w:r>
      <w:r w:rsidRPr="008B193B">
        <w:rPr>
          <w:rFonts w:ascii="Times New Roman" w:hAnsi="Times New Roman"/>
          <w:sz w:val="20"/>
          <w:lang w:val="ru-RU"/>
        </w:rPr>
        <w:t xml:space="preserve"> </w:t>
      </w:r>
      <w:r w:rsidR="00927721" w:rsidRPr="008B193B">
        <w:rPr>
          <w:rFonts w:ascii="Times New Roman" w:hAnsi="Times New Roman"/>
          <w:sz w:val="20"/>
          <w:lang w:val="ru-RU"/>
        </w:rPr>
        <w:t xml:space="preserve">евро </w:t>
      </w:r>
      <w:r w:rsidRPr="008B193B">
        <w:rPr>
          <w:rFonts w:ascii="Times New Roman" w:hAnsi="Times New Roman"/>
          <w:b/>
          <w:i/>
          <w:sz w:val="20"/>
        </w:rPr>
        <w:t>/</w:t>
      </w:r>
      <w:r w:rsidRPr="008B193B">
        <w:rPr>
          <w:rFonts w:ascii="Times New Roman" w:hAnsi="Times New Roman"/>
          <w:i/>
          <w:sz w:val="20"/>
        </w:rPr>
        <w:t>осем милиона евро/</w:t>
      </w:r>
      <w:r w:rsidRPr="008B193B">
        <w:rPr>
          <w:rFonts w:ascii="Times New Roman" w:hAnsi="Times New Roman"/>
          <w:sz w:val="20"/>
          <w:lang w:val="ru-RU"/>
        </w:rPr>
        <w:t xml:space="preserve">, с левова равностойност по официалния курс за деня на БНБ - 15 646 640.00 </w:t>
      </w:r>
      <w:r w:rsidRPr="008B193B">
        <w:rPr>
          <w:rFonts w:ascii="Times New Roman" w:hAnsi="Times New Roman"/>
          <w:sz w:val="20"/>
        </w:rPr>
        <w:t>лева /</w:t>
      </w:r>
      <w:r w:rsidRPr="008B193B">
        <w:rPr>
          <w:rFonts w:ascii="Times New Roman" w:hAnsi="Times New Roman"/>
          <w:i/>
          <w:sz w:val="20"/>
        </w:rPr>
        <w:t>петнадесет милиона шестстотин четиридесет и шест хиляди шестстотин и четиридесет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951AEF" w:rsidRPr="008B193B" w:rsidRDefault="00951AEF" w:rsidP="00951AEF">
      <w:pPr>
        <w:ind w:right="-2"/>
        <w:jc w:val="both"/>
        <w:rPr>
          <w:rFonts w:ascii="Times New Roman" w:hAnsi="Times New Roman"/>
          <w:sz w:val="20"/>
        </w:rPr>
      </w:pPr>
    </w:p>
    <w:p w:rsidR="009118BC" w:rsidRPr="008B193B" w:rsidRDefault="00951AEF" w:rsidP="006D7472">
      <w:pPr>
        <w:ind w:right="-2" w:firstLine="708"/>
        <w:jc w:val="both"/>
        <w:rPr>
          <w:rFonts w:ascii="Times New Roman" w:hAnsi="Times New Roman"/>
          <w:b/>
          <w:bCs/>
          <w:sz w:val="20"/>
          <w:lang w:val="bg-BG"/>
        </w:rPr>
      </w:pPr>
      <w:r w:rsidRPr="008B193B">
        <w:rPr>
          <w:rFonts w:ascii="Times New Roman" w:hAnsi="Times New Roman"/>
          <w:sz w:val="24"/>
          <w:szCs w:val="24"/>
        </w:rPr>
        <w:t xml:space="preserve">- </w:t>
      </w:r>
      <w:r w:rsidRPr="008B193B">
        <w:rPr>
          <w:rFonts w:ascii="Times New Roman" w:hAnsi="Times New Roman"/>
          <w:b/>
          <w:sz w:val="24"/>
          <w:szCs w:val="24"/>
        </w:rPr>
        <w:t xml:space="preserve">ГЕОРГИ </w:t>
      </w:r>
      <w:r w:rsidR="009D014A">
        <w:rPr>
          <w:rFonts w:ascii="Times New Roman" w:hAnsi="Times New Roman"/>
          <w:b/>
          <w:sz w:val="24"/>
          <w:szCs w:val="24"/>
        </w:rPr>
        <w:t>******</w:t>
      </w:r>
      <w:r w:rsidRPr="008B193B">
        <w:rPr>
          <w:rFonts w:ascii="Times New Roman" w:hAnsi="Times New Roman"/>
          <w:b/>
          <w:sz w:val="24"/>
          <w:szCs w:val="24"/>
        </w:rPr>
        <w:t xml:space="preserve"> ЗЯПКОВ</w:t>
      </w:r>
      <w:r w:rsidRPr="008B193B">
        <w:rPr>
          <w:rFonts w:ascii="Times New Roman" w:hAnsi="Times New Roman"/>
          <w:sz w:val="24"/>
          <w:szCs w:val="24"/>
        </w:rPr>
        <w:t xml:space="preserve"> – </w:t>
      </w:r>
      <w:r w:rsidRPr="008B193B">
        <w:rPr>
          <w:rFonts w:ascii="Times New Roman" w:hAnsi="Times New Roman"/>
          <w:b/>
          <w:bCs/>
          <w:sz w:val="20"/>
        </w:rPr>
        <w:t>на 25.03.2014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лице </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Началник Управление „Кредитиране“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w:t>
      </w:r>
      <w:r w:rsidRPr="008B193B">
        <w:rPr>
          <w:rFonts w:ascii="Times New Roman" w:hAnsi="Times New Roman"/>
          <w:i/>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w:t>
      </w:r>
      <w:r w:rsidRPr="008B193B">
        <w:rPr>
          <w:rFonts w:ascii="Times New Roman" w:hAnsi="Times New Roman"/>
          <w:i/>
          <w:iCs/>
          <w:sz w:val="20"/>
        </w:rPr>
        <w:lastRenderedPageBreak/>
        <w:t>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25.03.2014 г. сумата от 8 000 000.00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w:t>
      </w:r>
      <w:r w:rsidRPr="008B193B">
        <w:rPr>
          <w:rFonts w:ascii="Times New Roman" w:hAnsi="Times New Roman"/>
          <w:i/>
          <w:sz w:val="20"/>
          <w:lang w:val="ru-RU"/>
        </w:rPr>
        <w:t xml:space="preserve">15 646 640.00 </w:t>
      </w:r>
      <w:r w:rsidRPr="008B193B">
        <w:rPr>
          <w:rFonts w:ascii="Times New Roman" w:hAnsi="Times New Roman"/>
          <w:i/>
          <w:sz w:val="20"/>
        </w:rPr>
        <w:t>лева</w:t>
      </w:r>
      <w:r w:rsidRPr="008B193B">
        <w:rPr>
          <w:rFonts w:ascii="Times New Roman" w:hAnsi="Times New Roman"/>
          <w:i/>
          <w:iCs/>
          <w:sz w:val="20"/>
        </w:rPr>
        <w:t xml:space="preserve">, посочена в искане за усвояване на парични средства с вх.№ 364/25.03.2014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25.03.2014 г., изпълнение на искане с вх. № 364/25.03.2014 г. за усвояване на парични средства в размер на </w:t>
      </w:r>
      <w:r w:rsidRPr="008B193B">
        <w:rPr>
          <w:rFonts w:ascii="Times New Roman" w:hAnsi="Times New Roman"/>
          <w:i/>
          <w:sz w:val="20"/>
        </w:rPr>
        <w:t xml:space="preserve">- </w:t>
      </w:r>
      <w:r w:rsidRPr="008B193B">
        <w:rPr>
          <w:rFonts w:ascii="Times New Roman" w:hAnsi="Times New Roman"/>
          <w:i/>
          <w:iCs/>
          <w:sz w:val="20"/>
        </w:rPr>
        <w:t xml:space="preserve">8 000 000.00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- 15 646 640.00 лева</w:t>
      </w:r>
      <w:r w:rsidRPr="008B193B">
        <w:rPr>
          <w:rFonts w:ascii="Times New Roman" w:hAnsi="Times New Roman"/>
          <w:i/>
          <w:iCs/>
          <w:sz w:val="20"/>
        </w:rPr>
        <w:t xml:space="preserve">, по сметка в КТБ АД - </w:t>
      </w:r>
      <w:r w:rsidR="009D014A">
        <w:rPr>
          <w:rFonts w:ascii="Times New Roman" w:hAnsi="Times New Roman"/>
          <w:i/>
          <w:iCs/>
          <w:sz w:val="20"/>
        </w:rPr>
        <w:t>******</w:t>
      </w:r>
      <w:r w:rsidRPr="008B193B">
        <w:rPr>
          <w:rFonts w:ascii="Times New Roman" w:hAnsi="Times New Roman"/>
          <w:i/>
          <w:iCs/>
          <w:sz w:val="20"/>
        </w:rPr>
        <w:t xml:space="preserve"> 83</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9721 01 с титуляр „Равас Инвест” АД, с посочено в искането основание – Договор за банков кредит от 25.03.2014 г. между „Равас Инвест” АД и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удостоверение на собственици,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bCs/>
          <w:sz w:val="20"/>
        </w:rPr>
        <w:t>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sz w:val="20"/>
        </w:rPr>
        <w:t xml:space="preserve">, </w:t>
      </w:r>
      <w:r w:rsidRPr="008B193B">
        <w:rPr>
          <w:rFonts w:ascii="Times New Roman" w:hAnsi="Times New Roman"/>
          <w:b/>
          <w:i/>
          <w:iCs/>
          <w:sz w:val="20"/>
        </w:rPr>
        <w:t>а именно:</w:t>
      </w:r>
      <w:r w:rsidRPr="008B193B">
        <w:rPr>
          <w:rFonts w:ascii="Times New Roman" w:hAnsi="Times New Roman"/>
          <w:i/>
          <w:iCs/>
          <w:sz w:val="20"/>
        </w:rPr>
        <w:t xml:space="preserve"> </w:t>
      </w:r>
      <w:r w:rsidRPr="008B193B">
        <w:rPr>
          <w:rFonts w:ascii="Times New Roman" w:hAnsi="Times New Roman"/>
          <w:b/>
          <w:i/>
          <w:sz w:val="20"/>
        </w:rPr>
        <w:t xml:space="preserve">чл.32, ал.1 </w:t>
      </w:r>
      <w:r w:rsidRPr="008B193B">
        <w:rPr>
          <w:rFonts w:ascii="Times New Roman" w:hAnsi="Times New Roman"/>
          <w:i/>
          <w:sz w:val="20"/>
        </w:rPr>
        <w:t>– „За сключване на кредитна сделка с Банката, на клиента се предоставят комплект документи съдържащ:”,</w:t>
      </w:r>
      <w:r w:rsidRPr="008B193B">
        <w:rPr>
          <w:rFonts w:ascii="Times New Roman" w:hAnsi="Times New Roman"/>
          <w:b/>
          <w:i/>
          <w:sz w:val="20"/>
        </w:rPr>
        <w:t xml:space="preserve"> т.2 </w:t>
      </w:r>
      <w:r w:rsidRPr="008B193B">
        <w:rPr>
          <w:rFonts w:ascii="Times New Roman" w:hAnsi="Times New Roman"/>
          <w:i/>
          <w:sz w:val="20"/>
        </w:rPr>
        <w:t xml:space="preserve">– „Общи условия  за осъществяване на кредитни сделки, (Приложение № 4)”, </w:t>
      </w:r>
      <w:r w:rsidRPr="008B193B">
        <w:rPr>
          <w:rFonts w:ascii="Times New Roman" w:hAnsi="Times New Roman"/>
          <w:b/>
          <w:i/>
          <w:sz w:val="20"/>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(Приложение № 4)”,</w:t>
      </w:r>
      <w:r w:rsidRPr="008B193B">
        <w:rPr>
          <w:rFonts w:ascii="Times New Roman" w:hAnsi="Times New Roman"/>
          <w:b/>
          <w:i/>
          <w:sz w:val="20"/>
        </w:rPr>
        <w:t xml:space="preserve"> 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8B193B">
        <w:rPr>
          <w:rFonts w:ascii="Times New Roman" w:hAnsi="Times New Roman"/>
          <w:b/>
          <w:i/>
          <w:sz w:val="20"/>
        </w:rPr>
        <w:t>чл.33, ал.1</w:t>
      </w:r>
      <w:r w:rsidRPr="008B193B">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чл.36, ал.6</w:t>
      </w:r>
      <w:r w:rsidRPr="008B193B">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8B193B">
        <w:rPr>
          <w:rFonts w:ascii="Times New Roman" w:hAnsi="Times New Roman"/>
          <w:b/>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xml:space="preserve">, за оценка на обезпечението се взема предвид 100% от застрахователната </w:t>
      </w:r>
      <w:r w:rsidRPr="008B193B">
        <w:rPr>
          <w:rFonts w:ascii="Times New Roman" w:hAnsi="Times New Roman"/>
          <w:i/>
          <w:sz w:val="20"/>
        </w:rPr>
        <w:lastRenderedPageBreak/>
        <w:t>стойност на средството.”,</w:t>
      </w:r>
      <w:r w:rsidRPr="008B193B">
        <w:rPr>
          <w:rFonts w:ascii="Times New Roman" w:hAnsi="Times New Roman"/>
          <w:b/>
          <w:i/>
          <w:sz w:val="20"/>
        </w:rPr>
        <w:t xml:space="preserve">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8B193B">
        <w:rPr>
          <w:rFonts w:ascii="Times New Roman" w:hAnsi="Times New Roman"/>
          <w:b/>
          <w:bCs/>
          <w:i/>
          <w:iCs/>
          <w:sz w:val="20"/>
        </w:rPr>
        <w:t xml:space="preserve"> </w:t>
      </w:r>
      <w:r w:rsidRPr="008B193B">
        <w:rPr>
          <w:rFonts w:ascii="Times New Roman" w:hAnsi="Times New Roman"/>
          <w:b/>
          <w:bCs/>
          <w:sz w:val="20"/>
        </w:rPr>
        <w:t>и в нарушение на задълженията си, съгласно длъжностна характеристика от 01.08.2013 г</w:t>
      </w:r>
      <w:r w:rsidRPr="008B193B">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8 000 000.00</w:t>
      </w:r>
      <w:r w:rsidRPr="008B193B">
        <w:rPr>
          <w:rFonts w:ascii="Times New Roman" w:hAnsi="Times New Roman"/>
          <w:sz w:val="20"/>
          <w:lang w:val="ru-RU"/>
        </w:rPr>
        <w:t xml:space="preserve"> </w:t>
      </w:r>
      <w:r w:rsidR="00927721" w:rsidRPr="008B193B">
        <w:rPr>
          <w:rFonts w:ascii="Times New Roman" w:hAnsi="Times New Roman"/>
          <w:sz w:val="20"/>
          <w:lang w:val="ru-RU"/>
        </w:rPr>
        <w:t xml:space="preserve">евро </w:t>
      </w:r>
      <w:r w:rsidRPr="008B193B">
        <w:rPr>
          <w:rFonts w:ascii="Times New Roman" w:hAnsi="Times New Roman"/>
          <w:b/>
          <w:i/>
          <w:sz w:val="20"/>
        </w:rPr>
        <w:t>/</w:t>
      </w:r>
      <w:r w:rsidRPr="008B193B">
        <w:rPr>
          <w:rFonts w:ascii="Times New Roman" w:hAnsi="Times New Roman"/>
          <w:i/>
          <w:sz w:val="20"/>
        </w:rPr>
        <w:t>осем милиона евро/</w:t>
      </w:r>
      <w:r w:rsidRPr="008B193B">
        <w:rPr>
          <w:rFonts w:ascii="Times New Roman" w:hAnsi="Times New Roman"/>
          <w:sz w:val="20"/>
          <w:lang w:val="ru-RU"/>
        </w:rPr>
        <w:t xml:space="preserve">, с левова равностойност по официалния курс за деня на БНБ - 15 646 640.00 </w:t>
      </w:r>
      <w:r w:rsidRPr="008B193B">
        <w:rPr>
          <w:rFonts w:ascii="Times New Roman" w:hAnsi="Times New Roman"/>
          <w:sz w:val="20"/>
        </w:rPr>
        <w:t>лева /</w:t>
      </w:r>
      <w:r w:rsidRPr="008B193B">
        <w:rPr>
          <w:rFonts w:ascii="Times New Roman" w:hAnsi="Times New Roman"/>
          <w:i/>
          <w:sz w:val="20"/>
        </w:rPr>
        <w:t>петнадесет милиона шестстотин четиридесет и шест хиляди шестстотин и четиридесет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b/>
          <w:bCs/>
          <w:sz w:val="20"/>
        </w:rPr>
        <w:t xml:space="preserve">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6D7472" w:rsidRPr="008B193B">
        <w:rPr>
          <w:rFonts w:ascii="Times New Roman" w:hAnsi="Times New Roman"/>
          <w:b/>
          <w:bCs/>
          <w:sz w:val="20"/>
        </w:rPr>
        <w:t>/.</w:t>
      </w:r>
    </w:p>
    <w:p w:rsidR="00951AEF" w:rsidRPr="008B193B" w:rsidRDefault="00951AEF" w:rsidP="00951AEF">
      <w:pPr>
        <w:ind w:right="-2"/>
        <w:jc w:val="both"/>
        <w:rPr>
          <w:rFonts w:ascii="Times New Roman" w:hAnsi="Times New Roman"/>
          <w:b/>
          <w:bCs/>
          <w:i/>
          <w:iCs/>
          <w:szCs w:val="28"/>
        </w:rPr>
      </w:pPr>
      <w:r w:rsidRPr="008B193B">
        <w:rPr>
          <w:rFonts w:ascii="Times New Roman" w:hAnsi="Times New Roman"/>
          <w:b/>
          <w:bCs/>
          <w:i/>
          <w:iCs/>
          <w:szCs w:val="28"/>
        </w:rPr>
        <w:t>Престъпление по чл. 203, ал.1, вр. чл. 201, вр. чл. 20, ал. 4, вр. ал. 1 от НК.</w:t>
      </w:r>
    </w:p>
    <w:p w:rsidR="00F81E27" w:rsidRPr="008B193B" w:rsidRDefault="00F81E27" w:rsidP="00F81E27">
      <w:pPr>
        <w:ind w:right="-2"/>
        <w:jc w:val="both"/>
        <w:rPr>
          <w:rFonts w:ascii="Times New Roman" w:hAnsi="Times New Roman"/>
          <w:i/>
          <w:iCs/>
          <w:sz w:val="20"/>
          <w:lang w:val="bg-BG"/>
        </w:rPr>
      </w:pPr>
    </w:p>
    <w:p w:rsidR="006772B9" w:rsidRPr="008B193B" w:rsidRDefault="00F81E27" w:rsidP="00F81E27">
      <w:pPr>
        <w:ind w:right="-2"/>
        <w:jc w:val="both"/>
        <w:rPr>
          <w:rFonts w:ascii="Times New Roman" w:hAnsi="Times New Roman"/>
          <w:b/>
          <w:bCs/>
          <w:szCs w:val="28"/>
        </w:rPr>
      </w:pPr>
      <w:r w:rsidRPr="008B193B">
        <w:rPr>
          <w:rFonts w:ascii="Times New Roman" w:hAnsi="Times New Roman"/>
          <w:b/>
          <w:bCs/>
          <w:szCs w:val="28"/>
          <w:u w:val="single"/>
        </w:rPr>
        <w:t>75К</w:t>
      </w:r>
    </w:p>
    <w:p w:rsidR="00F81E27" w:rsidRPr="008B193B" w:rsidRDefault="006D7472" w:rsidP="006772B9">
      <w:pPr>
        <w:ind w:right="-2" w:firstLine="708"/>
        <w:jc w:val="both"/>
        <w:rPr>
          <w:rFonts w:ascii="Times New Roman" w:hAnsi="Times New Roman"/>
          <w:b/>
          <w:bCs/>
          <w:sz w:val="20"/>
        </w:rPr>
      </w:pPr>
      <w:r w:rsidRPr="008B193B">
        <w:rPr>
          <w:rFonts w:ascii="Times New Roman" w:hAnsi="Times New Roman"/>
          <w:b/>
          <w:bCs/>
          <w:szCs w:val="28"/>
        </w:rPr>
        <w:t>CII</w:t>
      </w:r>
      <w:r w:rsidR="006772B9" w:rsidRPr="008B193B">
        <w:rPr>
          <w:rFonts w:ascii="Times New Roman" w:hAnsi="Times New Roman"/>
          <w:b/>
          <w:bCs/>
          <w:szCs w:val="28"/>
        </w:rPr>
        <w:t>I.</w:t>
      </w:r>
      <w:r w:rsidR="00F81E27" w:rsidRPr="008B193B">
        <w:rPr>
          <w:rFonts w:ascii="Times New Roman" w:hAnsi="Times New Roman"/>
          <w:b/>
          <w:bCs/>
          <w:szCs w:val="28"/>
        </w:rPr>
        <w:t>На неустановени дати в</w:t>
      </w:r>
      <w:r w:rsidR="00F81E27" w:rsidRPr="008B193B">
        <w:rPr>
          <w:rFonts w:ascii="Times New Roman" w:hAnsi="Times New Roman"/>
          <w:b/>
          <w:bCs/>
          <w:szCs w:val="28"/>
          <w:lang w:val="ru-RU"/>
        </w:rPr>
        <w:t xml:space="preserve"> периода от </w:t>
      </w:r>
      <w:r w:rsidR="00F81E27" w:rsidRPr="008B193B">
        <w:rPr>
          <w:rFonts w:ascii="Times New Roman" w:hAnsi="Times New Roman"/>
          <w:b/>
          <w:bCs/>
          <w:szCs w:val="28"/>
        </w:rPr>
        <w:t xml:space="preserve">01.01.2009 </w:t>
      </w:r>
      <w:r w:rsidR="00F81E27" w:rsidRPr="008B193B">
        <w:rPr>
          <w:rFonts w:ascii="Times New Roman" w:hAnsi="Times New Roman"/>
          <w:b/>
          <w:bCs/>
          <w:szCs w:val="28"/>
          <w:lang w:val="ru-RU"/>
        </w:rPr>
        <w:t>г</w:t>
      </w:r>
      <w:r w:rsidR="00F81E27" w:rsidRPr="008B193B">
        <w:rPr>
          <w:rFonts w:ascii="Times New Roman" w:hAnsi="Times New Roman"/>
          <w:b/>
          <w:bCs/>
          <w:szCs w:val="28"/>
        </w:rPr>
        <w:t>.</w:t>
      </w:r>
      <w:r w:rsidR="00F81E27" w:rsidRPr="008B193B">
        <w:rPr>
          <w:rFonts w:ascii="Times New Roman" w:hAnsi="Times New Roman"/>
          <w:b/>
          <w:bCs/>
          <w:szCs w:val="28"/>
          <w:lang w:val="ru-RU"/>
        </w:rPr>
        <w:t xml:space="preserve"> до 01</w:t>
      </w:r>
      <w:r w:rsidR="00F81E27" w:rsidRPr="008B193B">
        <w:rPr>
          <w:rFonts w:ascii="Times New Roman" w:hAnsi="Times New Roman"/>
          <w:b/>
          <w:bCs/>
          <w:szCs w:val="28"/>
        </w:rPr>
        <w:t>.11.2012</w:t>
      </w:r>
      <w:r w:rsidR="00F81E27" w:rsidRPr="008B193B">
        <w:rPr>
          <w:rFonts w:ascii="Times New Roman" w:hAnsi="Times New Roman"/>
          <w:b/>
          <w:bCs/>
          <w:szCs w:val="28"/>
          <w:lang w:val="ru-RU"/>
        </w:rPr>
        <w:t xml:space="preserve"> г.,</w:t>
      </w:r>
      <w:r w:rsidR="00F81E27" w:rsidRPr="008B193B">
        <w:rPr>
          <w:rFonts w:ascii="Times New Roman" w:hAnsi="Times New Roman"/>
          <w:b/>
          <w:bCs/>
          <w:szCs w:val="28"/>
        </w:rPr>
        <w:t xml:space="preserve"> </w:t>
      </w:r>
      <w:r w:rsidR="00F81E27" w:rsidRPr="008B193B">
        <w:rPr>
          <w:rFonts w:ascii="Times New Roman" w:hAnsi="Times New Roman"/>
          <w:b/>
          <w:bCs/>
          <w:szCs w:val="28"/>
          <w:lang w:val="ru-RU"/>
        </w:rPr>
        <w:t xml:space="preserve">в гр.София, </w:t>
      </w:r>
      <w:r w:rsidR="00F81E27" w:rsidRPr="008B193B">
        <w:rPr>
          <w:rFonts w:ascii="Times New Roman" w:hAnsi="Times New Roman"/>
          <w:b/>
          <w:bCs/>
          <w:szCs w:val="28"/>
        </w:rPr>
        <w:t>Централно управление /</w:t>
      </w:r>
      <w:r w:rsidR="00F81E27" w:rsidRPr="008B193B">
        <w:rPr>
          <w:rFonts w:ascii="Times New Roman" w:hAnsi="Times New Roman"/>
          <w:b/>
          <w:bCs/>
          <w:szCs w:val="28"/>
          <w:lang w:val="ru-RU"/>
        </w:rPr>
        <w:t>ЦУ</w:t>
      </w:r>
      <w:r w:rsidR="00F81E27" w:rsidRPr="008B193B">
        <w:rPr>
          <w:rFonts w:ascii="Times New Roman" w:hAnsi="Times New Roman"/>
          <w:b/>
          <w:bCs/>
          <w:szCs w:val="28"/>
        </w:rPr>
        <w:t>/</w:t>
      </w:r>
      <w:r w:rsidR="00F81E27" w:rsidRPr="008B193B">
        <w:rPr>
          <w:rFonts w:ascii="Times New Roman" w:hAnsi="Times New Roman"/>
          <w:b/>
          <w:bCs/>
          <w:szCs w:val="28"/>
          <w:lang w:val="ru-RU"/>
        </w:rPr>
        <w:t xml:space="preserve"> на </w:t>
      </w:r>
      <w:r w:rsidR="00F81E27" w:rsidRPr="008B193B">
        <w:rPr>
          <w:rFonts w:ascii="Times New Roman" w:hAnsi="Times New Roman"/>
          <w:b/>
          <w:bCs/>
          <w:szCs w:val="28"/>
        </w:rPr>
        <w:t>Корпоративна търговска банка /</w:t>
      </w:r>
      <w:r w:rsidR="00F81E27" w:rsidRPr="008B193B">
        <w:rPr>
          <w:rFonts w:ascii="Times New Roman" w:hAnsi="Times New Roman"/>
          <w:b/>
          <w:bCs/>
          <w:szCs w:val="28"/>
          <w:lang w:val="ru-RU"/>
        </w:rPr>
        <w:t>КТБ</w:t>
      </w:r>
      <w:r w:rsidR="00F81E27" w:rsidRPr="008B193B">
        <w:rPr>
          <w:rFonts w:ascii="Times New Roman" w:hAnsi="Times New Roman"/>
          <w:b/>
          <w:bCs/>
          <w:szCs w:val="28"/>
        </w:rPr>
        <w:t>/</w:t>
      </w:r>
      <w:r w:rsidR="00F81E27" w:rsidRPr="008B193B">
        <w:rPr>
          <w:rFonts w:ascii="Times New Roman" w:hAnsi="Times New Roman"/>
          <w:b/>
          <w:bCs/>
          <w:szCs w:val="28"/>
          <w:lang w:val="ru-RU"/>
        </w:rPr>
        <w:t xml:space="preserve"> АД, ул.</w:t>
      </w:r>
      <w:r w:rsidR="00F81E27" w:rsidRPr="008B193B">
        <w:rPr>
          <w:rFonts w:ascii="Times New Roman" w:hAnsi="Times New Roman"/>
          <w:b/>
          <w:bCs/>
          <w:szCs w:val="28"/>
        </w:rPr>
        <w:t xml:space="preserve"> „</w:t>
      </w:r>
      <w:r w:rsidR="00F81E27" w:rsidRPr="008B193B">
        <w:rPr>
          <w:rFonts w:ascii="Times New Roman" w:hAnsi="Times New Roman"/>
          <w:b/>
          <w:bCs/>
          <w:szCs w:val="28"/>
          <w:lang w:val="ru-RU"/>
        </w:rPr>
        <w:t>Граф Игнатиев</w:t>
      </w:r>
      <w:r w:rsidR="00F81E27" w:rsidRPr="008B193B">
        <w:rPr>
          <w:rFonts w:ascii="Times New Roman" w:hAnsi="Times New Roman"/>
          <w:b/>
          <w:bCs/>
          <w:szCs w:val="28"/>
        </w:rPr>
        <w:t>“</w:t>
      </w:r>
      <w:r w:rsidR="00F81E27" w:rsidRPr="008B193B">
        <w:rPr>
          <w:rFonts w:ascii="Times New Roman" w:hAnsi="Times New Roman"/>
          <w:b/>
          <w:bCs/>
          <w:szCs w:val="28"/>
          <w:lang w:val="ru-RU"/>
        </w:rPr>
        <w:t xml:space="preserve"> №10</w:t>
      </w:r>
      <w:r w:rsidR="00F81E27" w:rsidRPr="008B193B">
        <w:rPr>
          <w:rFonts w:ascii="Times New Roman" w:hAnsi="Times New Roman"/>
          <w:szCs w:val="28"/>
          <w:lang w:val="ru-RU"/>
        </w:rPr>
        <w:t xml:space="preserve">, </w:t>
      </w:r>
      <w:r w:rsidR="00F81E27" w:rsidRPr="008B193B">
        <w:rPr>
          <w:rFonts w:ascii="Times New Roman" w:hAnsi="Times New Roman"/>
          <w:b/>
          <w:bCs/>
          <w:szCs w:val="28"/>
          <w:lang w:val="ru-RU"/>
        </w:rPr>
        <w:t xml:space="preserve">в качеството си на длъжностно лице </w:t>
      </w:r>
      <w:r w:rsidR="00F81E27" w:rsidRPr="008B193B">
        <w:rPr>
          <w:rFonts w:ascii="Times New Roman" w:hAnsi="Times New Roman"/>
          <w:b/>
          <w:bCs/>
          <w:szCs w:val="28"/>
        </w:rPr>
        <w:t>/</w:t>
      </w:r>
      <w:r w:rsidR="00F81E27" w:rsidRPr="008B193B">
        <w:rPr>
          <w:rFonts w:ascii="Times New Roman" w:hAnsi="Times New Roman"/>
          <w:i/>
          <w:iCs/>
          <w:sz w:val="24"/>
          <w:szCs w:val="24"/>
        </w:rPr>
        <w:t>по смисъла на чл. 93, т. 1, б. „б” НК</w:t>
      </w:r>
      <w:r w:rsidR="00F81E27" w:rsidRPr="008B193B">
        <w:rPr>
          <w:rFonts w:ascii="Times New Roman" w:hAnsi="Times New Roman"/>
          <w:b/>
          <w:bCs/>
          <w:szCs w:val="28"/>
        </w:rPr>
        <w:t>/</w:t>
      </w:r>
      <w:r w:rsidR="00F81E27" w:rsidRPr="008B193B">
        <w:rPr>
          <w:rFonts w:ascii="Times New Roman" w:hAnsi="Times New Roman"/>
          <w:i/>
          <w:iCs/>
          <w:szCs w:val="28"/>
        </w:rPr>
        <w:t xml:space="preserve"> </w:t>
      </w:r>
      <w:r w:rsidR="00F81E27" w:rsidRPr="008B193B">
        <w:rPr>
          <w:rFonts w:ascii="Times New Roman" w:hAnsi="Times New Roman"/>
          <w:b/>
          <w:bCs/>
          <w:szCs w:val="28"/>
        </w:rPr>
        <w:t>-</w:t>
      </w:r>
      <w:r w:rsidR="00F81E27" w:rsidRPr="008B193B">
        <w:rPr>
          <w:rFonts w:ascii="Times New Roman" w:hAnsi="Times New Roman"/>
          <w:i/>
          <w:iCs/>
          <w:szCs w:val="28"/>
        </w:rPr>
        <w:t xml:space="preserve"> </w:t>
      </w:r>
      <w:r w:rsidR="00F81E27" w:rsidRPr="008B193B">
        <w:rPr>
          <w:rFonts w:ascii="Times New Roman" w:hAnsi="Times New Roman"/>
          <w:iCs/>
          <w:szCs w:val="28"/>
        </w:rPr>
        <w:t xml:space="preserve">Ръководител на „Специализирана служба за вътрешен контрол“ на КТБ АД – </w:t>
      </w:r>
      <w:r w:rsidR="00F81E27"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F81E27" w:rsidRPr="008B193B">
        <w:rPr>
          <w:rFonts w:ascii="Times New Roman" w:hAnsi="Times New Roman"/>
          <w:b/>
          <w:bCs/>
          <w:szCs w:val="28"/>
        </w:rPr>
        <w:t xml:space="preserve">, </w:t>
      </w:r>
      <w:r w:rsidR="00F81E27" w:rsidRPr="008B193B">
        <w:rPr>
          <w:rFonts w:ascii="Times New Roman" w:hAnsi="Times New Roman"/>
          <w:b/>
          <w:bCs/>
          <w:szCs w:val="28"/>
          <w:lang w:val="ru-RU"/>
        </w:rPr>
        <w:t>в съучастие</w:t>
      </w:r>
      <w:r w:rsidR="00F81E27" w:rsidRPr="008B193B">
        <w:rPr>
          <w:rFonts w:ascii="Times New Roman" w:hAnsi="Times New Roman"/>
          <w:b/>
          <w:bCs/>
          <w:szCs w:val="28"/>
        </w:rPr>
        <w:t xml:space="preserve"> като помагач </w:t>
      </w:r>
      <w:r w:rsidR="00F81E27" w:rsidRPr="008B193B">
        <w:rPr>
          <w:rFonts w:ascii="Times New Roman" w:hAnsi="Times New Roman"/>
          <w:b/>
          <w:bCs/>
          <w:szCs w:val="28"/>
          <w:lang w:val="ru-RU"/>
        </w:rPr>
        <w:t xml:space="preserve">с </w:t>
      </w:r>
      <w:r w:rsidR="00F81E27" w:rsidRPr="008B193B">
        <w:rPr>
          <w:rFonts w:ascii="Times New Roman" w:hAnsi="Times New Roman"/>
          <w:b/>
          <w:bCs/>
          <w:szCs w:val="28"/>
        </w:rPr>
        <w:t xml:space="preserve">Александър </w:t>
      </w:r>
      <w:r w:rsidR="009D014A">
        <w:rPr>
          <w:rFonts w:ascii="Times New Roman" w:hAnsi="Times New Roman"/>
          <w:b/>
          <w:bCs/>
          <w:szCs w:val="28"/>
        </w:rPr>
        <w:t>******</w:t>
      </w:r>
      <w:r w:rsidR="00F81E27" w:rsidRPr="008B193B">
        <w:rPr>
          <w:rFonts w:ascii="Times New Roman" w:hAnsi="Times New Roman"/>
          <w:b/>
          <w:bCs/>
          <w:szCs w:val="28"/>
        </w:rPr>
        <w:t xml:space="preserve"> Панталеев </w:t>
      </w:r>
      <w:r w:rsidR="00F81E27" w:rsidRPr="008B193B">
        <w:rPr>
          <w:rFonts w:ascii="Times New Roman" w:hAnsi="Times New Roman"/>
          <w:szCs w:val="28"/>
        </w:rPr>
        <w:t xml:space="preserve">– </w:t>
      </w:r>
      <w:r w:rsidR="00F81E27" w:rsidRPr="008B193B">
        <w:rPr>
          <w:rFonts w:ascii="Times New Roman" w:hAnsi="Times New Roman"/>
          <w:b/>
          <w:bCs/>
          <w:szCs w:val="28"/>
        </w:rPr>
        <w:t>извършител</w:t>
      </w:r>
      <w:r w:rsidR="00F81E27" w:rsidRPr="008B193B">
        <w:rPr>
          <w:rFonts w:ascii="Times New Roman" w:hAnsi="Times New Roman"/>
          <w:szCs w:val="28"/>
        </w:rPr>
        <w:t xml:space="preserve"> /</w:t>
      </w:r>
      <w:r w:rsidR="00F81E27" w:rsidRPr="008B193B">
        <w:rPr>
          <w:rFonts w:ascii="Times New Roman" w:hAnsi="Times New Roman"/>
          <w:i/>
          <w:iCs/>
          <w:sz w:val="24"/>
          <w:szCs w:val="24"/>
        </w:rPr>
        <w:t>длъжностно лице по смисъла на чл. 93, т. 1, б. „б” НК</w:t>
      </w:r>
      <w:r w:rsidR="00F81E27" w:rsidRPr="008B193B">
        <w:rPr>
          <w:rFonts w:ascii="Times New Roman" w:hAnsi="Times New Roman"/>
          <w:sz w:val="24"/>
          <w:szCs w:val="24"/>
        </w:rPr>
        <w:t xml:space="preserve"> – </w:t>
      </w:r>
      <w:r w:rsidR="00F81E27" w:rsidRPr="008B193B">
        <w:rPr>
          <w:rFonts w:ascii="Times New Roman" w:hAnsi="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към </w:t>
      </w:r>
      <w:r w:rsidR="00F81E27" w:rsidRPr="008B193B">
        <w:rPr>
          <w:rFonts w:ascii="Times New Roman" w:hAnsi="Times New Roman"/>
          <w:i/>
          <w:iCs/>
          <w:sz w:val="24"/>
          <w:szCs w:val="24"/>
        </w:rPr>
        <w:lastRenderedPageBreak/>
        <w:t>трудовия договор, считано от 16.06.</w:t>
      </w:r>
      <w:r w:rsidR="00C14921" w:rsidRPr="008B193B">
        <w:rPr>
          <w:rFonts w:ascii="Times New Roman" w:hAnsi="Times New Roman"/>
          <w:i/>
          <w:iCs/>
          <w:sz w:val="24"/>
          <w:szCs w:val="24"/>
        </w:rPr>
        <w:t xml:space="preserve">2003 г. на длъжност „Началник“ </w:t>
      </w:r>
      <w:r w:rsidR="00F81E27" w:rsidRPr="008B193B">
        <w:rPr>
          <w:rFonts w:ascii="Times New Roman" w:hAnsi="Times New Roman"/>
          <w:i/>
          <w:iCs/>
          <w:sz w:val="24"/>
          <w:szCs w:val="24"/>
        </w:rPr>
        <w:t>Управление „Кредитиране“; назначен с Договор за търговско управление от 03.12.2009</w:t>
      </w:r>
      <w:r w:rsidR="00C14921" w:rsidRPr="008B193B">
        <w:rPr>
          <w:rFonts w:ascii="Times New Roman" w:hAnsi="Times New Roman"/>
          <w:i/>
          <w:iCs/>
          <w:sz w:val="24"/>
          <w:szCs w:val="24"/>
          <w:lang w:val="bg-BG"/>
        </w:rPr>
        <w:t xml:space="preserve"> </w:t>
      </w:r>
      <w:r w:rsidR="00F81E27"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F81E27" w:rsidRPr="008B193B">
        <w:rPr>
          <w:rFonts w:ascii="Times New Roman" w:hAnsi="Times New Roman"/>
          <w:sz w:val="24"/>
          <w:szCs w:val="24"/>
        </w:rPr>
        <w:t xml:space="preserve"> </w:t>
      </w:r>
      <w:r w:rsidR="00F81E27"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F81E27" w:rsidRPr="008B193B">
        <w:rPr>
          <w:rFonts w:ascii="Times New Roman" w:hAnsi="Times New Roman"/>
          <w:sz w:val="24"/>
          <w:szCs w:val="24"/>
        </w:rPr>
        <w:t>.</w:t>
      </w:r>
      <w:r w:rsidR="00F81E27" w:rsidRPr="008B193B">
        <w:rPr>
          <w:rFonts w:ascii="Times New Roman" w:hAnsi="Times New Roman"/>
          <w:i/>
          <w:iCs/>
          <w:sz w:val="24"/>
          <w:szCs w:val="24"/>
        </w:rPr>
        <w:t>/</w:t>
      </w:r>
      <w:r w:rsidR="00F81E27" w:rsidRPr="008B193B">
        <w:rPr>
          <w:rFonts w:ascii="Times New Roman" w:hAnsi="Times New Roman"/>
          <w:sz w:val="24"/>
          <w:szCs w:val="24"/>
        </w:rPr>
        <w:t xml:space="preserve">, </w:t>
      </w:r>
      <w:r w:rsidR="00F81E27" w:rsidRPr="008B193B">
        <w:rPr>
          <w:rFonts w:ascii="Times New Roman" w:hAnsi="Times New Roman"/>
          <w:b/>
          <w:szCs w:val="28"/>
        </w:rPr>
        <w:t xml:space="preserve">с </w:t>
      </w:r>
      <w:r w:rsidR="00F81E27" w:rsidRPr="008B193B">
        <w:rPr>
          <w:rFonts w:ascii="Times New Roman" w:hAnsi="Times New Roman"/>
          <w:b/>
          <w:bCs/>
          <w:szCs w:val="28"/>
        </w:rPr>
        <w:t xml:space="preserve">Георги </w:t>
      </w:r>
      <w:r w:rsidR="009D014A">
        <w:rPr>
          <w:rFonts w:ascii="Times New Roman" w:hAnsi="Times New Roman"/>
          <w:b/>
          <w:bCs/>
          <w:szCs w:val="28"/>
        </w:rPr>
        <w:t>******</w:t>
      </w:r>
      <w:r w:rsidR="00F81E27" w:rsidRPr="008B193B">
        <w:rPr>
          <w:rFonts w:ascii="Times New Roman" w:hAnsi="Times New Roman"/>
          <w:b/>
          <w:bCs/>
          <w:szCs w:val="28"/>
        </w:rPr>
        <w:t xml:space="preserve"> Христов - извършител</w:t>
      </w:r>
      <w:r w:rsidR="00F81E27" w:rsidRPr="008B193B">
        <w:rPr>
          <w:rFonts w:ascii="Times New Roman" w:hAnsi="Times New Roman"/>
          <w:b/>
          <w:bCs/>
          <w:i/>
          <w:iCs/>
          <w:szCs w:val="28"/>
        </w:rPr>
        <w:t xml:space="preserve"> /</w:t>
      </w:r>
      <w:r w:rsidR="00F81E27" w:rsidRPr="008B193B">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F81E27" w:rsidRPr="008B193B">
        <w:rPr>
          <w:rFonts w:ascii="Times New Roman" w:hAnsi="Times New Roman"/>
          <w:b/>
          <w:bCs/>
          <w:i/>
          <w:iCs/>
          <w:sz w:val="24"/>
          <w:szCs w:val="24"/>
        </w:rPr>
        <w:t>.</w:t>
      </w:r>
      <w:r w:rsidR="00F81E27" w:rsidRPr="008B193B">
        <w:rPr>
          <w:rFonts w:ascii="Times New Roman" w:hAnsi="Times New Roman"/>
          <w:i/>
          <w:iCs/>
          <w:sz w:val="24"/>
          <w:szCs w:val="24"/>
        </w:rPr>
        <w:t xml:space="preserve">/, </w:t>
      </w:r>
      <w:r w:rsidR="00F81E27" w:rsidRPr="008B193B">
        <w:rPr>
          <w:rFonts w:ascii="Times New Roman" w:hAnsi="Times New Roman"/>
          <w:b/>
          <w:szCs w:val="28"/>
        </w:rPr>
        <w:t>с</w:t>
      </w:r>
      <w:r w:rsidR="00F81E27" w:rsidRPr="008B193B">
        <w:rPr>
          <w:rFonts w:ascii="Times New Roman" w:hAnsi="Times New Roman"/>
          <w:szCs w:val="28"/>
        </w:rPr>
        <w:t xml:space="preserve"> </w:t>
      </w:r>
      <w:r w:rsidR="00F81E27" w:rsidRPr="008B193B">
        <w:rPr>
          <w:rFonts w:ascii="Times New Roman" w:hAnsi="Times New Roman"/>
          <w:b/>
          <w:bCs/>
          <w:szCs w:val="28"/>
          <w:lang w:val="ru-RU"/>
        </w:rPr>
        <w:t xml:space="preserve">Георги </w:t>
      </w:r>
      <w:r w:rsidR="009D014A">
        <w:rPr>
          <w:rFonts w:ascii="Times New Roman" w:hAnsi="Times New Roman"/>
          <w:b/>
          <w:bCs/>
          <w:szCs w:val="28"/>
          <w:lang w:val="ru-RU"/>
        </w:rPr>
        <w:t>******</w:t>
      </w:r>
      <w:r w:rsidR="00F81E27" w:rsidRPr="008B193B">
        <w:rPr>
          <w:rFonts w:ascii="Times New Roman" w:hAnsi="Times New Roman"/>
          <w:b/>
          <w:bCs/>
          <w:szCs w:val="28"/>
          <w:lang w:val="ru-RU"/>
        </w:rPr>
        <w:t xml:space="preserve"> Зяпков</w:t>
      </w:r>
      <w:r w:rsidR="00F81E27" w:rsidRPr="008B193B">
        <w:rPr>
          <w:rFonts w:ascii="Times New Roman" w:hAnsi="Times New Roman"/>
          <w:szCs w:val="28"/>
          <w:lang w:val="ru-RU"/>
        </w:rPr>
        <w:t xml:space="preserve"> </w:t>
      </w:r>
      <w:r w:rsidR="00F81E27" w:rsidRPr="008B193B">
        <w:rPr>
          <w:rFonts w:ascii="Times New Roman" w:hAnsi="Times New Roman"/>
          <w:szCs w:val="28"/>
        </w:rPr>
        <w:t xml:space="preserve">– </w:t>
      </w:r>
      <w:r w:rsidR="00F81E27" w:rsidRPr="008B193B">
        <w:rPr>
          <w:rFonts w:ascii="Times New Roman" w:hAnsi="Times New Roman"/>
          <w:b/>
          <w:bCs/>
          <w:szCs w:val="28"/>
        </w:rPr>
        <w:t>извършител</w:t>
      </w:r>
      <w:r w:rsidR="00F81E27" w:rsidRPr="008B193B">
        <w:rPr>
          <w:rFonts w:ascii="Times New Roman" w:hAnsi="Times New Roman"/>
          <w:szCs w:val="28"/>
        </w:rPr>
        <w:t>/</w:t>
      </w:r>
      <w:r w:rsidR="00F81E27" w:rsidRPr="008B193B">
        <w:rPr>
          <w:rFonts w:ascii="Times New Roman" w:hAnsi="Times New Roman"/>
          <w:i/>
          <w:iCs/>
          <w:sz w:val="24"/>
          <w:szCs w:val="24"/>
        </w:rPr>
        <w:t>длъжностно лице</w:t>
      </w:r>
      <w:r w:rsidR="00F81E27" w:rsidRPr="008B193B">
        <w:rPr>
          <w:rFonts w:ascii="Times New Roman" w:hAnsi="Times New Roman"/>
          <w:sz w:val="24"/>
          <w:szCs w:val="24"/>
        </w:rPr>
        <w:t xml:space="preserve"> </w:t>
      </w:r>
      <w:r w:rsidR="00F81E27" w:rsidRPr="008B193B">
        <w:rPr>
          <w:rFonts w:ascii="Times New Roman" w:hAnsi="Times New Roman"/>
          <w:i/>
          <w:iCs/>
          <w:sz w:val="24"/>
          <w:szCs w:val="24"/>
        </w:rPr>
        <w:t xml:space="preserve">по смисъла на чл.93, т.1, б.“б“ от НК - </w:t>
      </w:r>
      <w:r w:rsidR="00F81E27" w:rsidRPr="008B193B">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F81E27" w:rsidRPr="008B193B">
        <w:rPr>
          <w:rFonts w:ascii="Times New Roman" w:hAnsi="Times New Roman"/>
          <w:szCs w:val="28"/>
        </w:rPr>
        <w:t xml:space="preserve">/, </w:t>
      </w:r>
      <w:r w:rsidR="00F81E27" w:rsidRPr="008B193B">
        <w:rPr>
          <w:rFonts w:ascii="Times New Roman" w:hAnsi="Times New Roman"/>
          <w:b/>
          <w:szCs w:val="28"/>
        </w:rPr>
        <w:t>с</w:t>
      </w:r>
      <w:r w:rsidR="00F81E27" w:rsidRPr="008B193B">
        <w:rPr>
          <w:rFonts w:ascii="Times New Roman" w:hAnsi="Times New Roman"/>
          <w:szCs w:val="28"/>
        </w:rPr>
        <w:t xml:space="preserve"> </w:t>
      </w:r>
      <w:r w:rsidR="00F81E27" w:rsidRPr="008B193B">
        <w:rPr>
          <w:rFonts w:ascii="Times New Roman" w:hAnsi="Times New Roman"/>
          <w:b/>
          <w:bCs/>
          <w:szCs w:val="28"/>
          <w:lang w:val="ru-RU"/>
        </w:rPr>
        <w:t xml:space="preserve">Цветан </w:t>
      </w:r>
      <w:r w:rsidR="009D014A">
        <w:rPr>
          <w:rFonts w:ascii="Times New Roman" w:hAnsi="Times New Roman"/>
          <w:b/>
          <w:bCs/>
          <w:szCs w:val="28"/>
          <w:lang w:val="ru-RU"/>
        </w:rPr>
        <w:t>******</w:t>
      </w:r>
      <w:r w:rsidR="00F81E27" w:rsidRPr="008B193B">
        <w:rPr>
          <w:rFonts w:ascii="Times New Roman" w:hAnsi="Times New Roman"/>
          <w:b/>
          <w:bCs/>
          <w:szCs w:val="28"/>
          <w:lang w:val="ru-RU"/>
        </w:rPr>
        <w:t xml:space="preserve"> Василев</w:t>
      </w:r>
      <w:r w:rsidR="00F81E27" w:rsidRPr="008B193B">
        <w:rPr>
          <w:rFonts w:ascii="Times New Roman" w:hAnsi="Times New Roman"/>
          <w:szCs w:val="28"/>
          <w:lang w:val="ru-RU"/>
        </w:rPr>
        <w:t xml:space="preserve"> </w:t>
      </w:r>
      <w:r w:rsidR="00F81E27" w:rsidRPr="008B193B">
        <w:rPr>
          <w:rFonts w:ascii="Times New Roman" w:hAnsi="Times New Roman"/>
          <w:szCs w:val="28"/>
        </w:rPr>
        <w:t>-</w:t>
      </w:r>
      <w:r w:rsidR="00F81E27" w:rsidRPr="008B193B">
        <w:rPr>
          <w:rFonts w:ascii="Times New Roman" w:hAnsi="Times New Roman"/>
          <w:szCs w:val="28"/>
          <w:lang w:val="ru-RU"/>
        </w:rPr>
        <w:t xml:space="preserve"> </w:t>
      </w:r>
      <w:r w:rsidR="00F81E27" w:rsidRPr="008B193B">
        <w:rPr>
          <w:rFonts w:ascii="Times New Roman" w:hAnsi="Times New Roman"/>
          <w:b/>
          <w:bCs/>
          <w:szCs w:val="28"/>
          <w:lang w:val="ru-RU"/>
        </w:rPr>
        <w:t>подбудител и помагач</w:t>
      </w:r>
      <w:r w:rsidR="00F81E27" w:rsidRPr="008B193B">
        <w:rPr>
          <w:rFonts w:ascii="Times New Roman" w:hAnsi="Times New Roman"/>
          <w:szCs w:val="28"/>
          <w:lang w:val="ru-RU"/>
        </w:rPr>
        <w:t xml:space="preserve"> </w:t>
      </w:r>
      <w:r w:rsidR="00F81E27" w:rsidRPr="008B193B">
        <w:rPr>
          <w:rFonts w:ascii="Times New Roman" w:hAnsi="Times New Roman"/>
          <w:i/>
          <w:iCs/>
          <w:szCs w:val="28"/>
        </w:rPr>
        <w:t>/</w:t>
      </w:r>
      <w:r w:rsidR="00F81E27" w:rsidRPr="008B193B">
        <w:rPr>
          <w:rFonts w:ascii="Times New Roman" w:hAnsi="Times New Roman"/>
          <w:i/>
          <w:iCs/>
          <w:sz w:val="24"/>
          <w:szCs w:val="24"/>
        </w:rPr>
        <w:t>Председател на Надзорния Съвет на КТБ АД, избран от Надзорния съвет на КТБ АД на 21.07.2003г,</w:t>
      </w:r>
      <w:r w:rsidR="00F81E27" w:rsidRPr="008B193B">
        <w:rPr>
          <w:rFonts w:ascii="Times New Roman" w:hAnsi="Times New Roman"/>
          <w:b/>
          <w:bCs/>
          <w:szCs w:val="28"/>
        </w:rPr>
        <w:t xml:space="preserve"> с Маргарита </w:t>
      </w:r>
      <w:r w:rsidR="009D014A">
        <w:rPr>
          <w:rFonts w:ascii="Times New Roman" w:hAnsi="Times New Roman"/>
          <w:b/>
          <w:bCs/>
          <w:szCs w:val="28"/>
        </w:rPr>
        <w:t>******</w:t>
      </w:r>
      <w:r w:rsidR="00F81E27" w:rsidRPr="008B193B">
        <w:rPr>
          <w:rFonts w:ascii="Times New Roman" w:hAnsi="Times New Roman"/>
          <w:b/>
          <w:bCs/>
          <w:szCs w:val="28"/>
        </w:rPr>
        <w:t xml:space="preserve"> Голева</w:t>
      </w:r>
      <w:r w:rsidR="00F81E27" w:rsidRPr="008B193B">
        <w:rPr>
          <w:rFonts w:ascii="Times New Roman" w:hAnsi="Times New Roman"/>
          <w:szCs w:val="28"/>
        </w:rPr>
        <w:t xml:space="preserve"> – </w:t>
      </w:r>
      <w:r w:rsidR="00F81E27" w:rsidRPr="008B193B">
        <w:rPr>
          <w:rFonts w:ascii="Times New Roman" w:hAnsi="Times New Roman"/>
          <w:b/>
          <w:bCs/>
          <w:szCs w:val="28"/>
        </w:rPr>
        <w:t xml:space="preserve">помагач </w:t>
      </w:r>
      <w:r w:rsidR="00F81E27" w:rsidRPr="008B193B">
        <w:rPr>
          <w:rFonts w:ascii="Times New Roman" w:hAnsi="Times New Roman"/>
          <w:bCs/>
          <w:szCs w:val="28"/>
        </w:rPr>
        <w:t>(</w:t>
      </w:r>
      <w:r w:rsidR="00F81E27" w:rsidRPr="008B193B">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F81E27" w:rsidRPr="008B193B">
          <w:rPr>
            <w:rFonts w:ascii="Times New Roman" w:hAnsi="Times New Roman"/>
            <w:i/>
            <w:sz w:val="24"/>
            <w:szCs w:val="24"/>
          </w:rPr>
          <w:t>2008 г</w:t>
        </w:r>
      </w:smartTag>
      <w:r w:rsidR="00F81E27" w:rsidRPr="008B193B">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F81E27" w:rsidRPr="008B193B">
          <w:rPr>
            <w:rFonts w:ascii="Times New Roman" w:hAnsi="Times New Roman"/>
            <w:i/>
            <w:sz w:val="24"/>
            <w:szCs w:val="24"/>
          </w:rPr>
          <w:t>2006 г</w:t>
        </w:r>
      </w:smartTag>
      <w:r w:rsidR="00F81E27" w:rsidRPr="008B193B">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F81E27" w:rsidRPr="008B193B">
          <w:rPr>
            <w:rFonts w:ascii="Times New Roman" w:hAnsi="Times New Roman"/>
            <w:i/>
            <w:sz w:val="24"/>
            <w:szCs w:val="24"/>
          </w:rPr>
          <w:t>2010 г</w:t>
        </w:r>
      </w:smartTag>
      <w:r w:rsidR="00F81E27" w:rsidRPr="008B193B">
        <w:rPr>
          <w:rFonts w:ascii="Times New Roman" w:hAnsi="Times New Roman"/>
          <w:i/>
          <w:sz w:val="24"/>
          <w:szCs w:val="24"/>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F81E27" w:rsidRPr="008B193B">
          <w:rPr>
            <w:rFonts w:ascii="Times New Roman" w:hAnsi="Times New Roman"/>
            <w:i/>
            <w:sz w:val="24"/>
            <w:szCs w:val="24"/>
          </w:rPr>
          <w:t>2006 г</w:t>
        </w:r>
      </w:smartTag>
      <w:r w:rsidR="00F81E27" w:rsidRPr="008B193B">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F81E27" w:rsidRPr="008B193B">
          <w:rPr>
            <w:rFonts w:ascii="Times New Roman" w:hAnsi="Times New Roman"/>
            <w:i/>
            <w:sz w:val="24"/>
            <w:szCs w:val="24"/>
          </w:rPr>
          <w:t>2010 г</w:t>
        </w:r>
      </w:smartTag>
      <w:r w:rsidR="00F81E27" w:rsidRPr="008B193B">
        <w:rPr>
          <w:rFonts w:ascii="Times New Roman" w:hAnsi="Times New Roman"/>
          <w:i/>
          <w:sz w:val="24"/>
          <w:szCs w:val="24"/>
        </w:rPr>
        <w:t xml:space="preserve">., в сила от 31.12.2010 г./, съответно с писма за ангажимент от </w:t>
      </w:r>
      <w:r w:rsidR="00F81E27" w:rsidRPr="008B193B">
        <w:rPr>
          <w:rFonts w:ascii="Times New Roman" w:hAnsi="Times New Roman"/>
          <w:i/>
          <w:sz w:val="24"/>
          <w:szCs w:val="24"/>
          <w:lang w:val="ru-RU"/>
        </w:rPr>
        <w:t>01.10.2010</w:t>
      </w:r>
      <w:r w:rsidR="00F81E27" w:rsidRPr="008B193B">
        <w:rPr>
          <w:rFonts w:ascii="Times New Roman" w:hAnsi="Times New Roman"/>
          <w:i/>
          <w:sz w:val="24"/>
          <w:szCs w:val="24"/>
        </w:rPr>
        <w:t xml:space="preserve"> година, 28.03.2011 година и от 01.03.2011 година</w:t>
      </w:r>
      <w:r w:rsidR="00F81E27" w:rsidRPr="008B193B">
        <w:rPr>
          <w:rFonts w:ascii="Times New Roman" w:hAnsi="Times New Roman"/>
          <w:szCs w:val="28"/>
        </w:rPr>
        <w:t xml:space="preserve">), </w:t>
      </w:r>
      <w:r w:rsidR="00F81E27" w:rsidRPr="008B193B">
        <w:rPr>
          <w:rFonts w:ascii="Times New Roman" w:hAnsi="Times New Roman"/>
          <w:b/>
          <w:bCs/>
          <w:szCs w:val="28"/>
        </w:rPr>
        <w:t xml:space="preserve">като ръководител на ССВО на КТБ АД, </w:t>
      </w:r>
      <w:r w:rsidR="00F81E27" w:rsidRPr="008B193B">
        <w:rPr>
          <w:rFonts w:ascii="Times New Roman" w:hAnsi="Times New Roman"/>
          <w:b/>
          <w:bCs/>
          <w:szCs w:val="28"/>
          <w:lang w:val="ru-RU"/>
        </w:rPr>
        <w:t>осигурява</w:t>
      </w:r>
      <w:r w:rsidR="00F81E27" w:rsidRPr="008B193B">
        <w:rPr>
          <w:rFonts w:ascii="Times New Roman" w:hAnsi="Times New Roman"/>
          <w:b/>
          <w:bCs/>
          <w:szCs w:val="28"/>
        </w:rPr>
        <w:t>щ</w:t>
      </w:r>
      <w:r w:rsidR="00F81E27" w:rsidRPr="008B193B">
        <w:rPr>
          <w:rFonts w:ascii="Times New Roman" w:hAnsi="Times New Roman"/>
          <w:b/>
          <w:bCs/>
          <w:szCs w:val="28"/>
          <w:lang w:val="ru-RU"/>
        </w:rPr>
        <w:t xml:space="preserve"> и отговаря</w:t>
      </w:r>
      <w:r w:rsidR="00F81E27" w:rsidRPr="008B193B">
        <w:rPr>
          <w:rFonts w:ascii="Times New Roman" w:hAnsi="Times New Roman"/>
          <w:b/>
          <w:bCs/>
          <w:szCs w:val="28"/>
        </w:rPr>
        <w:t>щ</w:t>
      </w:r>
      <w:r w:rsidR="00F81E27" w:rsidRPr="008B193B">
        <w:rPr>
          <w:rFonts w:ascii="Times New Roman" w:hAnsi="Times New Roman"/>
          <w:b/>
          <w:bCs/>
          <w:szCs w:val="28"/>
          <w:lang w:val="ru-RU"/>
        </w:rPr>
        <w:t xml:space="preserve"> за </w:t>
      </w:r>
      <w:r w:rsidR="00F81E27" w:rsidRPr="008B193B">
        <w:rPr>
          <w:rFonts w:ascii="Times New Roman" w:hAnsi="Times New Roman"/>
          <w:b/>
          <w:bCs/>
          <w:szCs w:val="28"/>
        </w:rPr>
        <w:t xml:space="preserve">цялостната дейност на ССВО на КТБ АД, включително и за </w:t>
      </w:r>
      <w:r w:rsidR="00F81E27" w:rsidRPr="008B193B">
        <w:rPr>
          <w:rFonts w:ascii="Times New Roman" w:hAnsi="Times New Roman"/>
          <w:b/>
          <w:bCs/>
          <w:szCs w:val="28"/>
          <w:lang w:val="ru-RU"/>
        </w:rPr>
        <w:t xml:space="preserve">спазването на </w:t>
      </w:r>
      <w:r w:rsidR="00F81E27" w:rsidRPr="008B193B">
        <w:rPr>
          <w:rFonts w:ascii="Times New Roman" w:hAnsi="Times New Roman"/>
          <w:b/>
          <w:bCs/>
          <w:szCs w:val="28"/>
        </w:rPr>
        <w:t>Д</w:t>
      </w:r>
      <w:r w:rsidR="00F81E27" w:rsidRPr="008B193B">
        <w:rPr>
          <w:rFonts w:ascii="Times New Roman" w:hAnsi="Times New Roman"/>
          <w:b/>
          <w:bCs/>
          <w:szCs w:val="28"/>
          <w:lang w:val="ru-RU"/>
        </w:rPr>
        <w:t>ефиницията за вътрешен одит, Етичния кодекс</w:t>
      </w:r>
      <w:r w:rsidR="00F81E27" w:rsidRPr="008B193B">
        <w:rPr>
          <w:rFonts w:ascii="Times New Roman" w:hAnsi="Times New Roman"/>
          <w:b/>
          <w:bCs/>
          <w:szCs w:val="28"/>
        </w:rPr>
        <w:t xml:space="preserve"> и</w:t>
      </w:r>
      <w:r w:rsidR="00F81E27"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F81E27" w:rsidRPr="008B193B">
        <w:rPr>
          <w:rFonts w:ascii="Times New Roman" w:hAnsi="Times New Roman"/>
          <w:szCs w:val="28"/>
        </w:rPr>
        <w:t>/</w:t>
      </w:r>
      <w:r w:rsidR="00F81E27" w:rsidRPr="008B193B">
        <w:rPr>
          <w:rFonts w:ascii="Times New Roman" w:hAnsi="Times New Roman"/>
          <w:i/>
          <w:iCs/>
          <w:sz w:val="24"/>
          <w:szCs w:val="24"/>
        </w:rPr>
        <w:t xml:space="preserve">съгласно </w:t>
      </w:r>
      <w:r w:rsidR="00F81E27" w:rsidRPr="008B193B">
        <w:rPr>
          <w:rFonts w:ascii="Times New Roman" w:hAnsi="Times New Roman"/>
          <w:i/>
          <w:iCs/>
          <w:sz w:val="24"/>
          <w:szCs w:val="24"/>
          <w:lang w:val="ru-RU"/>
        </w:rPr>
        <w:t>чл.16 , ал.3</w:t>
      </w:r>
      <w:r w:rsidR="00F81E27" w:rsidRPr="008B193B">
        <w:rPr>
          <w:rFonts w:ascii="Times New Roman" w:hAnsi="Times New Roman"/>
          <w:i/>
          <w:iCs/>
          <w:sz w:val="24"/>
          <w:szCs w:val="24"/>
        </w:rPr>
        <w:t xml:space="preserve"> от</w:t>
      </w:r>
      <w:r w:rsidR="00F81E27" w:rsidRPr="008B193B">
        <w:rPr>
          <w:rFonts w:ascii="Times New Roman" w:hAnsi="Times New Roman"/>
          <w:i/>
          <w:iCs/>
          <w:sz w:val="24"/>
          <w:szCs w:val="24"/>
          <w:lang w:val="ru-RU"/>
        </w:rPr>
        <w:t xml:space="preserve"> Н</w:t>
      </w:r>
      <w:r w:rsidR="00F81E27" w:rsidRPr="008B193B">
        <w:rPr>
          <w:rFonts w:ascii="Times New Roman" w:hAnsi="Times New Roman"/>
          <w:i/>
          <w:iCs/>
          <w:sz w:val="24"/>
          <w:szCs w:val="24"/>
        </w:rPr>
        <w:t>аредба</w:t>
      </w:r>
      <w:r w:rsidR="00F81E27" w:rsidRPr="008B193B">
        <w:rPr>
          <w:rFonts w:ascii="Times New Roman" w:hAnsi="Times New Roman"/>
          <w:i/>
          <w:iCs/>
          <w:sz w:val="24"/>
          <w:szCs w:val="24"/>
          <w:lang w:val="ru-RU"/>
        </w:rPr>
        <w:t xml:space="preserve"> № 10 от 26.11.2003 г. за вътрешния контрол в банките</w:t>
      </w:r>
      <w:r w:rsidR="00F81E27" w:rsidRPr="008B193B">
        <w:rPr>
          <w:rFonts w:ascii="Times New Roman" w:hAnsi="Times New Roman"/>
          <w:i/>
          <w:iCs/>
          <w:sz w:val="24"/>
          <w:szCs w:val="24"/>
        </w:rPr>
        <w:t xml:space="preserve"> о</w:t>
      </w:r>
      <w:r w:rsidR="00F81E27" w:rsidRPr="008B193B">
        <w:rPr>
          <w:rFonts w:ascii="Times New Roman" w:hAnsi="Times New Roman"/>
          <w:i/>
          <w:iCs/>
          <w:sz w:val="24"/>
          <w:szCs w:val="24"/>
          <w:lang w:val="ru-RU"/>
        </w:rPr>
        <w:t xml:space="preserve">бн., ДВ, бр. 108 от 12.12.2003 г., изм., бр. 102 от 19.12.2006 г. </w:t>
      </w:r>
      <w:r w:rsidR="00F81E27" w:rsidRPr="008B193B">
        <w:rPr>
          <w:rFonts w:ascii="Times New Roman" w:hAnsi="Times New Roman"/>
          <w:i/>
          <w:iCs/>
          <w:sz w:val="24"/>
          <w:szCs w:val="24"/>
        </w:rPr>
        <w:t>и</w:t>
      </w:r>
      <w:r w:rsidR="00F81E27" w:rsidRPr="008B193B">
        <w:rPr>
          <w:rFonts w:ascii="Times New Roman" w:hAnsi="Times New Roman"/>
          <w:i/>
          <w:iCs/>
          <w:sz w:val="24"/>
          <w:szCs w:val="24"/>
          <w:lang w:val="ru-RU"/>
        </w:rPr>
        <w:t xml:space="preserve"> чл. 5 , </w:t>
      </w:r>
      <w:r w:rsidR="00F81E27" w:rsidRPr="008B193B">
        <w:rPr>
          <w:rFonts w:ascii="Times New Roman" w:hAnsi="Times New Roman"/>
          <w:i/>
          <w:iCs/>
          <w:sz w:val="24"/>
          <w:szCs w:val="24"/>
        </w:rPr>
        <w:t>а</w:t>
      </w:r>
      <w:r w:rsidR="00F81E27" w:rsidRPr="008B193B">
        <w:rPr>
          <w:rFonts w:ascii="Times New Roman" w:hAnsi="Times New Roman"/>
          <w:i/>
          <w:iCs/>
          <w:sz w:val="24"/>
          <w:szCs w:val="24"/>
          <w:lang w:val="ru-RU"/>
        </w:rPr>
        <w:t>л.1</w:t>
      </w:r>
      <w:r w:rsidR="00F81E27" w:rsidRPr="008B193B">
        <w:rPr>
          <w:rFonts w:ascii="Times New Roman" w:hAnsi="Times New Roman"/>
          <w:i/>
          <w:iCs/>
          <w:sz w:val="24"/>
          <w:szCs w:val="24"/>
        </w:rPr>
        <w:t xml:space="preserve"> от</w:t>
      </w:r>
      <w:r w:rsidR="00F81E27"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F81E27" w:rsidRPr="008B193B">
        <w:rPr>
          <w:rFonts w:ascii="Times New Roman" w:hAnsi="Times New Roman"/>
          <w:i/>
          <w:iCs/>
          <w:sz w:val="24"/>
          <w:szCs w:val="24"/>
        </w:rPr>
        <w:t xml:space="preserve"> </w:t>
      </w:r>
      <w:r w:rsidR="00F81E27" w:rsidRPr="008B193B">
        <w:rPr>
          <w:rFonts w:ascii="Times New Roman" w:hAnsi="Times New Roman"/>
          <w:i/>
          <w:iCs/>
          <w:sz w:val="24"/>
          <w:szCs w:val="24"/>
          <w:lang w:val="ru-RU"/>
        </w:rPr>
        <w:t>г. и изменени и допълнени с Протоколи на НС на КТБ АД от 01.09.2008</w:t>
      </w:r>
      <w:r w:rsidR="00F81E27" w:rsidRPr="008B193B">
        <w:rPr>
          <w:rFonts w:ascii="Times New Roman" w:hAnsi="Times New Roman"/>
          <w:i/>
          <w:iCs/>
          <w:sz w:val="24"/>
          <w:szCs w:val="24"/>
        </w:rPr>
        <w:t xml:space="preserve"> </w:t>
      </w:r>
      <w:r w:rsidR="00F81E27" w:rsidRPr="008B193B">
        <w:rPr>
          <w:rFonts w:ascii="Times New Roman" w:hAnsi="Times New Roman"/>
          <w:i/>
          <w:iCs/>
          <w:sz w:val="24"/>
          <w:szCs w:val="24"/>
          <w:lang w:val="ru-RU"/>
        </w:rPr>
        <w:t>г.; 27.02.2009</w:t>
      </w:r>
      <w:r w:rsidR="00F81E27" w:rsidRPr="008B193B">
        <w:rPr>
          <w:rFonts w:ascii="Times New Roman" w:hAnsi="Times New Roman"/>
          <w:i/>
          <w:iCs/>
          <w:sz w:val="24"/>
          <w:szCs w:val="24"/>
        </w:rPr>
        <w:t xml:space="preserve"> </w:t>
      </w:r>
      <w:r w:rsidR="00F81E27" w:rsidRPr="008B193B">
        <w:rPr>
          <w:rFonts w:ascii="Times New Roman" w:hAnsi="Times New Roman"/>
          <w:i/>
          <w:iCs/>
          <w:sz w:val="24"/>
          <w:szCs w:val="24"/>
          <w:lang w:val="ru-RU"/>
        </w:rPr>
        <w:t>г.; 16.12.2010</w:t>
      </w:r>
      <w:r w:rsidR="00F81E27" w:rsidRPr="008B193B">
        <w:rPr>
          <w:rFonts w:ascii="Times New Roman" w:hAnsi="Times New Roman"/>
          <w:i/>
          <w:iCs/>
          <w:sz w:val="24"/>
          <w:szCs w:val="24"/>
        </w:rPr>
        <w:t xml:space="preserve"> </w:t>
      </w:r>
      <w:r w:rsidR="00F81E27" w:rsidRPr="008B193B">
        <w:rPr>
          <w:rFonts w:ascii="Times New Roman" w:hAnsi="Times New Roman"/>
          <w:i/>
          <w:iCs/>
          <w:sz w:val="24"/>
          <w:szCs w:val="24"/>
          <w:lang w:val="ru-RU"/>
        </w:rPr>
        <w:t>г.; 18.12.2013</w:t>
      </w:r>
      <w:r w:rsidR="00F81E27" w:rsidRPr="008B193B">
        <w:rPr>
          <w:rFonts w:ascii="Times New Roman" w:hAnsi="Times New Roman"/>
          <w:i/>
          <w:iCs/>
          <w:sz w:val="24"/>
          <w:szCs w:val="24"/>
        </w:rPr>
        <w:t xml:space="preserve"> </w:t>
      </w:r>
      <w:r w:rsidR="00F81E27" w:rsidRPr="008B193B">
        <w:rPr>
          <w:rFonts w:ascii="Times New Roman" w:hAnsi="Times New Roman"/>
          <w:i/>
          <w:iCs/>
          <w:sz w:val="24"/>
          <w:szCs w:val="24"/>
          <w:lang w:val="ru-RU"/>
        </w:rPr>
        <w:t>г.</w:t>
      </w:r>
      <w:r w:rsidR="00F81E27" w:rsidRPr="008B193B">
        <w:rPr>
          <w:rFonts w:ascii="Times New Roman" w:hAnsi="Times New Roman"/>
          <w:i/>
          <w:iCs/>
          <w:sz w:val="24"/>
          <w:szCs w:val="24"/>
        </w:rPr>
        <w:t>, чл. 75, ал.1, чл. 67, ал.2 от Устава на КТБ АД и т.1, 2, 3, 4, 5, 6, 7, 8 и 13 от раздел I - „Основни длъжностни задължения“</w:t>
      </w:r>
      <w:r w:rsidR="00F81E27" w:rsidRPr="008B193B">
        <w:rPr>
          <w:rFonts w:ascii="Times New Roman" w:hAnsi="Times New Roman"/>
          <w:i/>
          <w:iCs/>
          <w:sz w:val="24"/>
          <w:szCs w:val="24"/>
          <w:lang w:val="ru-RU"/>
        </w:rPr>
        <w:t xml:space="preserve"> </w:t>
      </w:r>
      <w:r w:rsidR="00F81E27" w:rsidRPr="008B193B">
        <w:rPr>
          <w:rFonts w:ascii="Times New Roman" w:hAnsi="Times New Roman"/>
          <w:i/>
          <w:iCs/>
          <w:sz w:val="24"/>
          <w:szCs w:val="24"/>
        </w:rPr>
        <w:t xml:space="preserve">на длъжностната </w:t>
      </w:r>
      <w:r w:rsidR="00F81E27" w:rsidRPr="008B193B">
        <w:rPr>
          <w:rFonts w:ascii="Times New Roman" w:hAnsi="Times New Roman"/>
          <w:i/>
          <w:iCs/>
        </w:rPr>
        <w:t xml:space="preserve">ѝ </w:t>
      </w:r>
      <w:r w:rsidR="00F81E27"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F81E27" w:rsidRPr="008B193B">
        <w:rPr>
          <w:rFonts w:ascii="Times New Roman" w:hAnsi="Times New Roman"/>
          <w:sz w:val="24"/>
          <w:szCs w:val="24"/>
        </w:rPr>
        <w:t>/</w:t>
      </w:r>
      <w:r w:rsidR="00F81E27" w:rsidRPr="008B193B">
        <w:rPr>
          <w:rFonts w:ascii="Times New Roman" w:hAnsi="Times New Roman"/>
          <w:szCs w:val="28"/>
        </w:rPr>
        <w:t>,</w:t>
      </w:r>
      <w:r w:rsidR="00F81E27" w:rsidRPr="008B193B">
        <w:rPr>
          <w:rFonts w:ascii="Times New Roman" w:hAnsi="Times New Roman"/>
          <w:i/>
          <w:iCs/>
          <w:szCs w:val="28"/>
          <w:lang w:val="ru-RU"/>
        </w:rPr>
        <w:t xml:space="preserve"> </w:t>
      </w:r>
      <w:r w:rsidR="00F81E27" w:rsidRPr="008B193B">
        <w:rPr>
          <w:rFonts w:ascii="Times New Roman" w:hAnsi="Times New Roman"/>
          <w:b/>
          <w:bCs/>
          <w:szCs w:val="28"/>
        </w:rPr>
        <w:t>умишлено улеснила /</w:t>
      </w:r>
      <w:r w:rsidR="00F81E27" w:rsidRPr="008B193B">
        <w:rPr>
          <w:rFonts w:ascii="Times New Roman" w:hAnsi="Times New Roman"/>
          <w:b/>
          <w:bCs/>
          <w:sz w:val="20"/>
        </w:rPr>
        <w:t>като:</w:t>
      </w:r>
    </w:p>
    <w:p w:rsidR="00F81E27" w:rsidRPr="008B193B" w:rsidRDefault="00F81E27" w:rsidP="00F81E27">
      <w:pPr>
        <w:tabs>
          <w:tab w:val="left" w:pos="-900"/>
        </w:tabs>
        <w:ind w:right="-2" w:firstLine="720"/>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w:t>
      </w:r>
      <w:r w:rsidRPr="008B193B">
        <w:rPr>
          <w:rFonts w:ascii="Times New Roman" w:hAnsi="Times New Roman"/>
          <w:sz w:val="20"/>
        </w:rPr>
        <w:lastRenderedPageBreak/>
        <w:t>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F81E27" w:rsidRPr="008B193B" w:rsidRDefault="00F81E27" w:rsidP="00F70BD7">
      <w:pPr>
        <w:tabs>
          <w:tab w:val="left" w:pos="9781"/>
        </w:tabs>
        <w:ind w:right="-2" w:firstLine="720"/>
        <w:jc w:val="both"/>
        <w:rPr>
          <w:rFonts w:ascii="Times New Roman" w:eastAsia="MS Mincho" w:hAnsi="Times New Roman"/>
          <w:i/>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бн., ДВ, бр. 108 от 12.12.2003 г., изм., бр. 102 от 19.12.2006 г.</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w:t>
      </w:r>
      <w:r w:rsidRPr="008B193B">
        <w:rPr>
          <w:rFonts w:ascii="Times New Roman" w:hAnsi="Times New Roman"/>
          <w:sz w:val="20"/>
          <w:lang w:val="ru-RU"/>
        </w:rPr>
        <w:lastRenderedPageBreak/>
        <w:t xml:space="preserve">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 xml:space="preserve">обвиняемите 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 и Г</w:t>
      </w:r>
      <w:r w:rsidRPr="008B193B">
        <w:rPr>
          <w:rFonts w:ascii="Times New Roman" w:hAnsi="Times New Roman"/>
          <w:b/>
          <w:bCs/>
          <w:szCs w:val="28"/>
          <w:lang w:val="ru-RU"/>
        </w:rPr>
        <w:t xml:space="preserve">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szCs w:val="28"/>
          <w:lang w:val="ru-RU"/>
        </w:rPr>
        <w:t xml:space="preserve"> </w:t>
      </w:r>
      <w:r w:rsidRPr="008B193B">
        <w:rPr>
          <w:rFonts w:ascii="Times New Roman" w:hAnsi="Times New Roman"/>
          <w:b/>
          <w:bCs/>
          <w:szCs w:val="28"/>
        </w:rPr>
        <w:t xml:space="preserve">да извършат длъжностно присвояване и всеки от тях осъществил престъпление по по </w:t>
      </w:r>
      <w:r w:rsidRPr="008B193B">
        <w:rPr>
          <w:rFonts w:ascii="Times New Roman" w:hAnsi="Times New Roman"/>
          <w:b/>
          <w:bCs/>
          <w:szCs w:val="28"/>
          <w:lang w:val="ru-RU"/>
        </w:rPr>
        <w:t>чл. 203, ал.1, вр. чл. 201, вр. чл. 20, ал. 2, вр. ал. 1</w:t>
      </w:r>
      <w:r w:rsidRPr="008B193B">
        <w:rPr>
          <w:rFonts w:ascii="Times New Roman" w:hAnsi="Times New Roman"/>
          <w:b/>
          <w:bCs/>
          <w:szCs w:val="28"/>
        </w:rPr>
        <w:t>, вр. чл.26, ал.1</w:t>
      </w:r>
      <w:r w:rsidRPr="008B193B">
        <w:rPr>
          <w:rFonts w:ascii="Times New Roman" w:hAnsi="Times New Roman"/>
          <w:b/>
          <w:bCs/>
          <w:szCs w:val="28"/>
          <w:lang w:val="ru-RU"/>
        </w:rPr>
        <w:t xml:space="preserve"> 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
          <w:bCs/>
          <w:szCs w:val="28"/>
        </w:rPr>
        <w:t>:</w:t>
      </w:r>
      <w:r w:rsidRPr="008B193B">
        <w:rPr>
          <w:rFonts w:ascii="Times New Roman" w:hAnsi="Times New Roman"/>
          <w:szCs w:val="28"/>
        </w:rPr>
        <w:t xml:space="preserve"> </w:t>
      </w:r>
    </w:p>
    <w:p w:rsidR="00F81E27" w:rsidRPr="008B193B" w:rsidRDefault="00F81E27" w:rsidP="00F81E27">
      <w:pPr>
        <w:tabs>
          <w:tab w:val="left" w:pos="9639"/>
        </w:tabs>
        <w:ind w:right="-2" w:firstLine="567"/>
        <w:jc w:val="both"/>
        <w:rPr>
          <w:rFonts w:ascii="Times New Roman" w:eastAsia="MS Mincho" w:hAnsi="Times New Roman"/>
          <w:sz w:val="20"/>
        </w:rPr>
      </w:pPr>
    </w:p>
    <w:p w:rsidR="00F81E27" w:rsidRPr="008B193B" w:rsidRDefault="00F81E27" w:rsidP="00F81E27">
      <w:pPr>
        <w:ind w:right="-2" w:firstLine="709"/>
        <w:jc w:val="both"/>
        <w:rPr>
          <w:rFonts w:ascii="Times New Roman" w:hAnsi="Times New Roman"/>
          <w:i/>
          <w:iCs/>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w:t>
      </w:r>
      <w:r w:rsidRPr="008B193B">
        <w:rPr>
          <w:rFonts w:ascii="Times New Roman" w:hAnsi="Times New Roman"/>
          <w:b/>
          <w:bCs/>
          <w:szCs w:val="28"/>
        </w:rPr>
        <w:t xml:space="preserve"> </w:t>
      </w:r>
      <w:r w:rsidRPr="008B193B">
        <w:rPr>
          <w:rFonts w:ascii="Times New Roman" w:hAnsi="Times New Roman"/>
          <w:b/>
          <w:bCs/>
          <w:sz w:val="20"/>
        </w:rPr>
        <w:t xml:space="preserve">в периода от </w:t>
      </w:r>
      <w:r w:rsidRPr="008B193B">
        <w:rPr>
          <w:rFonts w:ascii="Times New Roman" w:hAnsi="Times New Roman"/>
          <w:b/>
          <w:bCs/>
          <w:sz w:val="20"/>
          <w:lang w:val="ru-RU"/>
        </w:rPr>
        <w:t>22</w:t>
      </w:r>
      <w:r w:rsidRPr="008B193B">
        <w:rPr>
          <w:rFonts w:ascii="Times New Roman" w:hAnsi="Times New Roman"/>
          <w:b/>
          <w:bCs/>
          <w:sz w:val="20"/>
        </w:rPr>
        <w:t xml:space="preserve">.11.2011 г. до </w:t>
      </w:r>
      <w:r w:rsidRPr="008B193B">
        <w:rPr>
          <w:rFonts w:ascii="Times New Roman" w:hAnsi="Times New Roman"/>
          <w:b/>
          <w:bCs/>
          <w:sz w:val="20"/>
          <w:lang w:val="ru-RU"/>
        </w:rPr>
        <w:t>01.11.2012</w:t>
      </w:r>
      <w:r w:rsidRPr="008B193B">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 xml:space="preserve">по смисъла на чл.93, т.1, б.“б“ от НК/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sz w:val="20"/>
        </w:rPr>
        <w:t xml:space="preserve">Прокурист при КТБ АД и впоследствие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
          <w:bCs/>
          <w:sz w:val="20"/>
          <w:lang w:val="ru-RU"/>
        </w:rPr>
        <w:t>/</w:t>
      </w:r>
      <w:r w:rsidRPr="008B193B">
        <w:rPr>
          <w:rFonts w:ascii="Times New Roman" w:hAnsi="Times New Roman"/>
          <w:bCs/>
          <w:i/>
          <w:sz w:val="20"/>
        </w:rPr>
        <w:t xml:space="preserve">с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w:t>
      </w:r>
      <w:r w:rsidRPr="008B193B">
        <w:rPr>
          <w:rFonts w:ascii="Times New Roman" w:hAnsi="Times New Roman"/>
          <w:sz w:val="20"/>
        </w:rPr>
        <w:t xml:space="preserve"> </w:t>
      </w:r>
      <w:r w:rsidRPr="008B193B">
        <w:rPr>
          <w:rFonts w:ascii="Times New Roman" w:hAnsi="Times New Roman"/>
          <w:i/>
          <w:iCs/>
          <w:sz w:val="20"/>
        </w:rPr>
        <w:t xml:space="preserve">по смисъла на чл.93, т.1, б.“б“ от НК - </w:t>
      </w:r>
      <w:r w:rsidRPr="008B193B">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 xml:space="preserve">с 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съответно с писма за ангажимент от </w:t>
      </w:r>
      <w:r w:rsidRPr="008B193B">
        <w:rPr>
          <w:rFonts w:ascii="Times New Roman" w:hAnsi="Times New Roman"/>
          <w:i/>
          <w:sz w:val="20"/>
          <w:lang w:val="ru-RU"/>
        </w:rPr>
        <w:t>01.10.2010</w:t>
      </w:r>
      <w:r w:rsidRPr="008B193B">
        <w:rPr>
          <w:rFonts w:ascii="Times New Roman" w:hAnsi="Times New Roman"/>
          <w:i/>
          <w:sz w:val="20"/>
        </w:rPr>
        <w:t xml:space="preserve"> година, 28.03.2011 година и от 01.03.2011 година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 и 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8 617 900.00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16 855 147.36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lastRenderedPageBreak/>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22.11.2011 г., за сумата от 7 800 000.00 евро, с </w:t>
      </w:r>
      <w:r w:rsidRPr="008B193B">
        <w:rPr>
          <w:rFonts w:ascii="Times New Roman" w:hAnsi="Times New Roman"/>
          <w:i/>
          <w:iCs/>
          <w:sz w:val="20"/>
        </w:rPr>
        <w:t>левова равностойност по официалния курс на БНБ – 15 255 474.00 лева,</w:t>
      </w:r>
      <w:r w:rsidRPr="008B193B">
        <w:rPr>
          <w:rFonts w:ascii="Times New Roman" w:hAnsi="Times New Roman"/>
          <w:i/>
          <w:sz w:val="20"/>
        </w:rPr>
        <w:t xml:space="preserve"> между „Разградски териториален кадастър“ ЕООД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rPr>
        <w:t>8 617 900.00</w:t>
      </w:r>
      <w:r w:rsidRPr="008B193B">
        <w:rPr>
          <w:rFonts w:ascii="Times New Roman" w:hAnsi="Times New Roman"/>
          <w:i/>
          <w:sz w:val="20"/>
          <w:lang w:val="ru-RU"/>
        </w:rPr>
        <w:t xml:space="preserve">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16 855 147.36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„Разградски териториален кадастър“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rPr>
        <w:t xml:space="preserve"> </w:t>
      </w:r>
      <w:r w:rsidRPr="008B193B">
        <w:rPr>
          <w:rFonts w:ascii="Times New Roman" w:hAnsi="Times New Roman"/>
          <w:b/>
          <w:sz w:val="20"/>
        </w:rPr>
        <w:t>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 г., актуален към момента на сключване на кредитната сделка /</w:t>
      </w:r>
      <w:r w:rsidRPr="008B193B">
        <w:rPr>
          <w:rFonts w:ascii="Times New Roman" w:hAnsi="Times New Roman"/>
          <w:sz w:val="20"/>
        </w:rPr>
        <w:t xml:space="preserve">, </w:t>
      </w:r>
      <w:r w:rsidRPr="008B193B">
        <w:rPr>
          <w:rFonts w:ascii="Times New Roman" w:hAnsi="Times New Roman"/>
          <w:b/>
          <w:i/>
          <w:sz w:val="20"/>
        </w:rPr>
        <w:t>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sz w:val="20"/>
        </w:rPr>
        <w:t xml:space="preserve"> </w:t>
      </w:r>
      <w:r w:rsidRPr="008B193B">
        <w:rPr>
          <w:rFonts w:ascii="Times New Roman" w:hAnsi="Times New Roman"/>
          <w:b/>
          <w:i/>
          <w:sz w:val="20"/>
        </w:rPr>
        <w:t>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bCs/>
          <w:sz w:val="20"/>
        </w:rPr>
        <w:t xml:space="preserve">и в нарушение на задълженията си, съгласно </w:t>
      </w:r>
      <w:r w:rsidRPr="008B193B">
        <w:rPr>
          <w:rFonts w:ascii="Times New Roman" w:hAnsi="Times New Roman"/>
          <w:b/>
          <w:iCs/>
          <w:sz w:val="20"/>
        </w:rPr>
        <w:t>Договор за търговско управление от 03.12.2009 г.</w:t>
      </w:r>
      <w:r w:rsidRPr="008B193B">
        <w:rPr>
          <w:rFonts w:ascii="Times New Roman" w:hAnsi="Times New Roman"/>
          <w:b/>
          <w:i/>
          <w:iCs/>
          <w:sz w:val="20"/>
        </w:rPr>
        <w:t xml:space="preserve"> </w:t>
      </w:r>
      <w:r w:rsidRPr="008B193B">
        <w:rPr>
          <w:rFonts w:ascii="Times New Roman" w:hAnsi="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8B193B">
        <w:rPr>
          <w:rFonts w:ascii="Times New Roman" w:hAnsi="Times New Roman"/>
          <w:sz w:val="20"/>
        </w:rPr>
        <w:t xml:space="preserve">, </w:t>
      </w:r>
      <w:r w:rsidRPr="008B193B">
        <w:rPr>
          <w:rFonts w:ascii="Times New Roman" w:hAnsi="Times New Roman"/>
          <w:b/>
          <w:sz w:val="20"/>
        </w:rPr>
        <w:t>и</w:t>
      </w:r>
      <w:r w:rsidRPr="008B193B">
        <w:rPr>
          <w:rFonts w:ascii="Times New Roman" w:hAnsi="Times New Roman"/>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8 617 900.00 евро </w:t>
      </w:r>
      <w:r w:rsidRPr="008B193B">
        <w:rPr>
          <w:rFonts w:ascii="Times New Roman" w:hAnsi="Times New Roman"/>
          <w:b/>
          <w:i/>
          <w:sz w:val="20"/>
        </w:rPr>
        <w:t>/</w:t>
      </w:r>
      <w:r w:rsidRPr="008B193B">
        <w:rPr>
          <w:rFonts w:ascii="Times New Roman" w:hAnsi="Times New Roman"/>
          <w:i/>
          <w:sz w:val="20"/>
        </w:rPr>
        <w:t>осем милиона шестстотин и седемнадесет хиляди и деветстотин евро/</w:t>
      </w:r>
      <w:r w:rsidRPr="008B193B">
        <w:rPr>
          <w:rFonts w:ascii="Times New Roman" w:hAnsi="Times New Roman"/>
          <w:sz w:val="20"/>
          <w:lang w:val="ru-RU"/>
        </w:rPr>
        <w:t xml:space="preserve">, с левова равностойност по официалния курс на БНБ – 16 855 147.36 </w:t>
      </w:r>
      <w:r w:rsidRPr="008B193B">
        <w:rPr>
          <w:rFonts w:ascii="Times New Roman" w:hAnsi="Times New Roman"/>
          <w:sz w:val="20"/>
        </w:rPr>
        <w:t>лева /</w:t>
      </w:r>
      <w:r w:rsidRPr="008B193B">
        <w:rPr>
          <w:rFonts w:ascii="Times New Roman" w:hAnsi="Times New Roman"/>
          <w:i/>
          <w:sz w:val="20"/>
        </w:rPr>
        <w:t>шестнадесет милиона осемстотин петдесет и пет хиляди сто четиридесет и седем лева и тридесет и шест стотинки/,</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F81E27" w:rsidRPr="008B193B" w:rsidRDefault="00F81E27" w:rsidP="00F81E27">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22.11.2011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Прокурист при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22.11.2011 г. сумата от 7 800 000.00 евро, с левова равностойност по официалния курс на БНБ – 15 255 474.00 лева, посочена в искане за усвояване на парични средства с вх.№ 1050/22.11.2011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22.11.2011 г.</w:t>
      </w:r>
      <w:r w:rsidRPr="008B193B">
        <w:rPr>
          <w:rFonts w:ascii="Times New Roman" w:hAnsi="Times New Roman"/>
          <w:sz w:val="20"/>
        </w:rPr>
        <w:t xml:space="preserve"> </w:t>
      </w:r>
      <w:r w:rsidRPr="008B193B">
        <w:rPr>
          <w:rFonts w:ascii="Times New Roman" w:hAnsi="Times New Roman"/>
          <w:i/>
          <w:sz w:val="20"/>
        </w:rPr>
        <w:t>между „Разградски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22.11.2011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1050/22.11.2011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7 800 000.00 евро, с левова равностойност по официалния курс на БНБ – 15 255 474.00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с титуляр „Разградски териториален кадастър“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 xml:space="preserve">/собственост </w:t>
      </w:r>
      <w:r w:rsidRPr="008B193B">
        <w:rPr>
          <w:rFonts w:ascii="Times New Roman" w:hAnsi="Times New Roman"/>
          <w:i/>
          <w:sz w:val="20"/>
        </w:rPr>
        <w:lastRenderedPageBreak/>
        <w:t>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7 800 000.00 евро, с левова равностойност по официалния курс за деня на БНБ - 15 255 474.00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F81E27" w:rsidRPr="008B193B" w:rsidRDefault="00F81E27" w:rsidP="0009291B">
      <w:pPr>
        <w:ind w:right="-2" w:firstLine="708"/>
        <w:jc w:val="both"/>
        <w:rPr>
          <w:rFonts w:ascii="Times New Roman" w:hAnsi="Times New Roman"/>
          <w:sz w:val="20"/>
          <w:lang w:val="ru-RU"/>
        </w:rPr>
      </w:pPr>
      <w:r w:rsidRPr="008B193B">
        <w:rPr>
          <w:rFonts w:ascii="Times New Roman" w:hAnsi="Times New Roman"/>
          <w:b/>
          <w:bCs/>
          <w:sz w:val="20"/>
        </w:rPr>
        <w:t>2. На 01.11.2012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01.11.2012 г. сумата от 817 900.00 евро, с левова равностойност по официалния курс на БНБ – 1 599 673.36 лева, посочена в искане за усвояване на парични средства с вх.№ 1036/01.11.2012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22.11.2011 г.</w:t>
      </w:r>
      <w:r w:rsidRPr="008B193B">
        <w:rPr>
          <w:rFonts w:ascii="Times New Roman" w:hAnsi="Times New Roman"/>
          <w:sz w:val="20"/>
        </w:rPr>
        <w:t xml:space="preserve"> </w:t>
      </w:r>
      <w:r w:rsidRPr="008B193B">
        <w:rPr>
          <w:rFonts w:ascii="Times New Roman" w:hAnsi="Times New Roman"/>
          <w:i/>
          <w:sz w:val="20"/>
        </w:rPr>
        <w:t>между „Разградски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01.11.2012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1036/01.11.2012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817 900.00 евро, с левова равностойност по официалния курс на БНБ – 1 599 673.36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с титуляр „Разградски териториален кадастър“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817 900.00 евро, с левова равностойност по официалния курс за деня на БНБ – 1 599 673.36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F81E27" w:rsidRPr="008B193B" w:rsidRDefault="00F81E27" w:rsidP="00F81E27">
      <w:pPr>
        <w:ind w:right="-2" w:firstLine="708"/>
        <w:jc w:val="both"/>
        <w:rPr>
          <w:rFonts w:ascii="Times New Roman" w:hAnsi="Times New Roman"/>
          <w:sz w:val="20"/>
        </w:rPr>
      </w:pPr>
    </w:p>
    <w:p w:rsidR="00F81E27" w:rsidRPr="008B193B" w:rsidRDefault="00F81E27" w:rsidP="00F81E27">
      <w:pPr>
        <w:ind w:right="-2" w:firstLine="709"/>
        <w:jc w:val="both"/>
        <w:rPr>
          <w:rFonts w:ascii="Times New Roman" w:hAnsi="Times New Roman"/>
          <w:sz w:val="20"/>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Cs w:val="28"/>
        </w:rPr>
        <w:t xml:space="preserve"> </w:t>
      </w:r>
      <w:r w:rsidRPr="008B193B">
        <w:rPr>
          <w:rFonts w:ascii="Times New Roman" w:hAnsi="Times New Roman"/>
          <w:b/>
          <w:bCs/>
          <w:sz w:val="20"/>
        </w:rPr>
        <w:t xml:space="preserve">в периода от </w:t>
      </w:r>
      <w:r w:rsidRPr="008B193B">
        <w:rPr>
          <w:rFonts w:ascii="Times New Roman" w:hAnsi="Times New Roman"/>
          <w:b/>
          <w:bCs/>
          <w:sz w:val="20"/>
          <w:lang w:val="ru-RU"/>
        </w:rPr>
        <w:t>22</w:t>
      </w:r>
      <w:r w:rsidRPr="008B193B">
        <w:rPr>
          <w:rFonts w:ascii="Times New Roman" w:hAnsi="Times New Roman"/>
          <w:b/>
          <w:bCs/>
          <w:sz w:val="20"/>
        </w:rPr>
        <w:t xml:space="preserve">.11.2011 г. до </w:t>
      </w:r>
      <w:r w:rsidRPr="008B193B">
        <w:rPr>
          <w:rFonts w:ascii="Times New Roman" w:hAnsi="Times New Roman"/>
          <w:b/>
          <w:bCs/>
          <w:sz w:val="20"/>
          <w:lang w:val="ru-RU"/>
        </w:rPr>
        <w:t>01.11.2012</w:t>
      </w:r>
      <w:r w:rsidRPr="008B193B">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w:t>
      </w:r>
      <w:r w:rsidRPr="008B193B">
        <w:rPr>
          <w:rFonts w:ascii="Times New Roman" w:hAnsi="Times New Roman"/>
          <w:b/>
          <w:bCs/>
          <w:sz w:val="20"/>
          <w:lang w:val="ru-RU"/>
        </w:rPr>
        <w:t xml:space="preserve"> 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w:t>
      </w:r>
      <w:r w:rsidRPr="008B193B">
        <w:rPr>
          <w:rFonts w:ascii="Times New Roman" w:hAnsi="Times New Roman"/>
          <w:sz w:val="20"/>
        </w:rPr>
        <w:t xml:space="preserve"> </w:t>
      </w:r>
      <w:r w:rsidRPr="008B193B">
        <w:rPr>
          <w:rFonts w:ascii="Times New Roman" w:hAnsi="Times New Roman"/>
          <w:i/>
          <w:iCs/>
          <w:sz w:val="20"/>
        </w:rPr>
        <w:t xml:space="preserve">по смисъла на чл.93, т.1, б.“б“ от НК - </w:t>
      </w:r>
      <w:r w:rsidRPr="008B193B">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2010 година /т.е. да извърши </w:t>
      </w:r>
      <w:r w:rsidRPr="008B193B">
        <w:rPr>
          <w:rFonts w:ascii="Times New Roman" w:hAnsi="Times New Roman"/>
          <w:i/>
          <w:sz w:val="20"/>
        </w:rPr>
        <w:lastRenderedPageBreak/>
        <w:t xml:space="preserve">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съответно с писма за ангажимент от </w:t>
      </w:r>
      <w:r w:rsidRPr="008B193B">
        <w:rPr>
          <w:rFonts w:ascii="Times New Roman" w:hAnsi="Times New Roman"/>
          <w:i/>
          <w:sz w:val="20"/>
          <w:lang w:val="ru-RU"/>
        </w:rPr>
        <w:t>01.10.2010</w:t>
      </w:r>
      <w:r w:rsidRPr="008B193B">
        <w:rPr>
          <w:rFonts w:ascii="Times New Roman" w:hAnsi="Times New Roman"/>
          <w:i/>
          <w:sz w:val="20"/>
        </w:rPr>
        <w:t xml:space="preserve"> година, 28.03.2011 година и от 01.03.2011 година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 и 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8 617 900.00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16 855 147.36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22.11.2011 г., за сумата от 7 800 000.00 евро, с </w:t>
      </w:r>
      <w:r w:rsidRPr="008B193B">
        <w:rPr>
          <w:rFonts w:ascii="Times New Roman" w:hAnsi="Times New Roman"/>
          <w:i/>
          <w:iCs/>
          <w:sz w:val="20"/>
        </w:rPr>
        <w:t xml:space="preserve">левова равностойност по официалния курс на БНБ – 15 255 474.00 лева, </w:t>
      </w:r>
      <w:r w:rsidRPr="008B193B">
        <w:rPr>
          <w:rFonts w:ascii="Times New Roman" w:hAnsi="Times New Roman"/>
          <w:i/>
          <w:sz w:val="20"/>
        </w:rPr>
        <w:t xml:space="preserve">между „Разградски териториален кадастър“ ЕООД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rPr>
        <w:t>8 617 900.00</w:t>
      </w:r>
      <w:r w:rsidRPr="008B193B">
        <w:rPr>
          <w:rFonts w:ascii="Times New Roman" w:hAnsi="Times New Roman"/>
          <w:i/>
          <w:sz w:val="20"/>
          <w:lang w:val="ru-RU"/>
        </w:rPr>
        <w:t xml:space="preserve">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16 855 147.36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„Разградски териториален кадастър“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rPr>
        <w:t xml:space="preserve"> </w:t>
      </w:r>
      <w:r w:rsidRPr="008B193B">
        <w:rPr>
          <w:rFonts w:ascii="Times New Roman" w:hAnsi="Times New Roman"/>
          <w:b/>
          <w:sz w:val="20"/>
        </w:rPr>
        <w:t>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 г., актуален към момента на сключване на кредитната сделка/</w:t>
      </w:r>
      <w:r w:rsidRPr="008B193B">
        <w:rPr>
          <w:rFonts w:ascii="Times New Roman" w:hAnsi="Times New Roman"/>
          <w:sz w:val="20"/>
        </w:rPr>
        <w:t xml:space="preserve">, </w:t>
      </w:r>
      <w:r w:rsidRPr="008B193B">
        <w:rPr>
          <w:rFonts w:ascii="Times New Roman" w:hAnsi="Times New Roman"/>
          <w:b/>
          <w:i/>
          <w:sz w:val="20"/>
        </w:rPr>
        <w:t>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sz w:val="20"/>
        </w:rPr>
        <w:t xml:space="preserve"> </w:t>
      </w:r>
      <w:r w:rsidRPr="008B193B">
        <w:rPr>
          <w:rFonts w:ascii="Times New Roman" w:hAnsi="Times New Roman"/>
          <w:b/>
          <w:i/>
          <w:sz w:val="20"/>
        </w:rPr>
        <w:t>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8 617 900.00 евро </w:t>
      </w:r>
      <w:r w:rsidRPr="008B193B">
        <w:rPr>
          <w:rFonts w:ascii="Times New Roman" w:hAnsi="Times New Roman"/>
          <w:b/>
          <w:i/>
          <w:sz w:val="20"/>
        </w:rPr>
        <w:t>/</w:t>
      </w:r>
      <w:r w:rsidRPr="008B193B">
        <w:rPr>
          <w:rFonts w:ascii="Times New Roman" w:hAnsi="Times New Roman"/>
          <w:i/>
          <w:sz w:val="20"/>
        </w:rPr>
        <w:t>осем милиона шестстотин и седемнадесет хиляди и деветстотин евро/</w:t>
      </w:r>
      <w:r w:rsidRPr="008B193B">
        <w:rPr>
          <w:rFonts w:ascii="Times New Roman" w:hAnsi="Times New Roman"/>
          <w:sz w:val="20"/>
          <w:lang w:val="ru-RU"/>
        </w:rPr>
        <w:t xml:space="preserve">, с левова равностойност по официалния курс на БНБ – 16 855 147.36 </w:t>
      </w:r>
      <w:r w:rsidRPr="008B193B">
        <w:rPr>
          <w:rFonts w:ascii="Times New Roman" w:hAnsi="Times New Roman"/>
          <w:sz w:val="20"/>
        </w:rPr>
        <w:t>лева /</w:t>
      </w:r>
      <w:r w:rsidRPr="008B193B">
        <w:rPr>
          <w:rFonts w:ascii="Times New Roman" w:hAnsi="Times New Roman"/>
          <w:i/>
          <w:sz w:val="20"/>
        </w:rPr>
        <w:t>шестнадесет милиона осемстотин петдесет и пет хиляди сто четиридесет и седем лева и тридесет и шест стотинки/,</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F81E27" w:rsidRPr="008B193B" w:rsidRDefault="00F81E27" w:rsidP="00F81E27">
      <w:pPr>
        <w:ind w:right="-2" w:firstLine="708"/>
        <w:jc w:val="both"/>
        <w:rPr>
          <w:rFonts w:ascii="Times New Roman" w:hAnsi="Times New Roman"/>
          <w:i/>
          <w:iCs/>
          <w:sz w:val="20"/>
        </w:rPr>
      </w:pPr>
      <w:r w:rsidRPr="008B193B">
        <w:rPr>
          <w:rFonts w:ascii="Times New Roman" w:hAnsi="Times New Roman"/>
          <w:b/>
          <w:sz w:val="20"/>
        </w:rPr>
        <w:lastRenderedPageBreak/>
        <w:t>1.</w:t>
      </w:r>
      <w:r w:rsidRPr="008B193B">
        <w:rPr>
          <w:rFonts w:ascii="Times New Roman" w:hAnsi="Times New Roman"/>
          <w:sz w:val="20"/>
        </w:rPr>
        <w:t xml:space="preserve"> </w:t>
      </w:r>
      <w:r w:rsidRPr="008B193B">
        <w:rPr>
          <w:rFonts w:ascii="Times New Roman" w:hAnsi="Times New Roman"/>
          <w:b/>
          <w:bCs/>
          <w:sz w:val="20"/>
        </w:rPr>
        <w:t>На 22.11.2011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22.11.2011 г. сумата от 7 800 000.00 евро, с левова равностойност по официалния курс на БНБ – 15 255 474.00 лева, посочена в искане за усвояване на парични средства с вх.№ 1050/22.11.2011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22.11.2011 г.</w:t>
      </w:r>
      <w:r w:rsidRPr="008B193B">
        <w:rPr>
          <w:rFonts w:ascii="Times New Roman" w:hAnsi="Times New Roman"/>
          <w:sz w:val="20"/>
        </w:rPr>
        <w:t xml:space="preserve"> </w:t>
      </w:r>
      <w:r w:rsidRPr="008B193B">
        <w:rPr>
          <w:rFonts w:ascii="Times New Roman" w:hAnsi="Times New Roman"/>
          <w:i/>
          <w:sz w:val="20"/>
        </w:rPr>
        <w:t>между „Разградски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22.11.2011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1050/22.11.2011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7 800 000.00 евро, с левова равностойност по официалния курс на БНБ – 15 255 474.00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с титуляр „Разградски териториален кадастър“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7 800 000.00 евро, с левова равностойност по официалния курс за деня на БНБ - 15 255 474.00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F81E27" w:rsidRPr="008B193B" w:rsidRDefault="00F81E27" w:rsidP="00456BB1">
      <w:pPr>
        <w:ind w:right="-2" w:firstLine="708"/>
        <w:jc w:val="both"/>
        <w:rPr>
          <w:rFonts w:ascii="Times New Roman" w:hAnsi="Times New Roman"/>
          <w:b/>
          <w:bCs/>
          <w:sz w:val="20"/>
        </w:rPr>
      </w:pPr>
      <w:r w:rsidRPr="008B193B">
        <w:rPr>
          <w:rFonts w:ascii="Times New Roman" w:hAnsi="Times New Roman"/>
          <w:b/>
          <w:bCs/>
          <w:sz w:val="20"/>
        </w:rPr>
        <w:t>2. На 01.11.2012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01.11.2012 г. сумата от 817 900.00 евро, с левова равностойност по официалния курс на БНБ – 1 599 673.36 лева, посочена в искане за усвояване на парични средства с вх.№ 1036/01.11.2012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22.11.2011 г.</w:t>
      </w:r>
      <w:r w:rsidRPr="008B193B">
        <w:rPr>
          <w:rFonts w:ascii="Times New Roman" w:hAnsi="Times New Roman"/>
          <w:sz w:val="20"/>
        </w:rPr>
        <w:t xml:space="preserve"> </w:t>
      </w:r>
      <w:r w:rsidRPr="008B193B">
        <w:rPr>
          <w:rFonts w:ascii="Times New Roman" w:hAnsi="Times New Roman"/>
          <w:i/>
          <w:sz w:val="20"/>
        </w:rPr>
        <w:t>между „Разградски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01.11.2012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1036/01.11.2012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817 900.00 евро, с левова равностойност по официалния курс на БНБ – 1 599 673.36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с титуляр „Разградски териториален кадастър“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817 900.00 евро, с левова равностойност по официалния курс за деня на БНБ – 1 599 673.36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F81E27" w:rsidRPr="008B193B" w:rsidRDefault="00F81E27" w:rsidP="00F81E27">
      <w:pPr>
        <w:ind w:right="-2" w:firstLine="709"/>
        <w:jc w:val="both"/>
        <w:rPr>
          <w:rFonts w:ascii="Times New Roman" w:hAnsi="Times New Roman"/>
          <w:sz w:val="20"/>
          <w:lang w:val="ru-RU"/>
        </w:rPr>
      </w:pPr>
    </w:p>
    <w:p w:rsidR="00F81E27" w:rsidRPr="008B193B" w:rsidRDefault="00F81E27" w:rsidP="00F81E27">
      <w:pPr>
        <w:ind w:right="-2" w:firstLine="709"/>
        <w:jc w:val="both"/>
        <w:rPr>
          <w:rFonts w:ascii="Times New Roman" w:hAnsi="Times New Roman"/>
          <w:i/>
          <w:sz w:val="20"/>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 w:val="24"/>
          <w:szCs w:val="24"/>
        </w:rPr>
        <w:t xml:space="preserve"> </w:t>
      </w:r>
      <w:r w:rsidRPr="008B193B">
        <w:rPr>
          <w:rFonts w:ascii="Times New Roman" w:hAnsi="Times New Roman"/>
          <w:b/>
          <w:bCs/>
          <w:sz w:val="20"/>
        </w:rPr>
        <w:t xml:space="preserve">в периода от </w:t>
      </w:r>
      <w:r w:rsidRPr="008B193B">
        <w:rPr>
          <w:rFonts w:ascii="Times New Roman" w:hAnsi="Times New Roman"/>
          <w:b/>
          <w:bCs/>
          <w:sz w:val="20"/>
          <w:lang w:val="ru-RU"/>
        </w:rPr>
        <w:t>22.11.2011</w:t>
      </w:r>
      <w:r w:rsidRPr="008B193B">
        <w:rPr>
          <w:rFonts w:ascii="Times New Roman" w:hAnsi="Times New Roman"/>
          <w:b/>
          <w:bCs/>
          <w:sz w:val="20"/>
        </w:rPr>
        <w:t xml:space="preserve"> г. до </w:t>
      </w:r>
      <w:r w:rsidRPr="008B193B">
        <w:rPr>
          <w:rFonts w:ascii="Times New Roman" w:hAnsi="Times New Roman"/>
          <w:b/>
          <w:bCs/>
          <w:sz w:val="20"/>
          <w:lang w:val="ru-RU"/>
        </w:rPr>
        <w:t>01.11.2012</w:t>
      </w:r>
      <w:r w:rsidRPr="008B193B">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i/>
          <w:iCs/>
          <w:sz w:val="20"/>
        </w:rPr>
        <w:t xml:space="preserve"> -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при условията на продължавано престъпление /</w:t>
      </w:r>
      <w:r w:rsidRPr="008B193B">
        <w:rPr>
          <w:rFonts w:ascii="Times New Roman" w:hAnsi="Times New Roman"/>
          <w:i/>
          <w:iCs/>
          <w:sz w:val="20"/>
        </w:rPr>
        <w:t xml:space="preserve">с две </w:t>
      </w:r>
      <w:r w:rsidRPr="008B193B">
        <w:rPr>
          <w:rFonts w:ascii="Times New Roman" w:hAnsi="Times New Roman"/>
          <w:i/>
          <w:iCs/>
          <w:sz w:val="20"/>
          <w:lang w:val="ru-RU"/>
        </w:rPr>
        <w:t xml:space="preserve">деяния, които осъществяват поотделно един състав на едно и също престъпление, </w:t>
      </w:r>
      <w:r w:rsidRPr="008B193B">
        <w:rPr>
          <w:rFonts w:ascii="Times New Roman" w:hAnsi="Times New Roman"/>
          <w:i/>
          <w:iCs/>
          <w:sz w:val="20"/>
        </w:rPr>
        <w:t xml:space="preserve">са </w:t>
      </w:r>
      <w:r w:rsidRPr="008B193B">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 xml:space="preserve">Договор за управление от 18.10.2012 г., във връзка с Решение на Надзорния съвет </w:t>
      </w:r>
      <w:r w:rsidRPr="008B193B">
        <w:rPr>
          <w:rFonts w:ascii="Times New Roman" w:hAnsi="Times New Roman"/>
          <w:i/>
          <w:iCs/>
          <w:sz w:val="20"/>
        </w:rPr>
        <w:lastRenderedPageBreak/>
        <w:t>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съответно с писма за ангажимент от </w:t>
      </w:r>
      <w:r w:rsidRPr="008B193B">
        <w:rPr>
          <w:rFonts w:ascii="Times New Roman" w:hAnsi="Times New Roman"/>
          <w:i/>
          <w:sz w:val="20"/>
          <w:lang w:val="ru-RU"/>
        </w:rPr>
        <w:t>01.10.2010</w:t>
      </w:r>
      <w:r w:rsidRPr="008B193B">
        <w:rPr>
          <w:rFonts w:ascii="Times New Roman" w:hAnsi="Times New Roman"/>
          <w:i/>
          <w:sz w:val="20"/>
        </w:rPr>
        <w:t xml:space="preserve"> година, 28.03.2011 година и от 01.03.2011 година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 и 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8 617 900.00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16 855 147.36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като одобрил с нареждания, изпратени до касиер счетоводител</w:t>
      </w:r>
      <w:r w:rsidRPr="008B193B">
        <w:rPr>
          <w:rFonts w:ascii="Times New Roman" w:hAnsi="Times New Roman"/>
          <w:bCs/>
          <w:i/>
          <w:sz w:val="20"/>
        </w:rPr>
        <w:t xml:space="preserve">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8 617 900.00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16 855 147.36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с титуляр „Разградски териториален кадастър“ ЕООД, с посочено в исканията основание –Договор за банков кредит от 22.11.2011 г. между „Разградски териториален кадастър“ ЕООД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8B193B">
        <w:rPr>
          <w:rFonts w:ascii="Times New Roman" w:hAnsi="Times New Roman"/>
          <w:b/>
          <w:sz w:val="20"/>
        </w:rPr>
        <w:t>в нарушение на предвидената процедура по отпускане на парични средства,</w:t>
      </w:r>
      <w:r w:rsidRPr="008B193B">
        <w:rPr>
          <w:rFonts w:ascii="Times New Roman" w:hAnsi="Times New Roman"/>
          <w:b/>
          <w:bCs/>
          <w:sz w:val="20"/>
        </w:rPr>
        <w:t xml:space="preserve"> </w:t>
      </w:r>
      <w:r w:rsidRPr="008B193B">
        <w:rPr>
          <w:rFonts w:ascii="Times New Roman" w:hAnsi="Times New Roman"/>
          <w:b/>
          <w:sz w:val="20"/>
        </w:rPr>
        <w:t>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w:t>
      </w:r>
      <w:r w:rsidRPr="008B193B">
        <w:rPr>
          <w:rFonts w:ascii="Times New Roman" w:hAnsi="Times New Roman"/>
          <w:sz w:val="20"/>
        </w:rPr>
        <w:t xml:space="preserve">, </w:t>
      </w:r>
      <w:r w:rsidRPr="008B193B">
        <w:rPr>
          <w:rFonts w:ascii="Times New Roman" w:hAnsi="Times New Roman"/>
          <w:b/>
          <w:i/>
          <w:sz w:val="20"/>
        </w:rPr>
        <w:t>а именно: чл.32, ал.2</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8B193B">
        <w:rPr>
          <w:rFonts w:ascii="Times New Roman" w:hAnsi="Times New Roman"/>
          <w:b/>
          <w:i/>
          <w:sz w:val="20"/>
        </w:rPr>
        <w:t>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8B193B">
        <w:rPr>
          <w:rFonts w:ascii="Times New Roman" w:hAnsi="Times New Roman"/>
          <w:b/>
          <w:i/>
          <w:sz w:val="20"/>
        </w:rPr>
        <w:t xml:space="preserve"> чл. 36, ал. 2 – </w:t>
      </w:r>
      <w:r w:rsidRPr="008B193B">
        <w:rPr>
          <w:rFonts w:ascii="Times New Roman" w:hAnsi="Times New Roman"/>
          <w:i/>
          <w:sz w:val="20"/>
        </w:rPr>
        <w:t xml:space="preserve">За резултатите от анализа по ал. 1, кредитният специалист изготвя писмено становище.; </w:t>
      </w:r>
      <w:r w:rsidRPr="008B193B">
        <w:rPr>
          <w:rFonts w:ascii="Times New Roman" w:hAnsi="Times New Roman"/>
          <w:b/>
          <w:i/>
          <w:sz w:val="20"/>
        </w:rPr>
        <w:t xml:space="preserve">чл. 36, </w:t>
      </w:r>
      <w:r w:rsidRPr="008B193B">
        <w:rPr>
          <w:rFonts w:ascii="Times New Roman" w:hAnsi="Times New Roman"/>
          <w:i/>
          <w:sz w:val="20"/>
        </w:rPr>
        <w:t xml:space="preserve"> </w:t>
      </w:r>
      <w:r w:rsidRPr="008B193B">
        <w:rPr>
          <w:rFonts w:ascii="Times New Roman" w:hAnsi="Times New Roman"/>
          <w:b/>
          <w:i/>
          <w:sz w:val="20"/>
        </w:rPr>
        <w:t>ал. 6</w:t>
      </w:r>
      <w:r w:rsidRPr="008B193B">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w:t>
      </w:r>
      <w:r w:rsidRPr="008B193B">
        <w:rPr>
          <w:rFonts w:ascii="Times New Roman" w:hAnsi="Times New Roman"/>
          <w:i/>
          <w:sz w:val="20"/>
        </w:rPr>
        <w:lastRenderedPageBreak/>
        <w:t xml:space="preserve">рейтинг </w:t>
      </w:r>
      <w:r w:rsidRPr="008B193B">
        <w:rPr>
          <w:rFonts w:ascii="Times New Roman" w:hAnsi="Times New Roman"/>
          <w:i/>
          <w:sz w:val="20"/>
          <w:lang w:val="ru-RU"/>
        </w:rPr>
        <w:t>(</w:t>
      </w:r>
      <w:r w:rsidRPr="008B193B">
        <w:rPr>
          <w:rFonts w:ascii="Times New Roman" w:hAnsi="Times New Roman"/>
          <w:i/>
          <w:sz w:val="20"/>
        </w:rPr>
        <w:t>Приложение № 1а и Приложение № 1б</w:t>
      </w:r>
      <w:r w:rsidRPr="008B193B">
        <w:rPr>
          <w:rFonts w:ascii="Times New Roman" w:hAnsi="Times New Roman"/>
          <w:i/>
          <w:sz w:val="20"/>
          <w:lang w:val="ru-RU"/>
        </w:rPr>
        <w:t>)</w:t>
      </w:r>
      <w:r w:rsidRPr="008B193B">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8B193B">
        <w:rPr>
          <w:rFonts w:ascii="Times New Roman" w:hAnsi="Times New Roman"/>
          <w:b/>
          <w:i/>
          <w:sz w:val="20"/>
        </w:rPr>
        <w:t xml:space="preserve">чл. 37 – </w:t>
      </w:r>
      <w:r w:rsidRPr="008B193B">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8B193B">
        <w:rPr>
          <w:rFonts w:ascii="Times New Roman" w:hAnsi="Times New Roman"/>
          <w:i/>
          <w:sz w:val="20"/>
          <w:lang w:val="ru-RU"/>
        </w:rPr>
        <w:t>(</w:t>
      </w:r>
      <w:r w:rsidRPr="008B193B">
        <w:rPr>
          <w:rFonts w:ascii="Times New Roman" w:hAnsi="Times New Roman"/>
          <w:i/>
          <w:sz w:val="20"/>
        </w:rPr>
        <w:t>баланси, отчети за приходи и разходи, отчети за парични потоци, годишни данъчни декларации и т. н.</w:t>
      </w:r>
      <w:r w:rsidRPr="008B193B">
        <w:rPr>
          <w:rFonts w:ascii="Times New Roman" w:hAnsi="Times New Roman"/>
          <w:i/>
          <w:sz w:val="20"/>
          <w:lang w:val="ru-RU"/>
        </w:rPr>
        <w:t>)</w:t>
      </w:r>
      <w:r w:rsidRPr="008B193B">
        <w:rPr>
          <w:rFonts w:ascii="Times New Roman" w:hAnsi="Times New Roman"/>
          <w:i/>
          <w:sz w:val="20"/>
        </w:rPr>
        <w:t>.;</w:t>
      </w:r>
      <w:r w:rsidRPr="008B193B">
        <w:rPr>
          <w:rFonts w:ascii="Times New Roman" w:hAnsi="Times New Roman"/>
          <w:b/>
          <w:i/>
          <w:sz w:val="20"/>
        </w:rPr>
        <w:t xml:space="preserve"> 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8B193B">
        <w:rPr>
          <w:rFonts w:ascii="Times New Roman" w:hAnsi="Times New Roman"/>
          <w:b/>
          <w:i/>
          <w:sz w:val="20"/>
        </w:rPr>
        <w:t xml:space="preserve"> чл. 43 -</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bCs/>
          <w:sz w:val="20"/>
        </w:rPr>
        <w:t>и в нарушение на задълженията си съгласно</w:t>
      </w:r>
      <w:r w:rsidRPr="008B193B">
        <w:rPr>
          <w:rFonts w:ascii="Times New Roman" w:hAnsi="Times New Roman"/>
          <w:i/>
          <w:iCs/>
          <w:sz w:val="20"/>
        </w:rPr>
        <w:t xml:space="preserve"> </w:t>
      </w:r>
      <w:r w:rsidRPr="008B193B">
        <w:rPr>
          <w:rFonts w:ascii="Times New Roman" w:hAnsi="Times New Roman"/>
          <w:b/>
          <w:bCs/>
          <w:sz w:val="20"/>
        </w:rPr>
        <w:t xml:space="preserve">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26.10.2009</w:t>
      </w:r>
      <w:r w:rsidR="00C14921" w:rsidRPr="008B193B">
        <w:rPr>
          <w:rFonts w:ascii="Times New Roman" w:hAnsi="Times New Roman"/>
          <w:i/>
          <w:iCs/>
          <w:sz w:val="20"/>
          <w:lang w:val="ru-RU"/>
        </w:rPr>
        <w:t xml:space="preserve"> </w:t>
      </w:r>
      <w:r w:rsidR="00C14921" w:rsidRPr="008B193B">
        <w:rPr>
          <w:rFonts w:ascii="Times New Roman" w:hAnsi="Times New Roman"/>
          <w:i/>
          <w:iCs/>
          <w:sz w:val="20"/>
        </w:rPr>
        <w:t>г</w:t>
      </w:r>
      <w:r w:rsidR="00C14921" w:rsidRPr="008B193B">
        <w:rPr>
          <w:rFonts w:ascii="Times New Roman" w:hAnsi="Times New Roman"/>
          <w:i/>
          <w:iCs/>
          <w:sz w:val="20"/>
          <w:lang w:val="bg-BG"/>
        </w:rPr>
        <w:t>.</w:t>
      </w:r>
      <w:r w:rsidRPr="008B193B">
        <w:rPr>
          <w:rFonts w:ascii="Times New Roman" w:hAnsi="Times New Roman"/>
          <w:i/>
          <w:iCs/>
          <w:sz w:val="20"/>
        </w:rPr>
        <w:t>/:</w:t>
      </w:r>
      <w:r w:rsidRPr="008B193B">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8B193B">
        <w:rPr>
          <w:rFonts w:ascii="Times New Roman" w:hAnsi="Times New Roman"/>
          <w:b/>
          <w:bCs/>
          <w:sz w:val="20"/>
        </w:rPr>
        <w:t>чужди пари</w:t>
      </w:r>
      <w:r w:rsidRPr="008B193B">
        <w:rPr>
          <w:rFonts w:ascii="Times New Roman" w:hAnsi="Times New Roman"/>
          <w:i/>
          <w:sz w:val="20"/>
        </w:rPr>
        <w:t xml:space="preserve"> /собственост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8 617 900.00 евро </w:t>
      </w:r>
      <w:r w:rsidRPr="008B193B">
        <w:rPr>
          <w:rFonts w:ascii="Times New Roman" w:hAnsi="Times New Roman"/>
          <w:b/>
          <w:i/>
          <w:sz w:val="20"/>
        </w:rPr>
        <w:t>/</w:t>
      </w:r>
      <w:r w:rsidRPr="008B193B">
        <w:rPr>
          <w:rFonts w:ascii="Times New Roman" w:hAnsi="Times New Roman"/>
          <w:i/>
          <w:sz w:val="20"/>
        </w:rPr>
        <w:t>осем милиона шестстотин и седемнадесет хиляди и деветстотин евро/</w:t>
      </w:r>
      <w:r w:rsidRPr="008B193B">
        <w:rPr>
          <w:rFonts w:ascii="Times New Roman" w:hAnsi="Times New Roman"/>
          <w:sz w:val="20"/>
          <w:lang w:val="ru-RU"/>
        </w:rPr>
        <w:t xml:space="preserve">, с левова равностойност по официалния курс на БНБ – 16 855 147.36 </w:t>
      </w:r>
      <w:r w:rsidRPr="008B193B">
        <w:rPr>
          <w:rFonts w:ascii="Times New Roman" w:hAnsi="Times New Roman"/>
          <w:sz w:val="20"/>
        </w:rPr>
        <w:t>лева /</w:t>
      </w:r>
      <w:r w:rsidRPr="008B193B">
        <w:rPr>
          <w:rFonts w:ascii="Times New Roman" w:hAnsi="Times New Roman"/>
          <w:i/>
          <w:sz w:val="20"/>
        </w:rPr>
        <w:t>шестнадесет милиона осемстотин петдесет и пет хиляди сто четиридесет и седем лева и тридесет и шест стотинки/,</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F81E27" w:rsidRPr="008B193B" w:rsidRDefault="00F81E27" w:rsidP="00F81E27">
      <w:pPr>
        <w:ind w:right="-2" w:firstLine="709"/>
        <w:jc w:val="both"/>
        <w:rPr>
          <w:rFonts w:ascii="Times New Roman" w:hAnsi="Times New Roman"/>
          <w:i/>
          <w:iCs/>
          <w:sz w:val="20"/>
        </w:rPr>
      </w:pPr>
      <w:r w:rsidRPr="008B193B">
        <w:rPr>
          <w:rFonts w:ascii="Times New Roman" w:hAnsi="Times New Roman"/>
          <w:b/>
          <w:bCs/>
          <w:sz w:val="20"/>
        </w:rPr>
        <w:t>1</w:t>
      </w:r>
      <w:r w:rsidRPr="008B193B">
        <w:rPr>
          <w:rFonts w:ascii="Times New Roman" w:hAnsi="Times New Roman"/>
          <w:sz w:val="20"/>
        </w:rPr>
        <w:t xml:space="preserve">. </w:t>
      </w:r>
      <w:r w:rsidRPr="008B193B">
        <w:rPr>
          <w:rFonts w:ascii="Times New Roman" w:hAnsi="Times New Roman"/>
          <w:b/>
          <w:bCs/>
          <w:sz w:val="20"/>
        </w:rPr>
        <w:t>На 22.11.2011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w:t>
      </w:r>
      <w:r w:rsidRPr="008B193B">
        <w:rPr>
          <w:rFonts w:ascii="Times New Roman" w:hAnsi="Times New Roman"/>
          <w:b/>
          <w:bCs/>
          <w:sz w:val="20"/>
        </w:rPr>
        <w:t>-</w:t>
      </w:r>
      <w:r w:rsidRPr="008B193B">
        <w:rPr>
          <w:rFonts w:ascii="Times New Roman" w:hAnsi="Times New Roman"/>
          <w:b/>
          <w:sz w:val="20"/>
        </w:rPr>
        <w:t xml:space="preserve"> </w:t>
      </w:r>
      <w:r w:rsidRPr="008B193B">
        <w:rPr>
          <w:rFonts w:ascii="Times New Roman" w:hAnsi="Times New Roman"/>
          <w:sz w:val="20"/>
        </w:rPr>
        <w:t xml:space="preserve">Директор Дирекция „Анализ и обработка на кредитните сделки“ при ЦУ на КТБ АД, </w:t>
      </w:r>
      <w:r w:rsidRPr="008B193B">
        <w:rPr>
          <w:rFonts w:ascii="Times New Roman" w:hAnsi="Times New Roman"/>
          <w:b/>
          <w:bCs/>
          <w:sz w:val="20"/>
        </w:rPr>
        <w:t>в съучастие като съизвършител</w:t>
      </w:r>
      <w:r w:rsidRPr="008B193B">
        <w:rPr>
          <w:rFonts w:ascii="Times New Roman" w:hAnsi="Times New Roman"/>
          <w:sz w:val="20"/>
        </w:rPr>
        <w:t xml:space="preserve"> </w:t>
      </w:r>
      <w:r w:rsidRPr="008B193B">
        <w:rPr>
          <w:rFonts w:ascii="Times New Roman" w:hAnsi="Times New Roman"/>
          <w:b/>
          <w:bCs/>
          <w:sz w:val="20"/>
        </w:rPr>
        <w:t xml:space="preserve">с Александър </w:t>
      </w:r>
      <w:r w:rsidR="009D014A">
        <w:rPr>
          <w:rFonts w:ascii="Times New Roman" w:hAnsi="Times New Roman"/>
          <w:b/>
          <w:bCs/>
          <w:sz w:val="20"/>
        </w:rPr>
        <w:t>******</w:t>
      </w:r>
      <w:r w:rsidRPr="008B193B">
        <w:rPr>
          <w:rFonts w:ascii="Times New Roman" w:hAnsi="Times New Roman"/>
          <w:b/>
          <w:bCs/>
          <w:sz w:val="20"/>
        </w:rPr>
        <w:t xml:space="preserve"> Панталеев - извършител и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w:t>
      </w:r>
      <w:r w:rsidRPr="008B193B">
        <w:rPr>
          <w:rFonts w:ascii="Times New Roman" w:hAnsi="Times New Roman"/>
          <w:b/>
          <w:bCs/>
          <w:sz w:val="20"/>
        </w:rPr>
        <w:t xml:space="preserve">– извършител, </w:t>
      </w:r>
      <w:r w:rsidRPr="008B193B">
        <w:rPr>
          <w:rFonts w:ascii="Times New Roman" w:hAnsi="Times New Roman"/>
          <w:b/>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22.11.2011 г. сумата от 7 800 000.00 евро, с левова равностойност по официалния курс на БНБ – 15 255 474.00 лева, посочена в искане за усвояване на парични средства с вх.№ 1050/22.11.2011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Мая Александрова по електронна поща на 22.11.2011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1050/22.11.2011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7 800 000.00 евро, с левова равностойност по официалния курс на БНБ – 15 255 474.00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с титуляр „Разградски териториален кадастър“ ЕООД, с посочено в искането основание – Договор за банков кредит от 22.11.2011 г. между „Разградски териториален кадастър“ ЕООД и КТБ АД</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7 800 000.00 евро, с левова равностойност по официалния курс за деня на БНБ – 15 255 474.00 лева, </w:t>
      </w:r>
      <w:r w:rsidRPr="008B193B">
        <w:rPr>
          <w:rFonts w:ascii="Times New Roman" w:hAnsi="Times New Roman"/>
          <w:b/>
          <w:bCs/>
          <w:sz w:val="20"/>
        </w:rPr>
        <w:t>поверени му да ги пази и управлява</w:t>
      </w:r>
    </w:p>
    <w:p w:rsidR="00FF0577" w:rsidRPr="008B193B" w:rsidRDefault="00F81E27" w:rsidP="00C14921">
      <w:pPr>
        <w:ind w:right="-2" w:firstLine="709"/>
        <w:jc w:val="both"/>
        <w:rPr>
          <w:rFonts w:ascii="Times New Roman" w:hAnsi="Times New Roman"/>
          <w:b/>
          <w:bCs/>
          <w:sz w:val="20"/>
          <w:lang w:val="bg-BG"/>
        </w:rPr>
      </w:pPr>
      <w:r w:rsidRPr="008B193B">
        <w:rPr>
          <w:rFonts w:ascii="Times New Roman" w:hAnsi="Times New Roman"/>
          <w:b/>
          <w:sz w:val="20"/>
        </w:rPr>
        <w:t>2</w:t>
      </w:r>
      <w:r w:rsidRPr="008B193B">
        <w:rPr>
          <w:rFonts w:ascii="Times New Roman" w:hAnsi="Times New Roman"/>
          <w:sz w:val="20"/>
        </w:rPr>
        <w:t xml:space="preserve">. </w:t>
      </w:r>
      <w:r w:rsidRPr="008B193B">
        <w:rPr>
          <w:rFonts w:ascii="Times New Roman" w:hAnsi="Times New Roman"/>
          <w:b/>
          <w:bCs/>
          <w:sz w:val="20"/>
        </w:rPr>
        <w:t>На 01.11.2012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w:t>
      </w:r>
      <w:r w:rsidRPr="008B193B">
        <w:rPr>
          <w:rFonts w:ascii="Times New Roman" w:hAnsi="Times New Roman"/>
          <w:b/>
          <w:bCs/>
          <w:sz w:val="20"/>
        </w:rPr>
        <w:t>-</w:t>
      </w:r>
      <w:r w:rsidRPr="008B193B">
        <w:rPr>
          <w:rFonts w:ascii="Times New Roman" w:hAnsi="Times New Roman"/>
          <w:b/>
          <w:sz w:val="20"/>
        </w:rPr>
        <w:t xml:space="preserve"> </w:t>
      </w:r>
      <w:r w:rsidRPr="008B193B">
        <w:rPr>
          <w:rFonts w:ascii="Times New Roman" w:hAnsi="Times New Roman"/>
          <w:sz w:val="20"/>
        </w:rPr>
        <w:t xml:space="preserve">Директор Дирекция „Анализ и обработка на кредитните сделки“ при ЦУ на КТБ АД, </w:t>
      </w:r>
      <w:r w:rsidRPr="008B193B">
        <w:rPr>
          <w:rFonts w:ascii="Times New Roman" w:hAnsi="Times New Roman"/>
          <w:b/>
          <w:bCs/>
          <w:sz w:val="20"/>
        </w:rPr>
        <w:t>в съучастие като съизвършител</w:t>
      </w:r>
      <w:r w:rsidRPr="008B193B">
        <w:rPr>
          <w:rFonts w:ascii="Times New Roman" w:hAnsi="Times New Roman"/>
          <w:sz w:val="20"/>
        </w:rPr>
        <w:t xml:space="preserve"> </w:t>
      </w:r>
      <w:r w:rsidRPr="008B193B">
        <w:rPr>
          <w:rFonts w:ascii="Times New Roman" w:hAnsi="Times New Roman"/>
          <w:b/>
          <w:bCs/>
          <w:sz w:val="20"/>
        </w:rPr>
        <w:t xml:space="preserve">с Александър </w:t>
      </w:r>
      <w:r w:rsidR="009D014A">
        <w:rPr>
          <w:rFonts w:ascii="Times New Roman" w:hAnsi="Times New Roman"/>
          <w:b/>
          <w:bCs/>
          <w:sz w:val="20"/>
        </w:rPr>
        <w:t>******</w:t>
      </w:r>
      <w:r w:rsidRPr="008B193B">
        <w:rPr>
          <w:rFonts w:ascii="Times New Roman" w:hAnsi="Times New Roman"/>
          <w:b/>
          <w:bCs/>
          <w:sz w:val="20"/>
        </w:rPr>
        <w:t xml:space="preserve"> Панталеев - извършител и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w:t>
      </w:r>
      <w:r w:rsidRPr="008B193B">
        <w:rPr>
          <w:rFonts w:ascii="Times New Roman" w:hAnsi="Times New Roman"/>
          <w:b/>
          <w:bCs/>
          <w:sz w:val="20"/>
        </w:rPr>
        <w:t xml:space="preserve">– извършител, </w:t>
      </w:r>
      <w:r w:rsidRPr="008B193B">
        <w:rPr>
          <w:rFonts w:ascii="Times New Roman" w:hAnsi="Times New Roman"/>
          <w:b/>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01.11.2012 г. сумата от 817 900.00 евро, с левова равностойност по официалния курс на БНБ – 1 599 673.36 лева, посочена в искане за усвояване на парични средства с вх.№ 1036/01.11.2012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01.11.2012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1036/01.11.2012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817 900.00 евро, с левова равностойност по официалния курс на БНБ – 1 599 673.36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 с титуляр „Разградски териториален кадастър“ ЕООД, с посочено в искането основание – Договор за банков кредит от 22.11.2011 г. между „Разградски териториален кадастър“ ЕООД и КТБ АД</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lastRenderedPageBreak/>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817 900.00 евро, с левова равностойност по официалния курс за деня на БНБ – 1 599 673.36 лева, </w:t>
      </w:r>
      <w:r w:rsidRPr="008B193B">
        <w:rPr>
          <w:rFonts w:ascii="Times New Roman" w:hAnsi="Times New Roman"/>
          <w:b/>
          <w:bCs/>
          <w:sz w:val="20"/>
        </w:rPr>
        <w:t>поверени му да ги пази и управлява</w:t>
      </w:r>
      <w:r w:rsidR="00F63F4C" w:rsidRPr="008B193B">
        <w:rPr>
          <w:rFonts w:ascii="Times New Roman" w:hAnsi="Times New Roman"/>
          <w:b/>
          <w:bCs/>
          <w:sz w:val="20"/>
          <w:lang w:val="bg-BG"/>
        </w:rPr>
        <w:t xml:space="preserve">, </w:t>
      </w:r>
      <w:r w:rsidRPr="008B193B">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F81E27" w:rsidRPr="008B193B" w:rsidRDefault="00F81E27" w:rsidP="00F81E27">
      <w:pPr>
        <w:ind w:right="-2"/>
        <w:jc w:val="both"/>
        <w:rPr>
          <w:rFonts w:ascii="Times New Roman" w:hAnsi="Times New Roman"/>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w:t>
      </w:r>
      <w:r w:rsidRPr="008B193B">
        <w:rPr>
          <w:rFonts w:ascii="Times New Roman" w:hAnsi="Times New Roman"/>
          <w:b/>
          <w:bCs/>
          <w:i/>
          <w:iCs/>
          <w:szCs w:val="28"/>
        </w:rPr>
        <w:t>, вр. чл. 26, ал. 1, вр. чл. 20, ал. 4, вр. ал. 1</w:t>
      </w:r>
      <w:r w:rsidRPr="008B193B">
        <w:rPr>
          <w:rFonts w:ascii="Times New Roman" w:hAnsi="Times New Roman"/>
          <w:b/>
          <w:bCs/>
          <w:i/>
          <w:iCs/>
          <w:szCs w:val="28"/>
          <w:lang w:val="ru-RU"/>
        </w:rPr>
        <w:t xml:space="preserve"> от НК</w:t>
      </w:r>
      <w:r w:rsidRPr="008B193B">
        <w:rPr>
          <w:rFonts w:ascii="Times New Roman" w:hAnsi="Times New Roman"/>
          <w:b/>
          <w:bCs/>
          <w:i/>
          <w:iCs/>
          <w:szCs w:val="28"/>
        </w:rPr>
        <w:t>.</w:t>
      </w:r>
      <w:r w:rsidRPr="008B193B">
        <w:rPr>
          <w:rFonts w:ascii="Times New Roman" w:hAnsi="Times New Roman"/>
          <w:szCs w:val="28"/>
        </w:rPr>
        <w:t xml:space="preserve">  </w:t>
      </w:r>
    </w:p>
    <w:p w:rsidR="00F81E27" w:rsidRPr="008B193B" w:rsidRDefault="00F81E27" w:rsidP="00F81E27">
      <w:pPr>
        <w:ind w:right="-2"/>
        <w:jc w:val="both"/>
        <w:rPr>
          <w:rFonts w:ascii="Times New Roman" w:hAnsi="Times New Roman"/>
          <w:b/>
          <w:bCs/>
          <w:sz w:val="20"/>
          <w:u w:val="single"/>
        </w:rPr>
      </w:pPr>
    </w:p>
    <w:p w:rsidR="00FF0577" w:rsidRPr="008B193B" w:rsidRDefault="00F81E27" w:rsidP="00C14921">
      <w:pPr>
        <w:ind w:right="-2"/>
        <w:jc w:val="both"/>
        <w:rPr>
          <w:rFonts w:ascii="Times New Roman" w:hAnsi="Times New Roman"/>
          <w:b/>
          <w:bCs/>
          <w:szCs w:val="28"/>
        </w:rPr>
      </w:pPr>
      <w:r w:rsidRPr="008B193B">
        <w:rPr>
          <w:rFonts w:ascii="Times New Roman" w:hAnsi="Times New Roman"/>
          <w:b/>
          <w:bCs/>
          <w:szCs w:val="28"/>
          <w:u w:val="single"/>
          <w:lang w:val="ru-RU"/>
        </w:rPr>
        <w:t>75</w:t>
      </w:r>
      <w:r w:rsidRPr="008B193B">
        <w:rPr>
          <w:rFonts w:ascii="Times New Roman" w:hAnsi="Times New Roman"/>
          <w:b/>
          <w:bCs/>
          <w:szCs w:val="28"/>
          <w:u w:val="single"/>
        </w:rPr>
        <w:t>К/1А</w:t>
      </w:r>
    </w:p>
    <w:p w:rsidR="00F81E27" w:rsidRPr="008B193B" w:rsidRDefault="00FF0577" w:rsidP="00F81E27">
      <w:pPr>
        <w:ind w:right="-2" w:firstLine="708"/>
        <w:jc w:val="both"/>
        <w:rPr>
          <w:rFonts w:ascii="Times New Roman" w:hAnsi="Times New Roman"/>
          <w:b/>
          <w:bCs/>
          <w:sz w:val="20"/>
        </w:rPr>
      </w:pPr>
      <w:r w:rsidRPr="008B193B">
        <w:rPr>
          <w:rFonts w:ascii="Times New Roman" w:hAnsi="Times New Roman"/>
          <w:b/>
          <w:bCs/>
          <w:szCs w:val="28"/>
        </w:rPr>
        <w:t>CIV</w:t>
      </w:r>
      <w:r w:rsidR="00F81E27" w:rsidRPr="008B193B">
        <w:rPr>
          <w:rFonts w:ascii="Times New Roman" w:hAnsi="Times New Roman"/>
          <w:b/>
          <w:bCs/>
          <w:szCs w:val="28"/>
          <w:lang w:val="ru-RU"/>
        </w:rPr>
        <w:t>.</w:t>
      </w:r>
      <w:r w:rsidR="00F81E27" w:rsidRPr="008B193B">
        <w:rPr>
          <w:rFonts w:ascii="Times New Roman" w:hAnsi="Times New Roman"/>
          <w:b/>
          <w:bCs/>
          <w:szCs w:val="28"/>
        </w:rPr>
        <w:t xml:space="preserve"> На неустановени дати в</w:t>
      </w:r>
      <w:r w:rsidR="00F81E27" w:rsidRPr="008B193B">
        <w:rPr>
          <w:rFonts w:ascii="Times New Roman" w:hAnsi="Times New Roman"/>
          <w:b/>
          <w:bCs/>
          <w:szCs w:val="28"/>
          <w:lang w:val="ru-RU"/>
        </w:rPr>
        <w:t xml:space="preserve"> периода от </w:t>
      </w:r>
      <w:r w:rsidR="00F81E27" w:rsidRPr="008B193B">
        <w:rPr>
          <w:rFonts w:ascii="Times New Roman" w:hAnsi="Times New Roman"/>
          <w:b/>
          <w:bCs/>
          <w:szCs w:val="28"/>
        </w:rPr>
        <w:t xml:space="preserve">01.01.2009 </w:t>
      </w:r>
      <w:r w:rsidR="00F81E27" w:rsidRPr="008B193B">
        <w:rPr>
          <w:rFonts w:ascii="Times New Roman" w:hAnsi="Times New Roman"/>
          <w:b/>
          <w:bCs/>
          <w:szCs w:val="28"/>
          <w:lang w:val="ru-RU"/>
        </w:rPr>
        <w:t>г</w:t>
      </w:r>
      <w:r w:rsidR="00F81E27" w:rsidRPr="008B193B">
        <w:rPr>
          <w:rFonts w:ascii="Times New Roman" w:hAnsi="Times New Roman"/>
          <w:b/>
          <w:bCs/>
          <w:szCs w:val="28"/>
        </w:rPr>
        <w:t>.</w:t>
      </w:r>
      <w:r w:rsidR="00F81E27" w:rsidRPr="008B193B">
        <w:rPr>
          <w:rFonts w:ascii="Times New Roman" w:hAnsi="Times New Roman"/>
          <w:b/>
          <w:bCs/>
          <w:szCs w:val="28"/>
          <w:lang w:val="ru-RU"/>
        </w:rPr>
        <w:t xml:space="preserve"> до 19.03.2013 г.</w:t>
      </w:r>
      <w:r w:rsidR="00F81E27" w:rsidRPr="008B193B">
        <w:rPr>
          <w:rFonts w:ascii="Times New Roman" w:hAnsi="Times New Roman"/>
          <w:b/>
          <w:bCs/>
          <w:szCs w:val="28"/>
        </w:rPr>
        <w:t xml:space="preserve"> </w:t>
      </w:r>
      <w:r w:rsidR="00F81E27" w:rsidRPr="008B193B">
        <w:rPr>
          <w:rFonts w:ascii="Times New Roman" w:hAnsi="Times New Roman"/>
          <w:b/>
          <w:bCs/>
          <w:szCs w:val="28"/>
          <w:lang w:val="ru-RU"/>
        </w:rPr>
        <w:t xml:space="preserve">в гр.София, </w:t>
      </w:r>
      <w:r w:rsidR="00F81E27" w:rsidRPr="008B193B">
        <w:rPr>
          <w:rFonts w:ascii="Times New Roman" w:hAnsi="Times New Roman"/>
          <w:b/>
          <w:bCs/>
          <w:szCs w:val="28"/>
        </w:rPr>
        <w:t>Централно управление /</w:t>
      </w:r>
      <w:r w:rsidR="00F81E27" w:rsidRPr="008B193B">
        <w:rPr>
          <w:rFonts w:ascii="Times New Roman" w:hAnsi="Times New Roman"/>
          <w:b/>
          <w:bCs/>
          <w:szCs w:val="28"/>
          <w:lang w:val="ru-RU"/>
        </w:rPr>
        <w:t>ЦУ</w:t>
      </w:r>
      <w:r w:rsidR="00F81E27" w:rsidRPr="008B193B">
        <w:rPr>
          <w:rFonts w:ascii="Times New Roman" w:hAnsi="Times New Roman"/>
          <w:b/>
          <w:bCs/>
          <w:szCs w:val="28"/>
        </w:rPr>
        <w:t>/</w:t>
      </w:r>
      <w:r w:rsidR="00F81E27" w:rsidRPr="008B193B">
        <w:rPr>
          <w:rFonts w:ascii="Times New Roman" w:hAnsi="Times New Roman"/>
          <w:b/>
          <w:bCs/>
          <w:szCs w:val="28"/>
          <w:lang w:val="ru-RU"/>
        </w:rPr>
        <w:t xml:space="preserve"> на </w:t>
      </w:r>
      <w:r w:rsidR="00F81E27" w:rsidRPr="008B193B">
        <w:rPr>
          <w:rFonts w:ascii="Times New Roman" w:hAnsi="Times New Roman"/>
          <w:b/>
          <w:bCs/>
          <w:szCs w:val="28"/>
        </w:rPr>
        <w:t>Корпоративна търговска банка /</w:t>
      </w:r>
      <w:r w:rsidR="00F81E27" w:rsidRPr="008B193B">
        <w:rPr>
          <w:rFonts w:ascii="Times New Roman" w:hAnsi="Times New Roman"/>
          <w:b/>
          <w:bCs/>
          <w:szCs w:val="28"/>
          <w:lang w:val="ru-RU"/>
        </w:rPr>
        <w:t>КТБ</w:t>
      </w:r>
      <w:r w:rsidR="00F81E27" w:rsidRPr="008B193B">
        <w:rPr>
          <w:rFonts w:ascii="Times New Roman" w:hAnsi="Times New Roman"/>
          <w:b/>
          <w:bCs/>
          <w:szCs w:val="28"/>
        </w:rPr>
        <w:t>/</w:t>
      </w:r>
      <w:r w:rsidR="00F81E27" w:rsidRPr="008B193B">
        <w:rPr>
          <w:rFonts w:ascii="Times New Roman" w:hAnsi="Times New Roman"/>
          <w:b/>
          <w:bCs/>
          <w:szCs w:val="28"/>
          <w:lang w:val="ru-RU"/>
        </w:rPr>
        <w:t xml:space="preserve"> АД, ул.</w:t>
      </w:r>
      <w:r w:rsidR="00F81E27" w:rsidRPr="008B193B">
        <w:rPr>
          <w:rFonts w:ascii="Times New Roman" w:hAnsi="Times New Roman"/>
          <w:b/>
          <w:bCs/>
          <w:szCs w:val="28"/>
        </w:rPr>
        <w:t xml:space="preserve"> „</w:t>
      </w:r>
      <w:r w:rsidR="00F81E27" w:rsidRPr="008B193B">
        <w:rPr>
          <w:rFonts w:ascii="Times New Roman" w:hAnsi="Times New Roman"/>
          <w:b/>
          <w:bCs/>
          <w:szCs w:val="28"/>
          <w:lang w:val="ru-RU"/>
        </w:rPr>
        <w:t>Граф Игнатиев</w:t>
      </w:r>
      <w:r w:rsidR="00F81E27" w:rsidRPr="008B193B">
        <w:rPr>
          <w:rFonts w:ascii="Times New Roman" w:hAnsi="Times New Roman"/>
          <w:b/>
          <w:bCs/>
          <w:szCs w:val="28"/>
        </w:rPr>
        <w:t>“</w:t>
      </w:r>
      <w:r w:rsidR="00F81E27" w:rsidRPr="008B193B">
        <w:rPr>
          <w:rFonts w:ascii="Times New Roman" w:hAnsi="Times New Roman"/>
          <w:b/>
          <w:bCs/>
          <w:szCs w:val="28"/>
          <w:lang w:val="ru-RU"/>
        </w:rPr>
        <w:t xml:space="preserve"> №10</w:t>
      </w:r>
      <w:r w:rsidR="00F81E27" w:rsidRPr="008B193B">
        <w:rPr>
          <w:rFonts w:ascii="Times New Roman" w:hAnsi="Times New Roman"/>
          <w:szCs w:val="28"/>
          <w:lang w:val="ru-RU"/>
        </w:rPr>
        <w:t xml:space="preserve">, </w:t>
      </w:r>
      <w:r w:rsidR="00F81E27" w:rsidRPr="008B193B">
        <w:rPr>
          <w:rFonts w:ascii="Times New Roman" w:hAnsi="Times New Roman"/>
          <w:b/>
          <w:bCs/>
          <w:szCs w:val="28"/>
          <w:lang w:val="ru-RU"/>
        </w:rPr>
        <w:t xml:space="preserve">в качеството си на длъжностно лице </w:t>
      </w:r>
      <w:r w:rsidR="00F81E27" w:rsidRPr="008B193B">
        <w:rPr>
          <w:rFonts w:ascii="Times New Roman" w:hAnsi="Times New Roman"/>
          <w:b/>
          <w:bCs/>
          <w:szCs w:val="28"/>
        </w:rPr>
        <w:t>/</w:t>
      </w:r>
      <w:r w:rsidR="00F81E27" w:rsidRPr="008B193B">
        <w:rPr>
          <w:rFonts w:ascii="Times New Roman" w:hAnsi="Times New Roman"/>
          <w:i/>
          <w:iCs/>
          <w:sz w:val="24"/>
          <w:szCs w:val="24"/>
        </w:rPr>
        <w:t>по смисъла на чл. 93, т. 1, б. „б” НК</w:t>
      </w:r>
      <w:r w:rsidR="00F81E27" w:rsidRPr="008B193B">
        <w:rPr>
          <w:rFonts w:ascii="Times New Roman" w:hAnsi="Times New Roman"/>
          <w:b/>
          <w:bCs/>
          <w:szCs w:val="28"/>
        </w:rPr>
        <w:t>/</w:t>
      </w:r>
      <w:r w:rsidR="00F81E27" w:rsidRPr="008B193B">
        <w:rPr>
          <w:rFonts w:ascii="Times New Roman" w:hAnsi="Times New Roman"/>
          <w:i/>
          <w:iCs/>
          <w:szCs w:val="28"/>
        </w:rPr>
        <w:t xml:space="preserve"> </w:t>
      </w:r>
      <w:r w:rsidR="00F81E27" w:rsidRPr="008B193B">
        <w:rPr>
          <w:rFonts w:ascii="Times New Roman" w:hAnsi="Times New Roman"/>
          <w:b/>
          <w:bCs/>
          <w:szCs w:val="28"/>
        </w:rPr>
        <w:t>-</w:t>
      </w:r>
      <w:r w:rsidR="00F81E27" w:rsidRPr="008B193B">
        <w:rPr>
          <w:rFonts w:ascii="Times New Roman" w:hAnsi="Times New Roman"/>
          <w:i/>
          <w:iCs/>
          <w:szCs w:val="28"/>
        </w:rPr>
        <w:t xml:space="preserve"> </w:t>
      </w:r>
      <w:r w:rsidR="00F81E27" w:rsidRPr="008B193B">
        <w:rPr>
          <w:rFonts w:ascii="Times New Roman" w:hAnsi="Times New Roman"/>
          <w:iCs/>
          <w:szCs w:val="28"/>
        </w:rPr>
        <w:t xml:space="preserve">Ръководител на „Специализирана служба за вътрешен контрол“ на КТБ АД – </w:t>
      </w:r>
      <w:r w:rsidR="00F81E27"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F81E27" w:rsidRPr="008B193B">
        <w:rPr>
          <w:rFonts w:ascii="Times New Roman" w:hAnsi="Times New Roman"/>
          <w:b/>
          <w:bCs/>
          <w:szCs w:val="28"/>
        </w:rPr>
        <w:t xml:space="preserve">, </w:t>
      </w:r>
      <w:r w:rsidR="00F81E27" w:rsidRPr="008B193B">
        <w:rPr>
          <w:rFonts w:ascii="Times New Roman" w:hAnsi="Times New Roman"/>
          <w:b/>
          <w:bCs/>
          <w:szCs w:val="28"/>
          <w:lang w:val="ru-RU"/>
        </w:rPr>
        <w:t>в съучастие</w:t>
      </w:r>
      <w:r w:rsidR="00F81E27" w:rsidRPr="008B193B">
        <w:rPr>
          <w:rFonts w:ascii="Times New Roman" w:hAnsi="Times New Roman"/>
          <w:b/>
          <w:bCs/>
          <w:szCs w:val="28"/>
        </w:rPr>
        <w:t xml:space="preserve"> като помагач </w:t>
      </w:r>
      <w:r w:rsidR="00F81E27" w:rsidRPr="008B193B">
        <w:rPr>
          <w:rFonts w:ascii="Times New Roman" w:hAnsi="Times New Roman"/>
          <w:b/>
          <w:bCs/>
          <w:szCs w:val="28"/>
          <w:lang w:val="ru-RU"/>
        </w:rPr>
        <w:t xml:space="preserve">с </w:t>
      </w:r>
      <w:r w:rsidR="00F81E27" w:rsidRPr="008B193B">
        <w:rPr>
          <w:rFonts w:ascii="Times New Roman" w:hAnsi="Times New Roman"/>
          <w:b/>
          <w:bCs/>
          <w:szCs w:val="28"/>
        </w:rPr>
        <w:t xml:space="preserve">Александър </w:t>
      </w:r>
      <w:r w:rsidR="009D014A">
        <w:rPr>
          <w:rFonts w:ascii="Times New Roman" w:hAnsi="Times New Roman"/>
          <w:b/>
          <w:bCs/>
          <w:szCs w:val="28"/>
        </w:rPr>
        <w:t>******</w:t>
      </w:r>
      <w:r w:rsidR="00F81E27" w:rsidRPr="008B193B">
        <w:rPr>
          <w:rFonts w:ascii="Times New Roman" w:hAnsi="Times New Roman"/>
          <w:b/>
          <w:bCs/>
          <w:szCs w:val="28"/>
        </w:rPr>
        <w:t xml:space="preserve"> Панталеев </w:t>
      </w:r>
      <w:r w:rsidR="00F81E27" w:rsidRPr="008B193B">
        <w:rPr>
          <w:rFonts w:ascii="Times New Roman" w:hAnsi="Times New Roman"/>
          <w:szCs w:val="28"/>
        </w:rPr>
        <w:t xml:space="preserve">– </w:t>
      </w:r>
      <w:r w:rsidR="00F81E27" w:rsidRPr="008B193B">
        <w:rPr>
          <w:rFonts w:ascii="Times New Roman" w:hAnsi="Times New Roman"/>
          <w:b/>
          <w:bCs/>
          <w:szCs w:val="28"/>
        </w:rPr>
        <w:t>извършител</w:t>
      </w:r>
      <w:r w:rsidR="00F81E27" w:rsidRPr="008B193B">
        <w:rPr>
          <w:rFonts w:ascii="Times New Roman" w:hAnsi="Times New Roman"/>
          <w:szCs w:val="28"/>
        </w:rPr>
        <w:t xml:space="preserve"> /</w:t>
      </w:r>
      <w:r w:rsidR="00F81E27" w:rsidRPr="008B193B">
        <w:rPr>
          <w:rFonts w:ascii="Times New Roman" w:hAnsi="Times New Roman"/>
          <w:i/>
          <w:iCs/>
          <w:sz w:val="24"/>
          <w:szCs w:val="24"/>
        </w:rPr>
        <w:t>длъжностно лице по смисъла на чл. 93, т. 1, б. „б” НК</w:t>
      </w:r>
      <w:r w:rsidR="00F81E27" w:rsidRPr="008B193B">
        <w:rPr>
          <w:rFonts w:ascii="Times New Roman" w:hAnsi="Times New Roman"/>
          <w:sz w:val="24"/>
          <w:szCs w:val="24"/>
        </w:rPr>
        <w:t xml:space="preserve"> – </w:t>
      </w:r>
      <w:r w:rsidR="00F81E27" w:rsidRPr="008B193B">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F81E27" w:rsidRPr="008B193B">
        <w:rPr>
          <w:rFonts w:ascii="Times New Roman" w:hAnsi="Times New Roman"/>
          <w:sz w:val="24"/>
          <w:szCs w:val="24"/>
        </w:rPr>
        <w:t xml:space="preserve"> </w:t>
      </w:r>
      <w:r w:rsidR="00F81E27"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F81E27" w:rsidRPr="008B193B">
        <w:rPr>
          <w:rFonts w:ascii="Times New Roman" w:hAnsi="Times New Roman"/>
          <w:sz w:val="24"/>
          <w:szCs w:val="24"/>
        </w:rPr>
        <w:t>.</w:t>
      </w:r>
      <w:r w:rsidR="00F81E27" w:rsidRPr="008B193B">
        <w:rPr>
          <w:rFonts w:ascii="Times New Roman" w:hAnsi="Times New Roman"/>
          <w:i/>
          <w:iCs/>
          <w:sz w:val="24"/>
          <w:szCs w:val="24"/>
        </w:rPr>
        <w:t>/</w:t>
      </w:r>
      <w:r w:rsidR="00F81E27" w:rsidRPr="008B193B">
        <w:rPr>
          <w:rFonts w:ascii="Times New Roman" w:hAnsi="Times New Roman"/>
          <w:sz w:val="24"/>
          <w:szCs w:val="24"/>
        </w:rPr>
        <w:t xml:space="preserve">, </w:t>
      </w:r>
      <w:r w:rsidR="00F81E27" w:rsidRPr="008B193B">
        <w:rPr>
          <w:rFonts w:ascii="Times New Roman" w:hAnsi="Times New Roman"/>
          <w:b/>
          <w:szCs w:val="28"/>
        </w:rPr>
        <w:t xml:space="preserve">с </w:t>
      </w:r>
      <w:r w:rsidR="00F81E27" w:rsidRPr="008B193B">
        <w:rPr>
          <w:rFonts w:ascii="Times New Roman" w:hAnsi="Times New Roman"/>
          <w:b/>
          <w:bCs/>
          <w:szCs w:val="28"/>
        </w:rPr>
        <w:t xml:space="preserve">Илиан </w:t>
      </w:r>
      <w:r w:rsidR="009D014A">
        <w:rPr>
          <w:rFonts w:ascii="Times New Roman" w:hAnsi="Times New Roman"/>
          <w:b/>
          <w:bCs/>
          <w:szCs w:val="28"/>
        </w:rPr>
        <w:t>******</w:t>
      </w:r>
      <w:r w:rsidR="00F81E27" w:rsidRPr="008B193B">
        <w:rPr>
          <w:rFonts w:ascii="Times New Roman" w:hAnsi="Times New Roman"/>
          <w:b/>
          <w:bCs/>
          <w:szCs w:val="28"/>
        </w:rPr>
        <w:t xml:space="preserve"> Зафиров</w:t>
      </w:r>
      <w:r w:rsidR="00F81E27" w:rsidRPr="008B193B">
        <w:rPr>
          <w:rFonts w:ascii="Times New Roman" w:hAnsi="Times New Roman"/>
          <w:szCs w:val="28"/>
        </w:rPr>
        <w:t xml:space="preserve"> – </w:t>
      </w:r>
      <w:r w:rsidR="00F81E27" w:rsidRPr="008B193B">
        <w:rPr>
          <w:rFonts w:ascii="Times New Roman" w:hAnsi="Times New Roman"/>
          <w:b/>
          <w:bCs/>
          <w:szCs w:val="28"/>
        </w:rPr>
        <w:t>извършител</w:t>
      </w:r>
      <w:r w:rsidR="00F81E27" w:rsidRPr="008B193B">
        <w:rPr>
          <w:rFonts w:ascii="Times New Roman" w:hAnsi="Times New Roman"/>
          <w:i/>
          <w:iCs/>
          <w:szCs w:val="28"/>
        </w:rPr>
        <w:t xml:space="preserve"> /</w:t>
      </w:r>
      <w:r w:rsidR="00F81E27" w:rsidRPr="008B193B">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F81E27" w:rsidRPr="008B193B">
        <w:rPr>
          <w:rFonts w:ascii="Times New Roman" w:hAnsi="Times New Roman"/>
          <w:i/>
          <w:iCs/>
          <w:sz w:val="24"/>
          <w:szCs w:val="24"/>
          <w:u w:val="single"/>
        </w:rPr>
        <w:t xml:space="preserve"> </w:t>
      </w:r>
      <w:r w:rsidR="00F81E27" w:rsidRPr="008B193B">
        <w:rPr>
          <w:rFonts w:ascii="Times New Roman" w:hAnsi="Times New Roman"/>
          <w:i/>
          <w:iCs/>
          <w:sz w:val="24"/>
          <w:szCs w:val="24"/>
        </w:rPr>
        <w:t>Договор за управление от 21.07.2003 г., с Решение на Надзорния съвет от 30.06.2003 г. и от 21.07.2003 г.</w:t>
      </w:r>
      <w:r w:rsidR="00F81E27" w:rsidRPr="008B193B">
        <w:rPr>
          <w:rFonts w:ascii="Times New Roman" w:hAnsi="Times New Roman"/>
          <w:i/>
          <w:iCs/>
          <w:szCs w:val="28"/>
        </w:rPr>
        <w:t>/</w:t>
      </w:r>
      <w:r w:rsidR="00F81E27" w:rsidRPr="008B193B">
        <w:rPr>
          <w:rFonts w:ascii="Times New Roman" w:hAnsi="Times New Roman"/>
          <w:szCs w:val="28"/>
        </w:rPr>
        <w:t>,</w:t>
      </w:r>
      <w:r w:rsidR="00F81E27" w:rsidRPr="008B193B">
        <w:rPr>
          <w:rFonts w:ascii="Times New Roman" w:hAnsi="Times New Roman"/>
          <w:b/>
          <w:bCs/>
          <w:szCs w:val="28"/>
        </w:rPr>
        <w:t xml:space="preserve"> </w:t>
      </w:r>
      <w:r w:rsidR="00F81E27" w:rsidRPr="008B193B">
        <w:rPr>
          <w:rFonts w:ascii="Times New Roman" w:hAnsi="Times New Roman"/>
          <w:b/>
          <w:szCs w:val="28"/>
        </w:rPr>
        <w:t>с</w:t>
      </w:r>
      <w:r w:rsidR="00F81E27" w:rsidRPr="008B193B">
        <w:rPr>
          <w:rFonts w:ascii="Times New Roman" w:hAnsi="Times New Roman"/>
          <w:szCs w:val="28"/>
        </w:rPr>
        <w:t xml:space="preserve"> </w:t>
      </w:r>
      <w:r w:rsidR="00F81E27" w:rsidRPr="008B193B">
        <w:rPr>
          <w:rFonts w:ascii="Times New Roman" w:hAnsi="Times New Roman"/>
          <w:b/>
          <w:bCs/>
          <w:szCs w:val="28"/>
          <w:lang w:val="ru-RU"/>
        </w:rPr>
        <w:t xml:space="preserve">Георги </w:t>
      </w:r>
      <w:r w:rsidR="009D014A">
        <w:rPr>
          <w:rFonts w:ascii="Times New Roman" w:hAnsi="Times New Roman"/>
          <w:b/>
          <w:bCs/>
          <w:szCs w:val="28"/>
          <w:lang w:val="ru-RU"/>
        </w:rPr>
        <w:t>******</w:t>
      </w:r>
      <w:r w:rsidR="00F81E27" w:rsidRPr="008B193B">
        <w:rPr>
          <w:rFonts w:ascii="Times New Roman" w:hAnsi="Times New Roman"/>
          <w:b/>
          <w:bCs/>
          <w:szCs w:val="28"/>
          <w:lang w:val="ru-RU"/>
        </w:rPr>
        <w:t xml:space="preserve"> Зяпков</w:t>
      </w:r>
      <w:r w:rsidR="00F81E27" w:rsidRPr="008B193B">
        <w:rPr>
          <w:rFonts w:ascii="Times New Roman" w:hAnsi="Times New Roman"/>
          <w:szCs w:val="28"/>
          <w:lang w:val="ru-RU"/>
        </w:rPr>
        <w:t xml:space="preserve"> </w:t>
      </w:r>
      <w:r w:rsidR="00F81E27" w:rsidRPr="008B193B">
        <w:rPr>
          <w:rFonts w:ascii="Times New Roman" w:hAnsi="Times New Roman"/>
          <w:szCs w:val="28"/>
        </w:rPr>
        <w:t xml:space="preserve">– </w:t>
      </w:r>
      <w:r w:rsidR="00F81E27" w:rsidRPr="008B193B">
        <w:rPr>
          <w:rFonts w:ascii="Times New Roman" w:hAnsi="Times New Roman"/>
          <w:b/>
          <w:bCs/>
          <w:szCs w:val="28"/>
        </w:rPr>
        <w:t>извършител</w:t>
      </w:r>
      <w:r w:rsidR="00F81E27" w:rsidRPr="008B193B">
        <w:rPr>
          <w:rFonts w:ascii="Times New Roman" w:hAnsi="Times New Roman"/>
          <w:szCs w:val="28"/>
        </w:rPr>
        <w:t xml:space="preserve"> /</w:t>
      </w:r>
      <w:r w:rsidR="00F81E27" w:rsidRPr="008B193B">
        <w:rPr>
          <w:rFonts w:ascii="Times New Roman" w:hAnsi="Times New Roman"/>
          <w:i/>
          <w:iCs/>
          <w:sz w:val="24"/>
          <w:szCs w:val="24"/>
        </w:rPr>
        <w:t>длъжностно лице</w:t>
      </w:r>
      <w:r w:rsidR="00F81E27" w:rsidRPr="008B193B">
        <w:rPr>
          <w:rFonts w:ascii="Times New Roman" w:hAnsi="Times New Roman"/>
          <w:sz w:val="24"/>
          <w:szCs w:val="24"/>
        </w:rPr>
        <w:t xml:space="preserve"> </w:t>
      </w:r>
      <w:r w:rsidR="00F81E27" w:rsidRPr="008B193B">
        <w:rPr>
          <w:rFonts w:ascii="Times New Roman" w:hAnsi="Times New Roman"/>
          <w:i/>
          <w:iCs/>
          <w:sz w:val="24"/>
          <w:szCs w:val="24"/>
          <w:lang w:val="ru-RU"/>
        </w:rPr>
        <w:t xml:space="preserve">по смисъла на чл.93, т.1, б.“б“ от НК - </w:t>
      </w:r>
      <w:r w:rsidR="00F81E27" w:rsidRPr="008B193B">
        <w:rPr>
          <w:rFonts w:ascii="Times New Roman" w:hAnsi="Times New Roman"/>
          <w:i/>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w:t>
      </w:r>
      <w:r w:rsidR="00F81E27" w:rsidRPr="008B193B">
        <w:rPr>
          <w:rFonts w:ascii="Times New Roman" w:hAnsi="Times New Roman"/>
          <w:i/>
          <w:sz w:val="24"/>
          <w:szCs w:val="24"/>
        </w:rPr>
        <w:lastRenderedPageBreak/>
        <w:t>обработка на кредитните сделки“ на длъжност „Началник“ Управление „Кредитиране“</w:t>
      </w:r>
      <w:r w:rsidR="00F81E27" w:rsidRPr="008B193B">
        <w:rPr>
          <w:rFonts w:ascii="Times New Roman" w:hAnsi="Times New Roman"/>
          <w:szCs w:val="28"/>
          <w:lang w:val="ru-RU"/>
        </w:rPr>
        <w:t>/</w:t>
      </w:r>
      <w:r w:rsidR="00F81E27" w:rsidRPr="008B193B">
        <w:rPr>
          <w:rFonts w:ascii="Times New Roman" w:hAnsi="Times New Roman"/>
          <w:szCs w:val="28"/>
        </w:rPr>
        <w:t xml:space="preserve">, </w:t>
      </w:r>
      <w:r w:rsidR="00F81E27" w:rsidRPr="008B193B">
        <w:rPr>
          <w:rFonts w:ascii="Times New Roman" w:hAnsi="Times New Roman"/>
          <w:b/>
          <w:szCs w:val="28"/>
        </w:rPr>
        <w:t>с</w:t>
      </w:r>
      <w:r w:rsidR="00F81E27" w:rsidRPr="008B193B">
        <w:rPr>
          <w:rFonts w:ascii="Times New Roman" w:hAnsi="Times New Roman"/>
          <w:szCs w:val="28"/>
        </w:rPr>
        <w:t xml:space="preserve"> </w:t>
      </w:r>
      <w:r w:rsidR="00F81E27" w:rsidRPr="008B193B">
        <w:rPr>
          <w:rFonts w:ascii="Times New Roman" w:hAnsi="Times New Roman"/>
          <w:b/>
          <w:bCs/>
          <w:szCs w:val="28"/>
          <w:lang w:val="ru-RU"/>
        </w:rPr>
        <w:t xml:space="preserve">Цветан </w:t>
      </w:r>
      <w:r w:rsidR="009D014A">
        <w:rPr>
          <w:rFonts w:ascii="Times New Roman" w:hAnsi="Times New Roman"/>
          <w:b/>
          <w:bCs/>
          <w:szCs w:val="28"/>
          <w:lang w:val="ru-RU"/>
        </w:rPr>
        <w:t>******</w:t>
      </w:r>
      <w:r w:rsidR="00F81E27" w:rsidRPr="008B193B">
        <w:rPr>
          <w:rFonts w:ascii="Times New Roman" w:hAnsi="Times New Roman"/>
          <w:b/>
          <w:bCs/>
          <w:szCs w:val="28"/>
          <w:lang w:val="ru-RU"/>
        </w:rPr>
        <w:t xml:space="preserve"> Василев</w:t>
      </w:r>
      <w:r w:rsidR="00F81E27" w:rsidRPr="008B193B">
        <w:rPr>
          <w:rFonts w:ascii="Times New Roman" w:hAnsi="Times New Roman"/>
          <w:szCs w:val="28"/>
          <w:lang w:val="ru-RU"/>
        </w:rPr>
        <w:t xml:space="preserve"> </w:t>
      </w:r>
      <w:r w:rsidR="00F81E27" w:rsidRPr="008B193B">
        <w:rPr>
          <w:rFonts w:ascii="Times New Roman" w:hAnsi="Times New Roman"/>
          <w:szCs w:val="28"/>
        </w:rPr>
        <w:t>-</w:t>
      </w:r>
      <w:r w:rsidR="00F81E27" w:rsidRPr="008B193B">
        <w:rPr>
          <w:rFonts w:ascii="Times New Roman" w:hAnsi="Times New Roman"/>
          <w:szCs w:val="28"/>
          <w:lang w:val="ru-RU"/>
        </w:rPr>
        <w:t xml:space="preserve"> </w:t>
      </w:r>
      <w:r w:rsidR="00F81E27" w:rsidRPr="008B193B">
        <w:rPr>
          <w:rFonts w:ascii="Times New Roman" w:hAnsi="Times New Roman"/>
          <w:b/>
          <w:bCs/>
          <w:szCs w:val="28"/>
          <w:lang w:val="ru-RU"/>
        </w:rPr>
        <w:t>подбудител и помагач</w:t>
      </w:r>
      <w:r w:rsidR="00F81E27" w:rsidRPr="008B193B">
        <w:rPr>
          <w:rFonts w:ascii="Times New Roman" w:hAnsi="Times New Roman"/>
          <w:szCs w:val="28"/>
          <w:lang w:val="ru-RU"/>
        </w:rPr>
        <w:t xml:space="preserve"> </w:t>
      </w:r>
      <w:r w:rsidR="00F81E27" w:rsidRPr="008B193B">
        <w:rPr>
          <w:rFonts w:ascii="Times New Roman" w:hAnsi="Times New Roman"/>
          <w:i/>
          <w:iCs/>
          <w:szCs w:val="28"/>
        </w:rPr>
        <w:t>/</w:t>
      </w:r>
      <w:r w:rsidR="00F81E27" w:rsidRPr="008B193B">
        <w:rPr>
          <w:rFonts w:ascii="Times New Roman" w:hAnsi="Times New Roman"/>
          <w:i/>
          <w:iCs/>
          <w:sz w:val="24"/>
          <w:szCs w:val="24"/>
        </w:rPr>
        <w:t>Председател на Надзорния Съвет на КТБ АД, избран от Надзорния съвет на КТБ АД на 21.07.2003г,</w:t>
      </w:r>
      <w:r w:rsidR="00F81E27" w:rsidRPr="008B193B">
        <w:rPr>
          <w:rFonts w:ascii="Times New Roman" w:hAnsi="Times New Roman"/>
          <w:b/>
          <w:bCs/>
          <w:szCs w:val="28"/>
        </w:rPr>
        <w:t xml:space="preserve"> с </w:t>
      </w:r>
      <w:r w:rsidR="00F81E27" w:rsidRPr="008B193B">
        <w:rPr>
          <w:rFonts w:ascii="Times New Roman" w:hAnsi="Times New Roman"/>
          <w:b/>
          <w:szCs w:val="28"/>
        </w:rPr>
        <w:t xml:space="preserve">Красимир </w:t>
      </w:r>
      <w:r w:rsidR="009D014A">
        <w:rPr>
          <w:rFonts w:ascii="Times New Roman" w:hAnsi="Times New Roman"/>
          <w:b/>
          <w:szCs w:val="28"/>
        </w:rPr>
        <w:t>******</w:t>
      </w:r>
      <w:r w:rsidR="00F81E27" w:rsidRPr="008B193B">
        <w:rPr>
          <w:rFonts w:ascii="Times New Roman" w:hAnsi="Times New Roman"/>
          <w:b/>
          <w:szCs w:val="28"/>
        </w:rPr>
        <w:t xml:space="preserve"> Хаджидинев</w:t>
      </w:r>
      <w:r w:rsidR="00F81E27" w:rsidRPr="008B193B">
        <w:rPr>
          <w:rFonts w:ascii="Times New Roman" w:hAnsi="Times New Roman"/>
          <w:szCs w:val="28"/>
        </w:rPr>
        <w:t xml:space="preserve"> –</w:t>
      </w:r>
      <w:r w:rsidR="00F81E27" w:rsidRPr="008B193B">
        <w:rPr>
          <w:rFonts w:ascii="Times New Roman" w:hAnsi="Times New Roman"/>
          <w:b/>
          <w:bCs/>
          <w:szCs w:val="28"/>
        </w:rPr>
        <w:t xml:space="preserve"> помагач </w:t>
      </w:r>
      <w:r w:rsidR="00F81E27" w:rsidRPr="008B193B">
        <w:rPr>
          <w:rFonts w:ascii="Times New Roman" w:hAnsi="Times New Roman"/>
          <w:szCs w:val="28"/>
        </w:rPr>
        <w:t>(</w:t>
      </w:r>
      <w:r w:rsidR="00F81E27"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F81E27" w:rsidRPr="008B193B">
          <w:rPr>
            <w:rFonts w:ascii="Times New Roman" w:hAnsi="Times New Roman"/>
            <w:i/>
            <w:iCs/>
            <w:sz w:val="24"/>
            <w:szCs w:val="24"/>
          </w:rPr>
          <w:t>2008 г</w:t>
        </w:r>
      </w:smartTag>
      <w:r w:rsidR="00F81E27" w:rsidRPr="008B193B">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F81E27" w:rsidRPr="008B193B">
          <w:rPr>
            <w:rFonts w:ascii="Times New Roman" w:hAnsi="Times New Roman"/>
            <w:i/>
            <w:iCs/>
            <w:sz w:val="24"/>
            <w:szCs w:val="24"/>
          </w:rPr>
          <w:t>2006 г</w:t>
        </w:r>
      </w:smartTag>
      <w:r w:rsidR="00F81E27" w:rsidRPr="008B193B">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F81E27" w:rsidRPr="008B193B">
          <w:rPr>
            <w:rFonts w:ascii="Times New Roman" w:hAnsi="Times New Roman"/>
            <w:i/>
            <w:iCs/>
            <w:sz w:val="24"/>
            <w:szCs w:val="24"/>
          </w:rPr>
          <w:t>2010 г</w:t>
        </w:r>
      </w:smartTag>
      <w:r w:rsidR="00F81E27" w:rsidRPr="008B193B">
        <w:rPr>
          <w:rFonts w:ascii="Times New Roman" w:hAnsi="Times New Roman"/>
          <w:i/>
          <w:iCs/>
          <w:sz w:val="24"/>
          <w:szCs w:val="24"/>
        </w:rPr>
        <w:t xml:space="preserve">., в сила от 31.12.2010 г./ и за контрол върху съставените надзорни отчети на КТБ АД </w:t>
      </w:r>
      <w:r w:rsidR="00F81E27" w:rsidRPr="008B193B">
        <w:rPr>
          <w:rFonts w:ascii="Times New Roman" w:hAnsi="Times New Roman"/>
          <w:i/>
          <w:sz w:val="24"/>
          <w:szCs w:val="24"/>
        </w:rPr>
        <w:t>за 2011 година</w:t>
      </w:r>
      <w:r w:rsidR="00F81E27" w:rsidRPr="008B193B">
        <w:rPr>
          <w:rFonts w:ascii="Times New Roman" w:hAnsi="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F81E27" w:rsidRPr="008B193B">
          <w:rPr>
            <w:rFonts w:ascii="Times New Roman" w:hAnsi="Times New Roman"/>
            <w:i/>
            <w:iCs/>
            <w:sz w:val="24"/>
            <w:szCs w:val="24"/>
          </w:rPr>
          <w:t>2006 г</w:t>
        </w:r>
      </w:smartTag>
      <w:r w:rsidR="00F81E27" w:rsidRPr="008B193B">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F81E27" w:rsidRPr="008B193B">
          <w:rPr>
            <w:rFonts w:ascii="Times New Roman" w:hAnsi="Times New Roman"/>
            <w:i/>
            <w:iCs/>
            <w:sz w:val="24"/>
            <w:szCs w:val="24"/>
          </w:rPr>
          <w:t>2010 г</w:t>
        </w:r>
      </w:smartTag>
      <w:r w:rsidR="00F81E27" w:rsidRPr="008B193B">
        <w:rPr>
          <w:rFonts w:ascii="Times New Roman" w:hAnsi="Times New Roman"/>
          <w:i/>
          <w:iCs/>
          <w:sz w:val="24"/>
          <w:szCs w:val="24"/>
        </w:rPr>
        <w:t xml:space="preserve">., в сила от 31.12.2010 г./, съответно </w:t>
      </w:r>
      <w:r w:rsidR="00F81E27" w:rsidRPr="008B193B">
        <w:rPr>
          <w:rFonts w:ascii="Times New Roman" w:hAnsi="Times New Roman"/>
          <w:i/>
          <w:sz w:val="24"/>
          <w:szCs w:val="24"/>
        </w:rPr>
        <w:t>с писма за ангажимент от 22.11.2011 година, 08.11.2012 година, 14.03.2012 година и от 02.03.2012 година),</w:t>
      </w:r>
      <w:r w:rsidR="00F81E27" w:rsidRPr="008B193B">
        <w:rPr>
          <w:rFonts w:ascii="Times New Roman" w:hAnsi="Times New Roman"/>
          <w:i/>
          <w:iCs/>
          <w:szCs w:val="28"/>
        </w:rPr>
        <w:t xml:space="preserve"> </w:t>
      </w:r>
      <w:r w:rsidR="00F81E27" w:rsidRPr="008B193B">
        <w:rPr>
          <w:rFonts w:ascii="Times New Roman" w:hAnsi="Times New Roman"/>
          <w:b/>
          <w:bCs/>
          <w:szCs w:val="28"/>
        </w:rPr>
        <w:t xml:space="preserve">като ръководител на ССВО на КТБ АД, </w:t>
      </w:r>
      <w:r w:rsidR="00F81E27" w:rsidRPr="008B193B">
        <w:rPr>
          <w:rFonts w:ascii="Times New Roman" w:hAnsi="Times New Roman"/>
          <w:b/>
          <w:bCs/>
          <w:szCs w:val="28"/>
          <w:lang w:val="ru-RU"/>
        </w:rPr>
        <w:t>осигурява</w:t>
      </w:r>
      <w:r w:rsidR="00F81E27" w:rsidRPr="008B193B">
        <w:rPr>
          <w:rFonts w:ascii="Times New Roman" w:hAnsi="Times New Roman"/>
          <w:b/>
          <w:bCs/>
          <w:szCs w:val="28"/>
        </w:rPr>
        <w:t>щ</w:t>
      </w:r>
      <w:r w:rsidR="00F81E27" w:rsidRPr="008B193B">
        <w:rPr>
          <w:rFonts w:ascii="Times New Roman" w:hAnsi="Times New Roman"/>
          <w:b/>
          <w:bCs/>
          <w:szCs w:val="28"/>
          <w:lang w:val="ru-RU"/>
        </w:rPr>
        <w:t xml:space="preserve"> и отговаря</w:t>
      </w:r>
      <w:r w:rsidR="00F81E27" w:rsidRPr="008B193B">
        <w:rPr>
          <w:rFonts w:ascii="Times New Roman" w:hAnsi="Times New Roman"/>
          <w:b/>
          <w:bCs/>
          <w:szCs w:val="28"/>
        </w:rPr>
        <w:t>щ</w:t>
      </w:r>
      <w:r w:rsidR="00F81E27" w:rsidRPr="008B193B">
        <w:rPr>
          <w:rFonts w:ascii="Times New Roman" w:hAnsi="Times New Roman"/>
          <w:b/>
          <w:bCs/>
          <w:szCs w:val="28"/>
          <w:lang w:val="ru-RU"/>
        </w:rPr>
        <w:t xml:space="preserve"> за </w:t>
      </w:r>
      <w:r w:rsidR="00F81E27" w:rsidRPr="008B193B">
        <w:rPr>
          <w:rFonts w:ascii="Times New Roman" w:hAnsi="Times New Roman"/>
          <w:b/>
          <w:bCs/>
          <w:szCs w:val="28"/>
        </w:rPr>
        <w:t xml:space="preserve">цялостната дейност на ССВО на КТБ АД, включително и за </w:t>
      </w:r>
      <w:r w:rsidR="00F81E27" w:rsidRPr="008B193B">
        <w:rPr>
          <w:rFonts w:ascii="Times New Roman" w:hAnsi="Times New Roman"/>
          <w:b/>
          <w:bCs/>
          <w:szCs w:val="28"/>
          <w:lang w:val="ru-RU"/>
        </w:rPr>
        <w:t xml:space="preserve">спазването на </w:t>
      </w:r>
      <w:r w:rsidR="00F81E27" w:rsidRPr="008B193B">
        <w:rPr>
          <w:rFonts w:ascii="Times New Roman" w:hAnsi="Times New Roman"/>
          <w:b/>
          <w:bCs/>
          <w:szCs w:val="28"/>
        </w:rPr>
        <w:t>Д</w:t>
      </w:r>
      <w:r w:rsidR="00F81E27" w:rsidRPr="008B193B">
        <w:rPr>
          <w:rFonts w:ascii="Times New Roman" w:hAnsi="Times New Roman"/>
          <w:b/>
          <w:bCs/>
          <w:szCs w:val="28"/>
          <w:lang w:val="ru-RU"/>
        </w:rPr>
        <w:t>ефиницията за вътрешен одит, Етичния кодекс</w:t>
      </w:r>
      <w:r w:rsidR="00F81E27" w:rsidRPr="008B193B">
        <w:rPr>
          <w:rFonts w:ascii="Times New Roman" w:hAnsi="Times New Roman"/>
          <w:b/>
          <w:bCs/>
          <w:szCs w:val="28"/>
        </w:rPr>
        <w:t xml:space="preserve"> и</w:t>
      </w:r>
      <w:r w:rsidR="00F81E27"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F81E27" w:rsidRPr="008B193B">
        <w:rPr>
          <w:rFonts w:ascii="Times New Roman" w:hAnsi="Times New Roman"/>
          <w:szCs w:val="28"/>
        </w:rPr>
        <w:t>/</w:t>
      </w:r>
      <w:r w:rsidR="00F81E27" w:rsidRPr="008B193B">
        <w:rPr>
          <w:rFonts w:ascii="Times New Roman" w:hAnsi="Times New Roman"/>
          <w:i/>
          <w:iCs/>
          <w:sz w:val="24"/>
          <w:szCs w:val="24"/>
        </w:rPr>
        <w:t xml:space="preserve">съгласно </w:t>
      </w:r>
      <w:r w:rsidR="00F81E27" w:rsidRPr="008B193B">
        <w:rPr>
          <w:rFonts w:ascii="Times New Roman" w:hAnsi="Times New Roman"/>
          <w:i/>
          <w:iCs/>
          <w:sz w:val="24"/>
          <w:szCs w:val="24"/>
          <w:lang w:val="ru-RU"/>
        </w:rPr>
        <w:t>чл.16 , ал.3</w:t>
      </w:r>
      <w:r w:rsidR="00F81E27" w:rsidRPr="008B193B">
        <w:rPr>
          <w:rFonts w:ascii="Times New Roman" w:hAnsi="Times New Roman"/>
          <w:i/>
          <w:iCs/>
          <w:sz w:val="24"/>
          <w:szCs w:val="24"/>
        </w:rPr>
        <w:t xml:space="preserve"> от</w:t>
      </w:r>
      <w:r w:rsidR="00F81E27" w:rsidRPr="008B193B">
        <w:rPr>
          <w:rFonts w:ascii="Times New Roman" w:hAnsi="Times New Roman"/>
          <w:i/>
          <w:iCs/>
          <w:sz w:val="24"/>
          <w:szCs w:val="24"/>
          <w:lang w:val="ru-RU"/>
        </w:rPr>
        <w:t xml:space="preserve"> Н</w:t>
      </w:r>
      <w:r w:rsidR="00F81E27" w:rsidRPr="008B193B">
        <w:rPr>
          <w:rFonts w:ascii="Times New Roman" w:hAnsi="Times New Roman"/>
          <w:i/>
          <w:iCs/>
          <w:sz w:val="24"/>
          <w:szCs w:val="24"/>
        </w:rPr>
        <w:t>аредба</w:t>
      </w:r>
      <w:r w:rsidR="00F81E27" w:rsidRPr="008B193B">
        <w:rPr>
          <w:rFonts w:ascii="Times New Roman" w:hAnsi="Times New Roman"/>
          <w:i/>
          <w:iCs/>
          <w:sz w:val="24"/>
          <w:szCs w:val="24"/>
          <w:lang w:val="ru-RU"/>
        </w:rPr>
        <w:t xml:space="preserve"> № 10 от 26.11.2003 г. за вътрешния контрол в банките</w:t>
      </w:r>
      <w:r w:rsidR="00F81E27" w:rsidRPr="008B193B">
        <w:rPr>
          <w:rFonts w:ascii="Times New Roman" w:hAnsi="Times New Roman"/>
          <w:i/>
          <w:iCs/>
          <w:sz w:val="24"/>
          <w:szCs w:val="24"/>
        </w:rPr>
        <w:t xml:space="preserve"> о</w:t>
      </w:r>
      <w:r w:rsidR="00F81E27" w:rsidRPr="008B193B">
        <w:rPr>
          <w:rFonts w:ascii="Times New Roman" w:hAnsi="Times New Roman"/>
          <w:i/>
          <w:iCs/>
          <w:sz w:val="24"/>
          <w:szCs w:val="24"/>
          <w:lang w:val="ru-RU"/>
        </w:rPr>
        <w:t xml:space="preserve">бн., ДВ, бр. 108 от 12.12.2003 г., изм., бр. 102 от 19.12.2006 г. </w:t>
      </w:r>
      <w:r w:rsidR="00F81E27" w:rsidRPr="008B193B">
        <w:rPr>
          <w:rFonts w:ascii="Times New Roman" w:hAnsi="Times New Roman"/>
          <w:i/>
          <w:iCs/>
          <w:sz w:val="24"/>
          <w:szCs w:val="24"/>
        </w:rPr>
        <w:t>и</w:t>
      </w:r>
      <w:r w:rsidR="00F81E27" w:rsidRPr="008B193B">
        <w:rPr>
          <w:rFonts w:ascii="Times New Roman" w:hAnsi="Times New Roman"/>
          <w:i/>
          <w:iCs/>
          <w:sz w:val="24"/>
          <w:szCs w:val="24"/>
          <w:lang w:val="ru-RU"/>
        </w:rPr>
        <w:t xml:space="preserve"> чл. 5, </w:t>
      </w:r>
      <w:r w:rsidR="00F81E27" w:rsidRPr="008B193B">
        <w:rPr>
          <w:rFonts w:ascii="Times New Roman" w:hAnsi="Times New Roman"/>
          <w:i/>
          <w:iCs/>
          <w:sz w:val="24"/>
          <w:szCs w:val="24"/>
        </w:rPr>
        <w:t>а</w:t>
      </w:r>
      <w:r w:rsidR="00F81E27" w:rsidRPr="008B193B">
        <w:rPr>
          <w:rFonts w:ascii="Times New Roman" w:hAnsi="Times New Roman"/>
          <w:i/>
          <w:iCs/>
          <w:sz w:val="24"/>
          <w:szCs w:val="24"/>
          <w:lang w:val="ru-RU"/>
        </w:rPr>
        <w:t>л.1</w:t>
      </w:r>
      <w:r w:rsidR="00F81E27" w:rsidRPr="008B193B">
        <w:rPr>
          <w:rFonts w:ascii="Times New Roman" w:hAnsi="Times New Roman"/>
          <w:i/>
          <w:iCs/>
          <w:sz w:val="24"/>
          <w:szCs w:val="24"/>
        </w:rPr>
        <w:t xml:space="preserve"> от</w:t>
      </w:r>
      <w:r w:rsidR="00F81E27"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F81E27" w:rsidRPr="008B193B">
        <w:rPr>
          <w:rFonts w:ascii="Times New Roman" w:hAnsi="Times New Roman"/>
          <w:i/>
          <w:iCs/>
          <w:sz w:val="24"/>
          <w:szCs w:val="24"/>
        </w:rPr>
        <w:t xml:space="preserve"> </w:t>
      </w:r>
      <w:r w:rsidR="00F81E27" w:rsidRPr="008B193B">
        <w:rPr>
          <w:rFonts w:ascii="Times New Roman" w:hAnsi="Times New Roman"/>
          <w:i/>
          <w:iCs/>
          <w:sz w:val="24"/>
          <w:szCs w:val="24"/>
          <w:lang w:val="ru-RU"/>
        </w:rPr>
        <w:t>г. и изменени и допълнени с Протоколи на НС на КТБ АД от 01.09.2008</w:t>
      </w:r>
      <w:r w:rsidR="00F81E27" w:rsidRPr="008B193B">
        <w:rPr>
          <w:rFonts w:ascii="Times New Roman" w:hAnsi="Times New Roman"/>
          <w:i/>
          <w:iCs/>
          <w:sz w:val="24"/>
          <w:szCs w:val="24"/>
        </w:rPr>
        <w:t xml:space="preserve"> </w:t>
      </w:r>
      <w:r w:rsidR="00F81E27" w:rsidRPr="008B193B">
        <w:rPr>
          <w:rFonts w:ascii="Times New Roman" w:hAnsi="Times New Roman"/>
          <w:i/>
          <w:iCs/>
          <w:sz w:val="24"/>
          <w:szCs w:val="24"/>
          <w:lang w:val="ru-RU"/>
        </w:rPr>
        <w:t>г.; 27.02.2009</w:t>
      </w:r>
      <w:r w:rsidR="00F81E27" w:rsidRPr="008B193B">
        <w:rPr>
          <w:rFonts w:ascii="Times New Roman" w:hAnsi="Times New Roman"/>
          <w:i/>
          <w:iCs/>
          <w:sz w:val="24"/>
          <w:szCs w:val="24"/>
        </w:rPr>
        <w:t xml:space="preserve"> </w:t>
      </w:r>
      <w:r w:rsidR="00F81E27" w:rsidRPr="008B193B">
        <w:rPr>
          <w:rFonts w:ascii="Times New Roman" w:hAnsi="Times New Roman"/>
          <w:i/>
          <w:iCs/>
          <w:sz w:val="24"/>
          <w:szCs w:val="24"/>
          <w:lang w:val="ru-RU"/>
        </w:rPr>
        <w:t>г.; 16.12.2010</w:t>
      </w:r>
      <w:r w:rsidR="00F81E27" w:rsidRPr="008B193B">
        <w:rPr>
          <w:rFonts w:ascii="Times New Roman" w:hAnsi="Times New Roman"/>
          <w:i/>
          <w:iCs/>
          <w:sz w:val="24"/>
          <w:szCs w:val="24"/>
        </w:rPr>
        <w:t xml:space="preserve"> </w:t>
      </w:r>
      <w:r w:rsidR="00F81E27" w:rsidRPr="008B193B">
        <w:rPr>
          <w:rFonts w:ascii="Times New Roman" w:hAnsi="Times New Roman"/>
          <w:i/>
          <w:iCs/>
          <w:sz w:val="24"/>
          <w:szCs w:val="24"/>
          <w:lang w:val="ru-RU"/>
        </w:rPr>
        <w:t>г.; 18.12.2013</w:t>
      </w:r>
      <w:r w:rsidR="00F81E27" w:rsidRPr="008B193B">
        <w:rPr>
          <w:rFonts w:ascii="Times New Roman" w:hAnsi="Times New Roman"/>
          <w:i/>
          <w:iCs/>
          <w:sz w:val="24"/>
          <w:szCs w:val="24"/>
        </w:rPr>
        <w:t xml:space="preserve"> </w:t>
      </w:r>
      <w:r w:rsidR="00F81E27" w:rsidRPr="008B193B">
        <w:rPr>
          <w:rFonts w:ascii="Times New Roman" w:hAnsi="Times New Roman"/>
          <w:i/>
          <w:iCs/>
          <w:sz w:val="24"/>
          <w:szCs w:val="24"/>
          <w:lang w:val="ru-RU"/>
        </w:rPr>
        <w:t>г.</w:t>
      </w:r>
      <w:r w:rsidR="00F81E27" w:rsidRPr="008B193B">
        <w:rPr>
          <w:rFonts w:ascii="Times New Roman" w:hAnsi="Times New Roman"/>
          <w:i/>
          <w:iCs/>
          <w:sz w:val="24"/>
          <w:szCs w:val="24"/>
        </w:rPr>
        <w:t>, чл. 75, ал.1, чл. 67, ал.2 от Устава на  КТБ АД и т.1, 2, 3, 4, 5, 6, 7, 8 и 13 от раздел I - „Основни длъжностни задължения“</w:t>
      </w:r>
      <w:r w:rsidR="00F81E27" w:rsidRPr="008B193B">
        <w:rPr>
          <w:rFonts w:ascii="Times New Roman" w:hAnsi="Times New Roman"/>
          <w:i/>
          <w:iCs/>
          <w:sz w:val="24"/>
          <w:szCs w:val="24"/>
          <w:lang w:val="ru-RU"/>
        </w:rPr>
        <w:t xml:space="preserve"> </w:t>
      </w:r>
      <w:r w:rsidR="00F81E27" w:rsidRPr="008B193B">
        <w:rPr>
          <w:rFonts w:ascii="Times New Roman" w:hAnsi="Times New Roman"/>
          <w:i/>
          <w:iCs/>
          <w:sz w:val="24"/>
          <w:szCs w:val="24"/>
        </w:rPr>
        <w:t xml:space="preserve">на длъжностната </w:t>
      </w:r>
      <w:r w:rsidR="00F81E27" w:rsidRPr="008B193B">
        <w:rPr>
          <w:rFonts w:ascii="Times New Roman" w:hAnsi="Times New Roman"/>
          <w:i/>
          <w:iCs/>
        </w:rPr>
        <w:t xml:space="preserve">ѝ </w:t>
      </w:r>
      <w:r w:rsidR="00F81E27"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F81E27" w:rsidRPr="008B193B">
        <w:rPr>
          <w:rFonts w:ascii="Times New Roman" w:hAnsi="Times New Roman"/>
          <w:sz w:val="24"/>
          <w:szCs w:val="24"/>
        </w:rPr>
        <w:t>/</w:t>
      </w:r>
      <w:r w:rsidR="00F81E27" w:rsidRPr="008B193B">
        <w:rPr>
          <w:rFonts w:ascii="Times New Roman" w:hAnsi="Times New Roman"/>
          <w:szCs w:val="28"/>
        </w:rPr>
        <w:t>,</w:t>
      </w:r>
      <w:r w:rsidR="00F81E27" w:rsidRPr="008B193B">
        <w:rPr>
          <w:rFonts w:ascii="Times New Roman" w:hAnsi="Times New Roman"/>
          <w:i/>
          <w:iCs/>
          <w:szCs w:val="28"/>
          <w:lang w:val="ru-RU"/>
        </w:rPr>
        <w:t xml:space="preserve"> </w:t>
      </w:r>
      <w:r w:rsidR="00F81E27" w:rsidRPr="008B193B">
        <w:rPr>
          <w:rFonts w:ascii="Times New Roman" w:hAnsi="Times New Roman"/>
          <w:b/>
          <w:bCs/>
          <w:szCs w:val="28"/>
        </w:rPr>
        <w:t>умишлено улеснила /</w:t>
      </w:r>
      <w:r w:rsidR="00F81E27" w:rsidRPr="008B193B">
        <w:rPr>
          <w:rFonts w:ascii="Times New Roman" w:hAnsi="Times New Roman"/>
          <w:b/>
          <w:bCs/>
          <w:sz w:val="20"/>
        </w:rPr>
        <w:t>като:</w:t>
      </w:r>
    </w:p>
    <w:p w:rsidR="00F81E27" w:rsidRPr="008B193B" w:rsidRDefault="00F81E27" w:rsidP="00F81E27">
      <w:pPr>
        <w:tabs>
          <w:tab w:val="left" w:pos="-900"/>
        </w:tabs>
        <w:ind w:right="-2" w:firstLine="720"/>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бн. ДВ, бр. 108 от 12.12.2003 г., изм., бр. 102 от 19.12.2006 г.</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 xml:space="preserve">по чл.103 ал.1 от ЗКИ обн., ДВ, бр. 59 от 21.07.2006 г., в сила от 1.01.2007 г./ и  прилагането на принудителни административни </w:t>
      </w:r>
      <w:r w:rsidRPr="008B193B">
        <w:rPr>
          <w:rFonts w:ascii="Times New Roman" w:hAnsi="Times New Roman"/>
          <w:i/>
          <w:iCs/>
          <w:sz w:val="20"/>
        </w:rPr>
        <w:lastRenderedPageBreak/>
        <w:t>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F81E27" w:rsidRPr="008B193B" w:rsidRDefault="00F81E27" w:rsidP="00621DCE">
      <w:pPr>
        <w:tabs>
          <w:tab w:val="left" w:pos="9781"/>
        </w:tabs>
        <w:ind w:right="-2" w:firstLine="720"/>
        <w:jc w:val="both"/>
        <w:rPr>
          <w:rFonts w:ascii="Times New Roman" w:hAnsi="Times New Roman"/>
          <w:szCs w:val="28"/>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 xml:space="preserve">обвиняемите Александър </w:t>
      </w:r>
      <w:r w:rsidR="009D014A">
        <w:rPr>
          <w:rFonts w:ascii="Times New Roman" w:hAnsi="Times New Roman"/>
          <w:b/>
          <w:bCs/>
          <w:szCs w:val="28"/>
        </w:rPr>
        <w:t>******</w:t>
      </w:r>
      <w:r w:rsidRPr="008B193B">
        <w:rPr>
          <w:rFonts w:ascii="Times New Roman" w:hAnsi="Times New Roman"/>
          <w:b/>
          <w:bCs/>
          <w:szCs w:val="28"/>
        </w:rPr>
        <w:t xml:space="preserve"> Панталеев, Илиан </w:t>
      </w:r>
      <w:r w:rsidR="009D014A">
        <w:rPr>
          <w:rFonts w:ascii="Times New Roman" w:hAnsi="Times New Roman"/>
          <w:b/>
          <w:bCs/>
          <w:szCs w:val="28"/>
        </w:rPr>
        <w:t>******</w:t>
      </w:r>
      <w:r w:rsidRPr="008B193B">
        <w:rPr>
          <w:rFonts w:ascii="Times New Roman" w:hAnsi="Times New Roman"/>
          <w:b/>
          <w:bCs/>
          <w:szCs w:val="28"/>
        </w:rPr>
        <w:t xml:space="preserve"> Зафиров и Г</w:t>
      </w:r>
      <w:r w:rsidRPr="008B193B">
        <w:rPr>
          <w:rFonts w:ascii="Times New Roman" w:hAnsi="Times New Roman"/>
          <w:b/>
          <w:bCs/>
          <w:szCs w:val="28"/>
          <w:lang w:val="ru-RU"/>
        </w:rPr>
        <w:t xml:space="preserve">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szCs w:val="28"/>
          <w:lang w:val="ru-RU"/>
        </w:rPr>
        <w:t xml:space="preserve"> </w:t>
      </w:r>
      <w:r w:rsidRPr="008B193B">
        <w:rPr>
          <w:rFonts w:ascii="Times New Roman" w:hAnsi="Times New Roman"/>
          <w:b/>
          <w:bCs/>
          <w:szCs w:val="28"/>
        </w:rPr>
        <w:t xml:space="preserve">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b/>
          <w:bCs/>
          <w:szCs w:val="28"/>
        </w:rPr>
        <w:t xml:space="preserve"> </w:t>
      </w:r>
      <w:r w:rsidRPr="008B193B">
        <w:rPr>
          <w:rFonts w:ascii="Times New Roman" w:hAnsi="Times New Roman"/>
          <w:b/>
          <w:bCs/>
          <w:szCs w:val="28"/>
          <w:lang w:val="ru-RU"/>
        </w:rPr>
        <w:t>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
          <w:bCs/>
          <w:szCs w:val="28"/>
        </w:rPr>
        <w:t>:</w:t>
      </w:r>
      <w:r w:rsidRPr="008B193B">
        <w:rPr>
          <w:rFonts w:ascii="Times New Roman" w:hAnsi="Times New Roman"/>
          <w:szCs w:val="28"/>
        </w:rPr>
        <w:t xml:space="preserve"> </w:t>
      </w:r>
    </w:p>
    <w:p w:rsidR="00F81E27" w:rsidRPr="008B193B" w:rsidRDefault="00F81E27" w:rsidP="00F81E27">
      <w:pPr>
        <w:ind w:right="-2" w:firstLine="709"/>
        <w:jc w:val="both"/>
        <w:rPr>
          <w:rFonts w:ascii="Times New Roman" w:eastAsia="MS Mincho" w:hAnsi="Times New Roman"/>
          <w:i/>
          <w:sz w:val="20"/>
        </w:rPr>
      </w:pPr>
    </w:p>
    <w:p w:rsidR="00F81E27" w:rsidRPr="008B193B" w:rsidRDefault="00F81E27" w:rsidP="00F81E27">
      <w:pPr>
        <w:ind w:right="-2" w:firstLine="708"/>
        <w:jc w:val="both"/>
        <w:rPr>
          <w:rFonts w:ascii="Times New Roman" w:hAnsi="Times New Roman"/>
          <w:b/>
          <w:i/>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w:t>
      </w:r>
      <w:r w:rsidRPr="008B193B">
        <w:rPr>
          <w:rFonts w:ascii="Times New Roman" w:hAnsi="Times New Roman"/>
          <w:b/>
          <w:bCs/>
          <w:szCs w:val="28"/>
        </w:rPr>
        <w:t xml:space="preserve"> </w:t>
      </w:r>
      <w:r w:rsidRPr="008B193B">
        <w:rPr>
          <w:rFonts w:ascii="Times New Roman" w:hAnsi="Times New Roman"/>
          <w:b/>
          <w:bCs/>
          <w:sz w:val="20"/>
        </w:rPr>
        <w:t>на</w:t>
      </w:r>
      <w:r w:rsidRPr="008B193B">
        <w:rPr>
          <w:rFonts w:ascii="Times New Roman" w:hAnsi="Times New Roman"/>
          <w:b/>
          <w:bCs/>
          <w:sz w:val="20"/>
          <w:lang w:val="ru-RU"/>
        </w:rPr>
        <w:t xml:space="preserve"> 19.03.2013</w:t>
      </w:r>
      <w:r w:rsidRPr="008B193B">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w:t>
      </w:r>
      <w:r w:rsidRPr="008B193B">
        <w:rPr>
          <w:rFonts w:ascii="Times New Roman" w:hAnsi="Times New Roman"/>
          <w:sz w:val="20"/>
        </w:rPr>
        <w:lastRenderedPageBreak/>
        <w:t xml:space="preserve">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8B193B">
        <w:rPr>
          <w:rFonts w:ascii="Times New Roman" w:hAnsi="Times New Roman"/>
          <w:i/>
          <w:iCs/>
          <w:sz w:val="20"/>
          <w:u w:val="single"/>
        </w:rPr>
        <w:t xml:space="preserve"> </w:t>
      </w:r>
      <w:r w:rsidRPr="008B193B">
        <w:rPr>
          <w:rFonts w:ascii="Times New Roman" w:hAnsi="Times New Roman"/>
          <w:i/>
          <w:iCs/>
          <w:sz w:val="20"/>
        </w:rPr>
        <w:t>Договор за управление от 21.07.2003 г., с Решение на Надзорния съвет от 30.06.2003 г. и от 21.07.2003 г./</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w:t>
      </w:r>
      <w:r w:rsidRPr="008B193B">
        <w:rPr>
          <w:rFonts w:ascii="Times New Roman" w:hAnsi="Times New Roman"/>
          <w:sz w:val="20"/>
        </w:rPr>
        <w:t xml:space="preserve"> </w:t>
      </w:r>
      <w:r w:rsidRPr="008B193B">
        <w:rPr>
          <w:rFonts w:ascii="Times New Roman" w:hAnsi="Times New Roman"/>
          <w:i/>
          <w:iCs/>
          <w:sz w:val="20"/>
        </w:rPr>
        <w:t xml:space="preserve">по смисъла на чл.93, т.1, б.“б“ от НК - </w:t>
      </w:r>
      <w:r w:rsidRPr="008B193B">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с писма за ангажимент от 22.11.2011 година, 08.11.2012 година, 14.03.2012 година и от 02.03.2012 година)</w:t>
      </w:r>
      <w:r w:rsidRPr="008B193B">
        <w:rPr>
          <w:rFonts w:ascii="Times New Roman" w:hAnsi="Times New Roman"/>
          <w:i/>
          <w:iCs/>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w:t>
      </w:r>
      <w:r w:rsidRPr="008B193B">
        <w:rPr>
          <w:rFonts w:ascii="Times New Roman" w:hAnsi="Times New Roman"/>
          <w:i/>
          <w:iCs/>
          <w:sz w:val="20"/>
          <w:lang w:val="ru-RU"/>
        </w:rPr>
        <w:t>19.03.2013</w:t>
      </w:r>
      <w:r w:rsidRPr="008B193B">
        <w:rPr>
          <w:rFonts w:ascii="Times New Roman" w:hAnsi="Times New Roman"/>
          <w:i/>
          <w:iCs/>
          <w:sz w:val="20"/>
        </w:rPr>
        <w:t xml:space="preserve"> г. сумата от</w:t>
      </w:r>
      <w:r w:rsidRPr="008B193B">
        <w:rPr>
          <w:rFonts w:ascii="Times New Roman" w:hAnsi="Times New Roman"/>
          <w:i/>
          <w:iCs/>
          <w:sz w:val="20"/>
          <w:lang w:val="ru-RU"/>
        </w:rPr>
        <w:t xml:space="preserve"> 2 200 000.00 </w:t>
      </w:r>
      <w:r w:rsidRPr="008B193B">
        <w:rPr>
          <w:rFonts w:ascii="Times New Roman" w:hAnsi="Times New Roman"/>
          <w:i/>
          <w:iCs/>
          <w:sz w:val="20"/>
        </w:rPr>
        <w:t xml:space="preserve">евро, с левова равностойност по официалния курс на БНБ – </w:t>
      </w:r>
      <w:r w:rsidRPr="008B193B">
        <w:rPr>
          <w:rFonts w:ascii="Times New Roman" w:hAnsi="Times New Roman"/>
          <w:i/>
          <w:iCs/>
          <w:sz w:val="20"/>
          <w:lang w:val="ru-RU"/>
        </w:rPr>
        <w:t>4 302 826.00</w:t>
      </w:r>
      <w:r w:rsidRPr="008B193B">
        <w:rPr>
          <w:rFonts w:ascii="Times New Roman" w:hAnsi="Times New Roman"/>
          <w:i/>
          <w:iCs/>
          <w:sz w:val="20"/>
        </w:rPr>
        <w:t xml:space="preserve"> лева, посочена в искане за усвояване на парични средства с вх.№ </w:t>
      </w:r>
      <w:r w:rsidRPr="008B193B">
        <w:rPr>
          <w:rFonts w:ascii="Times New Roman" w:hAnsi="Times New Roman"/>
          <w:i/>
          <w:iCs/>
          <w:sz w:val="20"/>
          <w:lang w:val="ru-RU"/>
        </w:rPr>
        <w:t>272/19.03.2013</w:t>
      </w:r>
      <w:r w:rsidRPr="008B193B">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Анекс от 19.03.2013 г. към привиден Договор за банков кредит от </w:t>
      </w:r>
      <w:r w:rsidRPr="008B193B">
        <w:rPr>
          <w:rFonts w:ascii="Times New Roman" w:hAnsi="Times New Roman"/>
          <w:i/>
          <w:iCs/>
          <w:sz w:val="20"/>
          <w:lang w:val="ru-RU"/>
        </w:rPr>
        <w:t>22.11.2011</w:t>
      </w:r>
      <w:r w:rsidRPr="008B193B">
        <w:rPr>
          <w:rFonts w:ascii="Times New Roman" w:hAnsi="Times New Roman"/>
          <w:i/>
          <w:iCs/>
          <w:sz w:val="20"/>
        </w:rPr>
        <w:t xml:space="preserve"> г. между „Разградски териториален кадастър” ЕООД и КТБ АД, въз основа на който Георги Зяпков е одобрил с нареждане, изпратено до касиер счетоводител Мая Александрова по електронна поща на 19.03.2013 г., изпълнение на искане с вх. № 272/19.03.2013 г. за усвояване на парични средства в размер на 2 200 000.00 евро, с левова равностойност по официалния курс на БНБ – 4 302 826.00 лева по сметка в КТБ АД -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iCs/>
          <w:sz w:val="20"/>
        </w:rPr>
        <w:t xml:space="preserve">, </w:t>
      </w:r>
      <w:r w:rsidRPr="008B193B">
        <w:rPr>
          <w:rFonts w:ascii="Times New Roman" w:hAnsi="Times New Roman"/>
          <w:i/>
          <w:sz w:val="20"/>
        </w:rPr>
        <w:t>с титуляр „Разградски териториален кадастър”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искане за кредит /за увеличаване на кредитния лимит/,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8B193B">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w:t>
      </w:r>
      <w:r w:rsidRPr="008B193B">
        <w:rPr>
          <w:rFonts w:ascii="Times New Roman" w:hAnsi="Times New Roman"/>
          <w:i/>
          <w:sz w:val="20"/>
        </w:rPr>
        <w:lastRenderedPageBreak/>
        <w:t xml:space="preserve">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sz w:val="20"/>
        </w:rPr>
        <w:t xml:space="preserve">и в нарушение на задълженията си, съгласно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2 200 000.00 евро /</w:t>
      </w:r>
      <w:r w:rsidRPr="008B193B">
        <w:rPr>
          <w:rFonts w:ascii="Times New Roman" w:hAnsi="Times New Roman"/>
          <w:i/>
          <w:iCs/>
          <w:sz w:val="20"/>
        </w:rPr>
        <w:t>два милиона и двеста хиляди евро</w:t>
      </w:r>
      <w:r w:rsidRPr="008B193B">
        <w:rPr>
          <w:rFonts w:ascii="Times New Roman" w:hAnsi="Times New Roman"/>
          <w:sz w:val="20"/>
        </w:rPr>
        <w:t>/, с левова равностойност по официалния курс за деня на БНБ – 4 302 826.00 лева /</w:t>
      </w:r>
      <w:r w:rsidRPr="008B193B">
        <w:rPr>
          <w:rFonts w:ascii="Times New Roman" w:hAnsi="Times New Roman"/>
          <w:i/>
          <w:iCs/>
          <w:sz w:val="20"/>
        </w:rPr>
        <w:t>четири милиона триста и две хиляди осемстотин двадесет и шест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F81E27" w:rsidRPr="008B193B" w:rsidRDefault="00F81E27" w:rsidP="00F81E27">
      <w:pPr>
        <w:ind w:right="-2" w:firstLine="708"/>
        <w:jc w:val="both"/>
        <w:rPr>
          <w:rFonts w:ascii="Times New Roman" w:hAnsi="Times New Roman"/>
          <w:b/>
          <w:bCs/>
          <w:sz w:val="20"/>
        </w:rPr>
      </w:pPr>
    </w:p>
    <w:p w:rsidR="00F81E27" w:rsidRPr="008B193B" w:rsidRDefault="00F81E27" w:rsidP="00F81E27">
      <w:pPr>
        <w:ind w:right="-2" w:firstLine="708"/>
        <w:jc w:val="both"/>
        <w:rPr>
          <w:rFonts w:ascii="Times New Roman" w:hAnsi="Times New Roman"/>
          <w:b/>
          <w:i/>
          <w:sz w:val="20"/>
        </w:rPr>
      </w:pPr>
      <w:r w:rsidRPr="008B193B">
        <w:rPr>
          <w:rFonts w:ascii="Times New Roman" w:hAnsi="Times New Roman"/>
          <w:b/>
          <w:sz w:val="24"/>
          <w:szCs w:val="24"/>
        </w:rPr>
        <w:t xml:space="preserve">- ИЛИАН </w:t>
      </w:r>
      <w:r w:rsidR="009D014A">
        <w:rPr>
          <w:rFonts w:ascii="Times New Roman" w:hAnsi="Times New Roman"/>
          <w:b/>
          <w:sz w:val="24"/>
          <w:szCs w:val="24"/>
        </w:rPr>
        <w:t>******</w:t>
      </w:r>
      <w:r w:rsidRPr="008B193B">
        <w:rPr>
          <w:rFonts w:ascii="Times New Roman" w:hAnsi="Times New Roman"/>
          <w:b/>
          <w:sz w:val="24"/>
          <w:szCs w:val="24"/>
        </w:rPr>
        <w:t xml:space="preserve"> ЗАФИРОВ –</w:t>
      </w:r>
      <w:r w:rsidRPr="008B193B">
        <w:rPr>
          <w:rFonts w:ascii="Times New Roman" w:hAnsi="Times New Roman"/>
          <w:b/>
          <w:bCs/>
          <w:szCs w:val="28"/>
        </w:rPr>
        <w:t xml:space="preserve"> </w:t>
      </w:r>
      <w:r w:rsidRPr="008B193B">
        <w:rPr>
          <w:rFonts w:ascii="Times New Roman" w:hAnsi="Times New Roman"/>
          <w:b/>
          <w:bCs/>
          <w:sz w:val="20"/>
        </w:rPr>
        <w:t xml:space="preserve">на </w:t>
      </w:r>
      <w:r w:rsidRPr="008B193B">
        <w:rPr>
          <w:rFonts w:ascii="Times New Roman" w:hAnsi="Times New Roman"/>
          <w:b/>
          <w:bCs/>
          <w:sz w:val="20"/>
          <w:lang w:val="ru-RU"/>
        </w:rPr>
        <w:t>19.03.2013</w:t>
      </w:r>
      <w:r w:rsidRPr="008B193B">
        <w:rPr>
          <w:rFonts w:ascii="Times New Roman" w:hAnsi="Times New Roman"/>
          <w:b/>
          <w:bCs/>
          <w:sz w:val="20"/>
        </w:rPr>
        <w:t xml:space="preserve"> г.,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i/>
          <w:iCs/>
          <w:sz w:val="20"/>
        </w:rPr>
        <w:t>-</w:t>
      </w:r>
      <w:r w:rsidRPr="008B193B">
        <w:rPr>
          <w:rFonts w:ascii="Times New Roman" w:hAnsi="Times New Roman"/>
          <w:sz w:val="20"/>
        </w:rPr>
        <w:t xml:space="preserve"> съгласно Договор за управление от 21.07.2003 г., с Решение на Надзорния съвет от 30.06.2003 г. и от 21.07.2003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b/>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sz w:val="20"/>
        </w:rPr>
        <w:t>/</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w:t>
      </w:r>
      <w:r w:rsidRPr="008B193B">
        <w:rPr>
          <w:rFonts w:ascii="Times New Roman" w:hAnsi="Times New Roman"/>
          <w:i/>
          <w:iCs/>
          <w:sz w:val="20"/>
        </w:rPr>
        <w:lastRenderedPageBreak/>
        <w:t xml:space="preserve">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с писма за ангажимент от 22.11.2011 година, 08.11.2012 година, 14.03.2012 година и от 02.03.2012 година)</w:t>
      </w:r>
      <w:r w:rsidRPr="008B193B">
        <w:rPr>
          <w:rFonts w:ascii="Times New Roman" w:hAnsi="Times New Roman"/>
          <w:i/>
          <w:iCs/>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w:t>
      </w:r>
      <w:r w:rsidRPr="008B193B">
        <w:rPr>
          <w:rFonts w:ascii="Times New Roman" w:hAnsi="Times New Roman"/>
          <w:i/>
          <w:iCs/>
          <w:sz w:val="20"/>
          <w:lang w:val="ru-RU"/>
        </w:rPr>
        <w:t>19.03.2013</w:t>
      </w:r>
      <w:r w:rsidRPr="008B193B">
        <w:rPr>
          <w:rFonts w:ascii="Times New Roman" w:hAnsi="Times New Roman"/>
          <w:i/>
          <w:iCs/>
          <w:sz w:val="20"/>
        </w:rPr>
        <w:t xml:space="preserve"> г. сумата от</w:t>
      </w:r>
      <w:r w:rsidRPr="008B193B">
        <w:rPr>
          <w:rFonts w:ascii="Times New Roman" w:hAnsi="Times New Roman"/>
          <w:i/>
          <w:iCs/>
          <w:sz w:val="20"/>
          <w:lang w:val="ru-RU"/>
        </w:rPr>
        <w:t xml:space="preserve"> 2 200 000.00 </w:t>
      </w:r>
      <w:r w:rsidRPr="008B193B">
        <w:rPr>
          <w:rFonts w:ascii="Times New Roman" w:hAnsi="Times New Roman"/>
          <w:i/>
          <w:iCs/>
          <w:sz w:val="20"/>
        </w:rPr>
        <w:t xml:space="preserve">евро, с левова равностойност по официалния курс на БНБ – </w:t>
      </w:r>
      <w:r w:rsidRPr="008B193B">
        <w:rPr>
          <w:rFonts w:ascii="Times New Roman" w:hAnsi="Times New Roman"/>
          <w:i/>
          <w:iCs/>
          <w:sz w:val="20"/>
          <w:lang w:val="ru-RU"/>
        </w:rPr>
        <w:t>4 302 826.00</w:t>
      </w:r>
      <w:r w:rsidRPr="008B193B">
        <w:rPr>
          <w:rFonts w:ascii="Times New Roman" w:hAnsi="Times New Roman"/>
          <w:i/>
          <w:iCs/>
          <w:sz w:val="20"/>
        </w:rPr>
        <w:t xml:space="preserve"> лева, посочена в искане за усвояване на парични средства с вх.№ </w:t>
      </w:r>
      <w:r w:rsidRPr="008B193B">
        <w:rPr>
          <w:rFonts w:ascii="Times New Roman" w:hAnsi="Times New Roman"/>
          <w:i/>
          <w:iCs/>
          <w:sz w:val="20"/>
          <w:lang w:val="ru-RU"/>
        </w:rPr>
        <w:t>272/19.03.2013</w:t>
      </w:r>
      <w:r w:rsidRPr="008B193B">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Анекс от 19.03.2013 г. към привиден Договор за банков кредит от </w:t>
      </w:r>
      <w:r w:rsidRPr="008B193B">
        <w:rPr>
          <w:rFonts w:ascii="Times New Roman" w:hAnsi="Times New Roman"/>
          <w:i/>
          <w:iCs/>
          <w:sz w:val="20"/>
          <w:lang w:val="ru-RU"/>
        </w:rPr>
        <w:t>22.11.2011</w:t>
      </w:r>
      <w:r w:rsidRPr="008B193B">
        <w:rPr>
          <w:rFonts w:ascii="Times New Roman" w:hAnsi="Times New Roman"/>
          <w:i/>
          <w:iCs/>
          <w:sz w:val="20"/>
        </w:rPr>
        <w:t xml:space="preserve"> г. между „Разградски териториален кадастър” ЕООД и КТБ АД, въз основа на който Георги Зяпков е одобрил с нареждане, изпратено до касиер счетоводител Мая Александрова по електронна поща на 19.03.2013 г., изпълнение на искане с вх. № 272/19.03.2013 г. за усвояване на парични средства в размер на 2 200 000.00 евро, с левова равностойност по официалния курс на БНБ – 4 302 826.00 лева по сметка в КТБ АД - </w:t>
      </w:r>
      <w:r w:rsidR="009D014A">
        <w:rPr>
          <w:rFonts w:ascii="Times New Roman" w:hAnsi="Times New Roman"/>
          <w:i/>
          <w:sz w:val="20"/>
        </w:rPr>
        <w:t>******</w:t>
      </w:r>
      <w:r w:rsidRPr="008B193B">
        <w:rPr>
          <w:rFonts w:ascii="Times New Roman" w:hAnsi="Times New Roman"/>
          <w:i/>
          <w:sz w:val="20"/>
        </w:rPr>
        <w:t xml:space="preserve"> 36</w:t>
      </w:r>
      <w:r w:rsidR="009D014A">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iCs/>
          <w:sz w:val="20"/>
        </w:rPr>
        <w:t xml:space="preserve">, </w:t>
      </w:r>
      <w:r w:rsidRPr="008B193B">
        <w:rPr>
          <w:rFonts w:ascii="Times New Roman" w:hAnsi="Times New Roman"/>
          <w:i/>
          <w:sz w:val="20"/>
        </w:rPr>
        <w:t>с титуляр „Разградски териториален кадастър”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искане за кредит /за увеличаване на кредитния лимит/,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8B193B">
        <w:rPr>
          <w:rFonts w:ascii="Times New Roman" w:hAnsi="Times New Roman"/>
          <w:b/>
          <w:bCs/>
          <w:sz w:val="20"/>
        </w:rPr>
        <w:t>в нарушение на предвидената процедура по отпускане на парични средства-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sz w:val="20"/>
        </w:rPr>
        <w:t>и в нарушение на задълженията си, съгласно Договор за управление</w:t>
      </w:r>
      <w:r w:rsidRPr="008B193B">
        <w:rPr>
          <w:rFonts w:ascii="Times New Roman" w:hAnsi="Times New Roman"/>
          <w:sz w:val="20"/>
        </w:rPr>
        <w:t xml:space="preserve"> </w:t>
      </w:r>
      <w:r w:rsidRPr="008B193B">
        <w:rPr>
          <w:rFonts w:ascii="Times New Roman" w:hAnsi="Times New Roman"/>
          <w:b/>
          <w:bCs/>
          <w:sz w:val="20"/>
        </w:rPr>
        <w:t>от 21.07.2003 г.</w:t>
      </w:r>
      <w:r w:rsidRPr="008B193B">
        <w:rPr>
          <w:rFonts w:ascii="Times New Roman" w:hAnsi="Times New Roman"/>
          <w:i/>
          <w:iCs/>
          <w:sz w:val="20"/>
        </w:rPr>
        <w:t xml:space="preserve"> – </w:t>
      </w:r>
      <w:r w:rsidRPr="008B193B">
        <w:rPr>
          <w:rFonts w:ascii="Times New Roman" w:hAnsi="Times New Roman"/>
          <w:b/>
          <w:bCs/>
          <w:i/>
          <w:iCs/>
          <w:sz w:val="20"/>
        </w:rPr>
        <w:t xml:space="preserve">чл.4.10 – </w:t>
      </w:r>
      <w:r w:rsidRPr="008B193B">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8B193B">
        <w:rPr>
          <w:rFonts w:ascii="Times New Roman" w:hAnsi="Times New Roman"/>
          <w:b/>
          <w:bCs/>
          <w:i/>
          <w:iCs/>
          <w:sz w:val="20"/>
        </w:rPr>
        <w:t xml:space="preserve"> 4.10.2. </w:t>
      </w:r>
      <w:r w:rsidRPr="008B193B">
        <w:rPr>
          <w:rFonts w:ascii="Times New Roman" w:hAnsi="Times New Roman"/>
          <w:i/>
          <w:iCs/>
          <w:sz w:val="20"/>
        </w:rPr>
        <w:t>Упражнява цялостен оперативен контрол върху текущата дейност на Банката;</w:t>
      </w:r>
      <w:r w:rsidRPr="008B193B">
        <w:rPr>
          <w:rFonts w:ascii="Times New Roman" w:hAnsi="Times New Roman"/>
          <w:b/>
          <w:bCs/>
          <w:i/>
          <w:iCs/>
          <w:sz w:val="20"/>
        </w:rPr>
        <w:t xml:space="preserve"> 4.10.3. </w:t>
      </w:r>
      <w:r w:rsidRPr="008B193B">
        <w:rPr>
          <w:rFonts w:ascii="Times New Roman" w:hAnsi="Times New Roman"/>
          <w:i/>
          <w:iCs/>
          <w:sz w:val="20"/>
        </w:rPr>
        <w:t xml:space="preserve">Решава дали да сключи и сключва от името на Банката </w:t>
      </w:r>
      <w:r w:rsidRPr="008B193B">
        <w:rPr>
          <w:rFonts w:ascii="Times New Roman" w:hAnsi="Times New Roman"/>
          <w:i/>
          <w:iCs/>
          <w:sz w:val="20"/>
        </w:rPr>
        <w:lastRenderedPageBreak/>
        <w:t>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8B193B">
        <w:rPr>
          <w:rFonts w:ascii="Times New Roman" w:hAnsi="Times New Roman"/>
          <w:b/>
          <w:bCs/>
          <w:i/>
          <w:iCs/>
          <w:sz w:val="20"/>
        </w:rPr>
        <w:t xml:space="preserve"> 4.10.4. </w:t>
      </w:r>
      <w:r w:rsidRPr="008B193B">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i/>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2 200 000.00 евро /</w:t>
      </w:r>
      <w:r w:rsidRPr="008B193B">
        <w:rPr>
          <w:rFonts w:ascii="Times New Roman" w:hAnsi="Times New Roman"/>
          <w:i/>
          <w:iCs/>
          <w:sz w:val="20"/>
        </w:rPr>
        <w:t>два милиона и двеста хиляди евро</w:t>
      </w:r>
      <w:r w:rsidRPr="008B193B">
        <w:rPr>
          <w:rFonts w:ascii="Times New Roman" w:hAnsi="Times New Roman"/>
          <w:sz w:val="20"/>
        </w:rPr>
        <w:t>/, с левова равностойност по официалния курс за деня на БНБ – 4 302 826.00 лева /</w:t>
      </w:r>
      <w:r w:rsidRPr="008B193B">
        <w:rPr>
          <w:rFonts w:ascii="Times New Roman" w:hAnsi="Times New Roman"/>
          <w:i/>
          <w:iCs/>
          <w:sz w:val="20"/>
        </w:rPr>
        <w:t>четири милиона триста и две хиляди осемстотин двадесет и шест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F81E27" w:rsidRPr="008B193B" w:rsidRDefault="00F81E27" w:rsidP="00F81E27">
      <w:pPr>
        <w:ind w:right="-2" w:firstLine="708"/>
        <w:jc w:val="both"/>
        <w:rPr>
          <w:rFonts w:ascii="Times New Roman" w:hAnsi="Times New Roman"/>
          <w:b/>
          <w:i/>
          <w:sz w:val="20"/>
        </w:rPr>
      </w:pPr>
    </w:p>
    <w:p w:rsidR="00F81E27" w:rsidRPr="008B193B" w:rsidRDefault="00F81E27" w:rsidP="00C14921">
      <w:pPr>
        <w:ind w:right="-2" w:firstLine="708"/>
        <w:jc w:val="both"/>
        <w:rPr>
          <w:rFonts w:ascii="Times New Roman" w:hAnsi="Times New Roman"/>
          <w:b/>
          <w:bCs/>
          <w:sz w:val="20"/>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Cs w:val="28"/>
        </w:rPr>
        <w:t xml:space="preserve"> </w:t>
      </w:r>
      <w:r w:rsidRPr="008B193B">
        <w:rPr>
          <w:rFonts w:ascii="Times New Roman" w:hAnsi="Times New Roman"/>
          <w:b/>
          <w:bCs/>
          <w:sz w:val="20"/>
        </w:rPr>
        <w:t xml:space="preserve">на 19.03.2013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i/>
          <w:iCs/>
          <w:sz w:val="20"/>
        </w:rPr>
        <w:t xml:space="preserve"> -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8B193B">
        <w:rPr>
          <w:rFonts w:ascii="Times New Roman" w:hAnsi="Times New Roman"/>
          <w:i/>
          <w:iCs/>
          <w:sz w:val="20"/>
          <w:u w:val="single"/>
        </w:rPr>
        <w:t xml:space="preserve"> </w:t>
      </w:r>
      <w:r w:rsidRPr="008B193B">
        <w:rPr>
          <w:rFonts w:ascii="Times New Roman" w:hAnsi="Times New Roman"/>
          <w:i/>
          <w:iCs/>
          <w:sz w:val="20"/>
        </w:rPr>
        <w:t>Договор за управление от 21.07.2003 г., с Решение на Надзорния съвет от 30.06.2003 г. и от 21.07.2003 г./</w:t>
      </w:r>
      <w:r w:rsidRPr="008B193B">
        <w:rPr>
          <w:rFonts w:ascii="Times New Roman" w:hAnsi="Times New Roman"/>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 xml:space="preserve">с писма за ангажимент от 22.11.2011 година, 08.11.2012 година, 14.03.2012 година и от 02.03.2012 година)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w:t>
      </w:r>
      <w:r w:rsidRPr="008B193B">
        <w:rPr>
          <w:rFonts w:ascii="Times New Roman" w:hAnsi="Times New Roman"/>
          <w:i/>
          <w:iCs/>
          <w:sz w:val="20"/>
        </w:rPr>
        <w:lastRenderedPageBreak/>
        <w:t>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 - </w:t>
      </w:r>
      <w:r w:rsidRPr="008B193B">
        <w:rPr>
          <w:rFonts w:ascii="Times New Roman" w:hAnsi="Times New Roman"/>
          <w:sz w:val="20"/>
        </w:rPr>
        <w:t xml:space="preserve">касиер – счетоводител при КТБ АД </w:t>
      </w:r>
      <w:r w:rsidRPr="008B193B">
        <w:rPr>
          <w:rFonts w:ascii="Times New Roman" w:hAnsi="Times New Roman"/>
          <w:i/>
          <w:iCs/>
          <w:sz w:val="20"/>
        </w:rPr>
        <w:t xml:space="preserve">/осъществила плащането и осчетоводила на 19.03.2013 г. сумата от </w:t>
      </w:r>
      <w:r w:rsidRPr="008B193B">
        <w:rPr>
          <w:rFonts w:ascii="Times New Roman" w:hAnsi="Times New Roman"/>
          <w:i/>
          <w:sz w:val="20"/>
          <w:lang w:val="ru-RU"/>
        </w:rPr>
        <w:t xml:space="preserve">2 200 000.00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- 4 302 826.00 лева</w:t>
      </w:r>
      <w:r w:rsidRPr="008B193B">
        <w:rPr>
          <w:rFonts w:ascii="Times New Roman" w:hAnsi="Times New Roman"/>
          <w:i/>
          <w:iCs/>
          <w:sz w:val="20"/>
        </w:rPr>
        <w:t xml:space="preserve">, посочена в искане за усвояване на парични средства с вх.№ 272/19.03.2013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19.03.2013 г., изпълнение на искане с вх. № 272/19.03.2013 г. за усвояване на парични средства в размер на </w:t>
      </w:r>
      <w:r w:rsidRPr="008B193B">
        <w:rPr>
          <w:rFonts w:ascii="Times New Roman" w:hAnsi="Times New Roman"/>
          <w:i/>
          <w:sz w:val="20"/>
          <w:lang w:val="ru-RU"/>
        </w:rPr>
        <w:t xml:space="preserve">2 200 000.00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- 4 302 826.00 лева</w:t>
      </w:r>
      <w:r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iCs/>
          <w:sz w:val="20"/>
        </w:rPr>
        <w:t xml:space="preserve">, с титуляр </w:t>
      </w:r>
      <w:r w:rsidRPr="008B193B">
        <w:rPr>
          <w:rFonts w:ascii="Times New Roman" w:hAnsi="Times New Roman"/>
          <w:i/>
          <w:sz w:val="20"/>
        </w:rPr>
        <w:t>„Разградски териториален кадастър“ ЕООД</w:t>
      </w:r>
      <w:r w:rsidRPr="008B193B">
        <w:rPr>
          <w:rFonts w:ascii="Times New Roman" w:hAnsi="Times New Roman"/>
          <w:i/>
          <w:iCs/>
          <w:sz w:val="20"/>
        </w:rPr>
        <w:t xml:space="preserve">, с посочено в искането основание – Анекс от 19.03.2013 г. към Договор за банков кредит от 22.11.2011 г. между </w:t>
      </w:r>
      <w:r w:rsidRPr="008B193B">
        <w:rPr>
          <w:rFonts w:ascii="Times New Roman" w:hAnsi="Times New Roman"/>
          <w:i/>
          <w:sz w:val="20"/>
        </w:rPr>
        <w:t>„Разградски териториален кадастър“ ЕООД</w:t>
      </w:r>
      <w:r w:rsidRPr="008B193B">
        <w:rPr>
          <w:rFonts w:ascii="Times New Roman" w:hAnsi="Times New Roman"/>
          <w:i/>
          <w:iCs/>
          <w:sz w:val="20"/>
        </w:rPr>
        <w:t xml:space="preserve"> и КТБ АД,</w:t>
      </w:r>
      <w:r w:rsidRPr="008B193B">
        <w:rPr>
          <w:rFonts w:ascii="Times New Roman" w:hAnsi="Times New Roman"/>
          <w:b/>
          <w:sz w:val="20"/>
        </w:rPr>
        <w:t xml:space="preserve"> 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искане за кредит / за увеличаване на кредитния лимит/,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8B193B">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sz w:val="20"/>
        </w:rPr>
        <w:t>.</w:t>
      </w:r>
      <w:r w:rsidRPr="008B193B">
        <w:rPr>
          <w:rFonts w:ascii="Times New Roman" w:hAnsi="Times New Roman"/>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чл.32, ал.1 </w:t>
      </w:r>
      <w:r w:rsidRPr="008B193B">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т.1</w:t>
      </w:r>
      <w:r w:rsidRPr="008B193B">
        <w:rPr>
          <w:rFonts w:ascii="Times New Roman" w:hAnsi="Times New Roman"/>
          <w:i/>
          <w:sz w:val="20"/>
        </w:rPr>
        <w:t xml:space="preserve"> – „Искане за отпускане на кредит по образец (Приложение № 3)”,</w:t>
      </w:r>
      <w:r w:rsidRPr="008B193B">
        <w:rPr>
          <w:rFonts w:ascii="Times New Roman" w:hAnsi="Times New Roman"/>
          <w:b/>
          <w:i/>
          <w:sz w:val="20"/>
        </w:rPr>
        <w:t xml:space="preserve"> 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 xml:space="preserve">чл.58 </w:t>
      </w:r>
      <w:r w:rsidRPr="008B193B">
        <w:rPr>
          <w:rFonts w:ascii="Times New Roman" w:hAnsi="Times New Roman"/>
          <w:i/>
          <w:sz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8B193B">
        <w:rPr>
          <w:rFonts w:ascii="Times New Roman" w:hAnsi="Times New Roman"/>
          <w:b/>
          <w:i/>
          <w:sz w:val="20"/>
        </w:rPr>
        <w:t>чл.62, ал.3</w:t>
      </w:r>
      <w:r w:rsidRPr="008B193B">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w:t>
      </w:r>
      <w:r w:rsidRPr="008B193B">
        <w:rPr>
          <w:rFonts w:ascii="Times New Roman" w:hAnsi="Times New Roman"/>
          <w:i/>
          <w:iCs/>
          <w:sz w:val="20"/>
        </w:rPr>
        <w:lastRenderedPageBreak/>
        <w:t xml:space="preserve">протокол на УС от </w:t>
      </w:r>
      <w:r w:rsidRPr="008B193B">
        <w:rPr>
          <w:rFonts w:ascii="Times New Roman" w:hAnsi="Times New Roman"/>
          <w:i/>
          <w:iCs/>
          <w:sz w:val="20"/>
          <w:lang w:val="ru-RU"/>
        </w:rPr>
        <w:t xml:space="preserve">26.10.2009 </w:t>
      </w:r>
      <w:r w:rsidRPr="008B193B">
        <w:rPr>
          <w:rFonts w:ascii="Times New Roman" w:hAnsi="Times New Roman"/>
          <w:i/>
          <w:iCs/>
          <w:sz w:val="20"/>
        </w:rPr>
        <w:t>г./:</w:t>
      </w:r>
      <w:r w:rsidRPr="008B193B">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sz w:val="20"/>
        </w:rPr>
        <w:t>собственост на КТБ АД</w:t>
      </w:r>
      <w:r w:rsidRPr="008B193B">
        <w:rPr>
          <w:rFonts w:ascii="Times New Roman" w:hAnsi="Times New Roman"/>
          <w:sz w:val="20"/>
        </w:rPr>
        <w:t>/, сумата от 2 200 000.00 евро /</w:t>
      </w:r>
      <w:r w:rsidRPr="008B193B">
        <w:rPr>
          <w:rFonts w:ascii="Times New Roman" w:hAnsi="Times New Roman"/>
          <w:i/>
          <w:iCs/>
          <w:sz w:val="20"/>
        </w:rPr>
        <w:t>два милиона и двеста хиляди евро</w:t>
      </w:r>
      <w:r w:rsidRPr="008B193B">
        <w:rPr>
          <w:rFonts w:ascii="Times New Roman" w:hAnsi="Times New Roman"/>
          <w:sz w:val="20"/>
        </w:rPr>
        <w:t>/, с левова равностойност по официалния курс за деня на БНБ – 4 302 826.00 лева /</w:t>
      </w:r>
      <w:r w:rsidRPr="008B193B">
        <w:rPr>
          <w:rFonts w:ascii="Times New Roman" w:hAnsi="Times New Roman"/>
          <w:i/>
          <w:iCs/>
          <w:sz w:val="20"/>
        </w:rPr>
        <w:t>четири милиона триста и две хиляди осемстотин двадесет и шест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r w:rsidR="00C14921" w:rsidRPr="008B193B">
        <w:rPr>
          <w:rFonts w:ascii="Times New Roman" w:hAnsi="Times New Roman"/>
          <w:b/>
          <w:bCs/>
          <w:sz w:val="20"/>
        </w:rPr>
        <w:t>.</w:t>
      </w:r>
    </w:p>
    <w:p w:rsidR="00F81E27" w:rsidRPr="008B193B" w:rsidRDefault="00F81E27" w:rsidP="00F81E27">
      <w:pPr>
        <w:ind w:right="-2"/>
        <w:jc w:val="both"/>
        <w:rPr>
          <w:rFonts w:ascii="Times New Roman" w:hAnsi="Times New Roman"/>
          <w:b/>
          <w:bCs/>
          <w:i/>
          <w:iCs/>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 вр. чл. 20, ал. 4, вр. ал. 1 от НК</w:t>
      </w:r>
    </w:p>
    <w:p w:rsidR="00DF5FF3" w:rsidRPr="008B193B" w:rsidRDefault="00DF5FF3" w:rsidP="00F81E27">
      <w:pPr>
        <w:ind w:right="-2"/>
        <w:jc w:val="both"/>
        <w:rPr>
          <w:rFonts w:ascii="Times New Roman" w:hAnsi="Times New Roman"/>
          <w:b/>
          <w:bCs/>
          <w:i/>
          <w:iCs/>
          <w:sz w:val="20"/>
        </w:rPr>
      </w:pPr>
    </w:p>
    <w:p w:rsidR="00A62FBA" w:rsidRPr="008B193B" w:rsidRDefault="00DF5FF3" w:rsidP="00C14921">
      <w:pPr>
        <w:ind w:right="-2"/>
        <w:jc w:val="both"/>
        <w:rPr>
          <w:rFonts w:ascii="Times New Roman" w:hAnsi="Times New Roman"/>
          <w:b/>
          <w:bCs/>
          <w:szCs w:val="28"/>
        </w:rPr>
      </w:pPr>
      <w:r w:rsidRPr="008B193B">
        <w:rPr>
          <w:rFonts w:ascii="Times New Roman" w:hAnsi="Times New Roman"/>
          <w:b/>
          <w:bCs/>
          <w:szCs w:val="28"/>
          <w:u w:val="single"/>
        </w:rPr>
        <w:t>76К</w:t>
      </w:r>
    </w:p>
    <w:p w:rsidR="00DF5FF3" w:rsidRPr="008B193B" w:rsidRDefault="00A62FBA" w:rsidP="00DF5FF3">
      <w:pPr>
        <w:ind w:right="-2" w:firstLine="708"/>
        <w:jc w:val="both"/>
        <w:rPr>
          <w:rFonts w:ascii="Times New Roman" w:hAnsi="Times New Roman"/>
          <w:b/>
          <w:bCs/>
          <w:sz w:val="20"/>
        </w:rPr>
      </w:pPr>
      <w:r w:rsidRPr="008B193B">
        <w:rPr>
          <w:rFonts w:ascii="Times New Roman" w:hAnsi="Times New Roman"/>
          <w:b/>
          <w:bCs/>
          <w:szCs w:val="28"/>
        </w:rPr>
        <w:t>CV.</w:t>
      </w:r>
      <w:r w:rsidR="00DF5FF3" w:rsidRPr="008B193B">
        <w:rPr>
          <w:rFonts w:ascii="Times New Roman" w:hAnsi="Times New Roman"/>
          <w:b/>
          <w:bCs/>
          <w:szCs w:val="28"/>
        </w:rPr>
        <w:t>На неустановени дати за периода от 01.01.2009 г. до 15.01.2014 г.</w:t>
      </w:r>
      <w:r w:rsidR="00C14921" w:rsidRPr="008B193B">
        <w:rPr>
          <w:rFonts w:ascii="Times New Roman" w:hAnsi="Times New Roman"/>
          <w:b/>
          <w:bCs/>
          <w:szCs w:val="28"/>
          <w:lang w:val="bg-BG"/>
        </w:rPr>
        <w:t>,</w:t>
      </w:r>
      <w:r w:rsidR="00DF5FF3" w:rsidRPr="008B193B">
        <w:rPr>
          <w:rFonts w:ascii="Times New Roman" w:hAnsi="Times New Roman"/>
          <w:b/>
          <w:bCs/>
          <w:szCs w:val="28"/>
        </w:rPr>
        <w:t xml:space="preserve"> в гр. София, Централно управление /ЦУ/ на Корпоративна търговска банка /КТБ/ АД, ул. „Граф Игнатиев“ №10</w:t>
      </w:r>
      <w:r w:rsidR="00DF5FF3" w:rsidRPr="008B193B">
        <w:rPr>
          <w:rFonts w:ascii="Times New Roman" w:hAnsi="Times New Roman"/>
          <w:szCs w:val="28"/>
        </w:rPr>
        <w:t xml:space="preserve">, </w:t>
      </w:r>
      <w:r w:rsidR="00DF5FF3" w:rsidRPr="008B193B">
        <w:rPr>
          <w:rFonts w:ascii="Times New Roman" w:hAnsi="Times New Roman"/>
          <w:b/>
          <w:bCs/>
          <w:szCs w:val="28"/>
        </w:rPr>
        <w:t>в качеството си на длъжностно лице</w:t>
      </w:r>
      <w:r w:rsidR="00C14921" w:rsidRPr="008B193B">
        <w:rPr>
          <w:rFonts w:ascii="Times New Roman" w:hAnsi="Times New Roman"/>
          <w:b/>
          <w:bCs/>
          <w:szCs w:val="28"/>
          <w:lang w:val="bg-BG"/>
        </w:rPr>
        <w:t xml:space="preserve"> </w:t>
      </w:r>
      <w:r w:rsidR="00DF5FF3" w:rsidRPr="008B193B">
        <w:rPr>
          <w:rFonts w:ascii="Times New Roman" w:hAnsi="Times New Roman"/>
          <w:b/>
          <w:bCs/>
          <w:szCs w:val="28"/>
        </w:rPr>
        <w:t>/</w:t>
      </w:r>
      <w:r w:rsidR="00DF5FF3" w:rsidRPr="008B193B">
        <w:rPr>
          <w:rFonts w:ascii="Times New Roman" w:hAnsi="Times New Roman"/>
          <w:i/>
          <w:iCs/>
          <w:sz w:val="24"/>
          <w:szCs w:val="24"/>
        </w:rPr>
        <w:t>по смисъла на чл. 93, т. 1, б. „б” НК/</w:t>
      </w:r>
      <w:r w:rsidR="00DF5FF3" w:rsidRPr="008B193B">
        <w:rPr>
          <w:rFonts w:ascii="Times New Roman" w:hAnsi="Times New Roman"/>
          <w:b/>
          <w:bCs/>
          <w:szCs w:val="28"/>
        </w:rPr>
        <w:t xml:space="preserve"> -</w:t>
      </w:r>
      <w:r w:rsidR="00DF5FF3" w:rsidRPr="008B193B">
        <w:rPr>
          <w:rFonts w:ascii="Times New Roman" w:hAnsi="Times New Roman"/>
          <w:i/>
          <w:iCs/>
          <w:sz w:val="24"/>
          <w:szCs w:val="24"/>
        </w:rPr>
        <w:t xml:space="preserve"> </w:t>
      </w:r>
      <w:r w:rsidR="00C14921" w:rsidRPr="008B193B">
        <w:rPr>
          <w:rFonts w:ascii="Times New Roman" w:hAnsi="Times New Roman"/>
          <w:iCs/>
          <w:szCs w:val="28"/>
        </w:rPr>
        <w:t xml:space="preserve">Ръководител на „Специализирана служба за вътрешен контрол“ на КТБ АД – </w:t>
      </w:r>
      <w:r w:rsidR="00C14921"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DF5FF3" w:rsidRPr="008B193B">
        <w:rPr>
          <w:rFonts w:ascii="Times New Roman" w:hAnsi="Times New Roman"/>
          <w:b/>
          <w:bCs/>
          <w:szCs w:val="28"/>
        </w:rPr>
        <w:t xml:space="preserve">, в съучастие като помагач с Александър </w:t>
      </w:r>
      <w:r w:rsidR="009D014A">
        <w:rPr>
          <w:rFonts w:ascii="Times New Roman" w:hAnsi="Times New Roman"/>
          <w:b/>
          <w:bCs/>
          <w:szCs w:val="28"/>
        </w:rPr>
        <w:t>******</w:t>
      </w:r>
      <w:r w:rsidR="00DF5FF3" w:rsidRPr="008B193B">
        <w:rPr>
          <w:rFonts w:ascii="Times New Roman" w:hAnsi="Times New Roman"/>
          <w:b/>
          <w:bCs/>
          <w:szCs w:val="28"/>
        </w:rPr>
        <w:t xml:space="preserve"> Панталеев</w:t>
      </w:r>
      <w:r w:rsidR="00DF5FF3" w:rsidRPr="008B193B">
        <w:rPr>
          <w:rFonts w:ascii="Times New Roman" w:hAnsi="Times New Roman"/>
          <w:szCs w:val="28"/>
        </w:rPr>
        <w:t xml:space="preserve"> – </w:t>
      </w:r>
      <w:r w:rsidR="00DF5FF3" w:rsidRPr="008B193B">
        <w:rPr>
          <w:rFonts w:ascii="Times New Roman" w:hAnsi="Times New Roman"/>
          <w:b/>
          <w:bCs/>
          <w:szCs w:val="28"/>
        </w:rPr>
        <w:t xml:space="preserve">извършител </w:t>
      </w:r>
      <w:r w:rsidR="00DF5FF3" w:rsidRPr="008B193B">
        <w:rPr>
          <w:rFonts w:ascii="Times New Roman" w:hAnsi="Times New Roman"/>
        </w:rPr>
        <w:t>/</w:t>
      </w:r>
      <w:r w:rsidR="00DF5FF3" w:rsidRPr="008B193B">
        <w:rPr>
          <w:rFonts w:ascii="Times New Roman" w:hAnsi="Times New Roman"/>
          <w:i/>
          <w:iCs/>
          <w:sz w:val="24"/>
          <w:szCs w:val="24"/>
        </w:rPr>
        <w:t>длъжностно лице по смисъла на чл. 93, т. 1, б. „б” НК</w:t>
      </w:r>
      <w:r w:rsidR="00DF5FF3" w:rsidRPr="008B193B">
        <w:rPr>
          <w:rFonts w:ascii="Times New Roman" w:hAnsi="Times New Roman"/>
          <w:sz w:val="24"/>
          <w:szCs w:val="24"/>
        </w:rPr>
        <w:t xml:space="preserve"> – </w:t>
      </w:r>
      <w:r w:rsidR="00DF5FF3" w:rsidRPr="008B193B">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w:t>
      </w:r>
      <w:r w:rsidR="00DF5FF3" w:rsidRPr="008B193B">
        <w:rPr>
          <w:rFonts w:ascii="Times New Roman" w:hAnsi="Times New Roman"/>
          <w:i/>
          <w:iCs/>
          <w:sz w:val="24"/>
          <w:szCs w:val="24"/>
          <w:u w:val="single"/>
        </w:rPr>
        <w:t xml:space="preserve"> </w:t>
      </w:r>
      <w:r w:rsidR="00DF5FF3" w:rsidRPr="008B193B">
        <w:rPr>
          <w:rFonts w:ascii="Times New Roman" w:hAnsi="Times New Roman"/>
          <w:i/>
          <w:iCs/>
          <w:sz w:val="24"/>
          <w:szCs w:val="24"/>
        </w:rPr>
        <w:t>управление от 03.12.2009 г. на длъжност „Прокурист“ при КТБ АД; Изпълнителен директор и член на УС на КТБ АД, съгласно</w:t>
      </w:r>
      <w:r w:rsidR="00DF5FF3" w:rsidRPr="008B193B">
        <w:rPr>
          <w:rFonts w:ascii="Times New Roman" w:hAnsi="Times New Roman"/>
          <w:sz w:val="24"/>
          <w:szCs w:val="24"/>
        </w:rPr>
        <w:t xml:space="preserve"> </w:t>
      </w:r>
      <w:r w:rsidR="00DF5FF3" w:rsidRPr="008B193B">
        <w:rPr>
          <w:rFonts w:ascii="Times New Roman" w:hAnsi="Times New Roman"/>
          <w:i/>
          <w:iCs/>
          <w:sz w:val="24"/>
          <w:szCs w:val="24"/>
        </w:rPr>
        <w:t xml:space="preserve">Договор за управление от 18.10.2012 г., във връзка с Решение на Надзорния съвет на </w:t>
      </w:r>
      <w:r w:rsidR="00DF5FF3" w:rsidRPr="008B193B">
        <w:rPr>
          <w:rFonts w:ascii="Times New Roman" w:hAnsi="Times New Roman"/>
          <w:i/>
          <w:iCs/>
          <w:sz w:val="24"/>
          <w:szCs w:val="24"/>
        </w:rPr>
        <w:lastRenderedPageBreak/>
        <w:t>Банката от 02.10.2012 г. и Решение на Управителния съвет на Банката от 02.10.2012 г., одобрено от НС с протокол от 02.10.2012 г</w:t>
      </w:r>
      <w:r w:rsidR="00DF5FF3" w:rsidRPr="008B193B">
        <w:rPr>
          <w:rFonts w:ascii="Times New Roman" w:hAnsi="Times New Roman"/>
          <w:sz w:val="24"/>
          <w:szCs w:val="24"/>
        </w:rPr>
        <w:t>.</w:t>
      </w:r>
      <w:r w:rsidR="00DF5FF3" w:rsidRPr="008B193B">
        <w:rPr>
          <w:rFonts w:ascii="Times New Roman" w:hAnsi="Times New Roman"/>
          <w:i/>
          <w:iCs/>
        </w:rPr>
        <w:t>/</w:t>
      </w:r>
      <w:r w:rsidR="00DF5FF3" w:rsidRPr="008B193B">
        <w:rPr>
          <w:rFonts w:ascii="Times New Roman" w:hAnsi="Times New Roman"/>
        </w:rPr>
        <w:t>,</w:t>
      </w:r>
      <w:r w:rsidR="00DF5FF3" w:rsidRPr="008B193B">
        <w:rPr>
          <w:rFonts w:ascii="Times New Roman" w:hAnsi="Times New Roman"/>
          <w:b/>
          <w:bCs/>
        </w:rPr>
        <w:t xml:space="preserve"> </w:t>
      </w:r>
      <w:r w:rsidR="00DF5FF3" w:rsidRPr="008B193B">
        <w:rPr>
          <w:rFonts w:ascii="Times New Roman" w:hAnsi="Times New Roman"/>
          <w:b/>
          <w:bCs/>
          <w:szCs w:val="28"/>
        </w:rPr>
        <w:t>с</w:t>
      </w:r>
      <w:r w:rsidR="00DF5FF3" w:rsidRPr="008B193B">
        <w:rPr>
          <w:rFonts w:ascii="Times New Roman" w:hAnsi="Times New Roman"/>
          <w:szCs w:val="28"/>
        </w:rPr>
        <w:t xml:space="preserve"> </w:t>
      </w:r>
      <w:r w:rsidR="00DF5FF3" w:rsidRPr="008B193B">
        <w:rPr>
          <w:rFonts w:ascii="Times New Roman" w:hAnsi="Times New Roman"/>
          <w:b/>
          <w:bCs/>
          <w:szCs w:val="28"/>
        </w:rPr>
        <w:t xml:space="preserve">Георги </w:t>
      </w:r>
      <w:r w:rsidR="009D014A">
        <w:rPr>
          <w:rFonts w:ascii="Times New Roman" w:hAnsi="Times New Roman"/>
          <w:b/>
          <w:bCs/>
          <w:szCs w:val="28"/>
        </w:rPr>
        <w:t>******</w:t>
      </w:r>
      <w:r w:rsidR="00DF5FF3" w:rsidRPr="008B193B">
        <w:rPr>
          <w:rFonts w:ascii="Times New Roman" w:hAnsi="Times New Roman"/>
          <w:b/>
          <w:bCs/>
          <w:szCs w:val="28"/>
        </w:rPr>
        <w:t xml:space="preserve"> Зяпков</w:t>
      </w:r>
      <w:r w:rsidR="00DF5FF3" w:rsidRPr="008B193B">
        <w:rPr>
          <w:rFonts w:ascii="Times New Roman" w:hAnsi="Times New Roman"/>
          <w:szCs w:val="28"/>
        </w:rPr>
        <w:t xml:space="preserve"> – </w:t>
      </w:r>
      <w:r w:rsidR="00DF5FF3" w:rsidRPr="008B193B">
        <w:rPr>
          <w:rFonts w:ascii="Times New Roman" w:hAnsi="Times New Roman"/>
          <w:b/>
          <w:bCs/>
          <w:szCs w:val="28"/>
        </w:rPr>
        <w:t>извършител</w:t>
      </w:r>
      <w:r w:rsidR="00DF5FF3" w:rsidRPr="008B193B">
        <w:rPr>
          <w:rFonts w:ascii="Times New Roman" w:hAnsi="Times New Roman"/>
          <w:szCs w:val="28"/>
        </w:rPr>
        <w:t xml:space="preserve"> /</w:t>
      </w:r>
      <w:r w:rsidR="00DF5FF3" w:rsidRPr="008B193B">
        <w:rPr>
          <w:rFonts w:ascii="Times New Roman" w:hAnsi="Times New Roman"/>
          <w:i/>
          <w:sz w:val="24"/>
          <w:szCs w:val="24"/>
        </w:rPr>
        <w:t>длъжностно лице</w:t>
      </w:r>
      <w:r w:rsidR="00DF5FF3" w:rsidRPr="008B193B">
        <w:rPr>
          <w:rFonts w:ascii="Times New Roman" w:hAnsi="Times New Roman"/>
          <w:sz w:val="24"/>
          <w:szCs w:val="24"/>
        </w:rPr>
        <w:t xml:space="preserve"> </w:t>
      </w:r>
      <w:r w:rsidR="00DF5FF3"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C14921" w:rsidRPr="008B193B">
        <w:rPr>
          <w:rFonts w:ascii="Times New Roman" w:hAnsi="Times New Roman"/>
          <w:i/>
          <w:sz w:val="24"/>
          <w:szCs w:val="24"/>
          <w:lang w:val="bg-BG"/>
        </w:rPr>
        <w:t xml:space="preserve"> </w:t>
      </w:r>
      <w:r w:rsidR="00DF5FF3" w:rsidRPr="008B193B">
        <w:rPr>
          <w:rFonts w:ascii="Times New Roman" w:hAnsi="Times New Roman"/>
          <w:i/>
          <w:sz w:val="24"/>
          <w:szCs w:val="24"/>
        </w:rPr>
        <w:t>г., считано от 01.08.2013</w:t>
      </w:r>
      <w:r w:rsidR="00C14921" w:rsidRPr="008B193B">
        <w:rPr>
          <w:rFonts w:ascii="Times New Roman" w:hAnsi="Times New Roman"/>
          <w:i/>
          <w:sz w:val="24"/>
          <w:szCs w:val="24"/>
          <w:lang w:val="bg-BG"/>
        </w:rPr>
        <w:t xml:space="preserve"> </w:t>
      </w:r>
      <w:r w:rsidR="00DF5FF3"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DF5FF3" w:rsidRPr="008B193B">
        <w:rPr>
          <w:rFonts w:ascii="Times New Roman" w:hAnsi="Times New Roman"/>
          <w:szCs w:val="28"/>
        </w:rPr>
        <w:t>/,</w:t>
      </w:r>
      <w:r w:rsidR="00DF5FF3" w:rsidRPr="008B193B">
        <w:rPr>
          <w:rFonts w:ascii="Times New Roman" w:hAnsi="Times New Roman"/>
          <w:b/>
          <w:bCs/>
          <w:szCs w:val="28"/>
        </w:rPr>
        <w:t xml:space="preserve"> с</w:t>
      </w:r>
      <w:r w:rsidR="00DF5FF3" w:rsidRPr="008B193B">
        <w:rPr>
          <w:rFonts w:ascii="Times New Roman" w:hAnsi="Times New Roman"/>
          <w:szCs w:val="28"/>
        </w:rPr>
        <w:t xml:space="preserve"> </w:t>
      </w:r>
      <w:r w:rsidR="00DF5FF3" w:rsidRPr="008B193B">
        <w:rPr>
          <w:rFonts w:ascii="Times New Roman" w:hAnsi="Times New Roman"/>
          <w:b/>
          <w:bCs/>
          <w:szCs w:val="28"/>
        </w:rPr>
        <w:t xml:space="preserve">Цветан </w:t>
      </w:r>
      <w:r w:rsidR="009D014A">
        <w:rPr>
          <w:rFonts w:ascii="Times New Roman" w:hAnsi="Times New Roman"/>
          <w:b/>
          <w:bCs/>
          <w:szCs w:val="28"/>
        </w:rPr>
        <w:t>******</w:t>
      </w:r>
      <w:r w:rsidR="00DF5FF3" w:rsidRPr="008B193B">
        <w:rPr>
          <w:rFonts w:ascii="Times New Roman" w:hAnsi="Times New Roman"/>
          <w:b/>
          <w:bCs/>
          <w:szCs w:val="28"/>
        </w:rPr>
        <w:t xml:space="preserve"> Василев</w:t>
      </w:r>
      <w:r w:rsidR="00DF5FF3" w:rsidRPr="008B193B">
        <w:rPr>
          <w:rFonts w:ascii="Times New Roman" w:hAnsi="Times New Roman"/>
          <w:szCs w:val="28"/>
        </w:rPr>
        <w:t xml:space="preserve"> – </w:t>
      </w:r>
      <w:r w:rsidR="00DF5FF3" w:rsidRPr="008B193B">
        <w:rPr>
          <w:rFonts w:ascii="Times New Roman" w:hAnsi="Times New Roman"/>
          <w:b/>
          <w:bCs/>
          <w:szCs w:val="28"/>
        </w:rPr>
        <w:t>подбудител и помагач</w:t>
      </w:r>
      <w:r w:rsidR="00DF5FF3" w:rsidRPr="008B193B">
        <w:rPr>
          <w:rFonts w:ascii="Times New Roman" w:hAnsi="Times New Roman"/>
          <w:szCs w:val="28"/>
        </w:rPr>
        <w:t xml:space="preserve"> </w:t>
      </w:r>
      <w:r w:rsidR="00DF5FF3" w:rsidRPr="008B193B">
        <w:rPr>
          <w:rFonts w:ascii="Times New Roman" w:hAnsi="Times New Roman"/>
          <w:i/>
          <w:iCs/>
          <w:szCs w:val="28"/>
        </w:rPr>
        <w:t>/</w:t>
      </w:r>
      <w:r w:rsidR="00DF5FF3" w:rsidRPr="008B193B">
        <w:rPr>
          <w:rFonts w:ascii="Times New Roman" w:hAnsi="Times New Roman"/>
          <w:i/>
          <w:iCs/>
          <w:sz w:val="24"/>
          <w:szCs w:val="24"/>
        </w:rPr>
        <w:t>Председател на Надзорния Съвет при КТБ АД, избран от Надзорния съвет на КТБ АД на 21.07.2003</w:t>
      </w:r>
      <w:r w:rsidR="00C14921" w:rsidRPr="008B193B">
        <w:rPr>
          <w:rFonts w:ascii="Times New Roman" w:hAnsi="Times New Roman"/>
          <w:i/>
          <w:iCs/>
          <w:sz w:val="24"/>
          <w:szCs w:val="24"/>
          <w:lang w:val="bg-BG"/>
        </w:rPr>
        <w:t xml:space="preserve"> </w:t>
      </w:r>
      <w:r w:rsidR="00DF5FF3" w:rsidRPr="008B193B">
        <w:rPr>
          <w:rFonts w:ascii="Times New Roman" w:hAnsi="Times New Roman"/>
          <w:i/>
          <w:iCs/>
          <w:sz w:val="24"/>
          <w:szCs w:val="24"/>
        </w:rPr>
        <w:t>г.</w:t>
      </w:r>
      <w:r w:rsidR="00DF5FF3" w:rsidRPr="008B193B">
        <w:rPr>
          <w:rFonts w:ascii="Times New Roman" w:hAnsi="Times New Roman"/>
          <w:i/>
          <w:iCs/>
          <w:szCs w:val="28"/>
        </w:rPr>
        <w:t>/</w:t>
      </w:r>
      <w:r w:rsidR="00DF5FF3" w:rsidRPr="008B193B">
        <w:rPr>
          <w:rFonts w:ascii="Times New Roman" w:hAnsi="Times New Roman"/>
          <w:szCs w:val="28"/>
        </w:rPr>
        <w:t xml:space="preserve"> </w:t>
      </w:r>
      <w:r w:rsidR="00DF5FF3" w:rsidRPr="008B193B">
        <w:rPr>
          <w:rFonts w:ascii="Times New Roman" w:hAnsi="Times New Roman"/>
          <w:b/>
          <w:bCs/>
          <w:szCs w:val="28"/>
        </w:rPr>
        <w:t>и</w:t>
      </w:r>
      <w:r w:rsidR="00DF5FF3" w:rsidRPr="008B193B">
        <w:rPr>
          <w:rFonts w:ascii="Times New Roman" w:hAnsi="Times New Roman"/>
          <w:szCs w:val="28"/>
        </w:rPr>
        <w:t xml:space="preserve"> </w:t>
      </w:r>
      <w:r w:rsidR="00DF5FF3" w:rsidRPr="008B193B">
        <w:rPr>
          <w:rFonts w:ascii="Times New Roman" w:hAnsi="Times New Roman"/>
          <w:b/>
          <w:szCs w:val="28"/>
        </w:rPr>
        <w:t>с</w:t>
      </w:r>
      <w:r w:rsidR="00DF5FF3" w:rsidRPr="008B193B">
        <w:rPr>
          <w:rFonts w:ascii="Times New Roman" w:hAnsi="Times New Roman"/>
          <w:szCs w:val="28"/>
        </w:rPr>
        <w:t xml:space="preserve"> </w:t>
      </w:r>
      <w:r w:rsidR="00DF5FF3" w:rsidRPr="008B193B">
        <w:rPr>
          <w:rFonts w:ascii="Times New Roman" w:hAnsi="Times New Roman"/>
          <w:b/>
          <w:bCs/>
          <w:szCs w:val="28"/>
        </w:rPr>
        <w:t xml:space="preserve">Маргарита </w:t>
      </w:r>
      <w:r w:rsidR="009D014A">
        <w:rPr>
          <w:rFonts w:ascii="Times New Roman" w:hAnsi="Times New Roman"/>
          <w:b/>
          <w:bCs/>
          <w:szCs w:val="28"/>
        </w:rPr>
        <w:t>******</w:t>
      </w:r>
      <w:r w:rsidR="00DF5FF3" w:rsidRPr="008B193B">
        <w:rPr>
          <w:rFonts w:ascii="Times New Roman" w:hAnsi="Times New Roman"/>
          <w:b/>
          <w:bCs/>
          <w:szCs w:val="28"/>
        </w:rPr>
        <w:t xml:space="preserve"> Голева</w:t>
      </w:r>
      <w:r w:rsidR="00DF5FF3" w:rsidRPr="008B193B">
        <w:rPr>
          <w:rFonts w:ascii="Times New Roman" w:hAnsi="Times New Roman"/>
          <w:szCs w:val="28"/>
        </w:rPr>
        <w:t xml:space="preserve"> – </w:t>
      </w:r>
      <w:r w:rsidR="00DF5FF3" w:rsidRPr="008B193B">
        <w:rPr>
          <w:rFonts w:ascii="Times New Roman" w:hAnsi="Times New Roman"/>
          <w:b/>
          <w:bCs/>
          <w:szCs w:val="28"/>
        </w:rPr>
        <w:t>помагач</w:t>
      </w:r>
      <w:r w:rsidR="00DF5FF3" w:rsidRPr="008B193B">
        <w:rPr>
          <w:rFonts w:ascii="Times New Roman" w:hAnsi="Times New Roman"/>
          <w:szCs w:val="28"/>
        </w:rPr>
        <w:t xml:space="preserve"> </w:t>
      </w:r>
      <w:r w:rsidR="00DF5FF3" w:rsidRPr="008B193B">
        <w:rPr>
          <w:rFonts w:ascii="Times New Roman" w:hAnsi="Times New Roman"/>
          <w:sz w:val="24"/>
          <w:szCs w:val="24"/>
        </w:rPr>
        <w:t>(</w:t>
      </w:r>
      <w:r w:rsidR="00DF5FF3" w:rsidRPr="008B193B">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DF5FF3" w:rsidRPr="008B193B">
        <w:rPr>
          <w:rFonts w:ascii="Times New Roman" w:hAnsi="Times New Roman"/>
          <w:sz w:val="24"/>
          <w:szCs w:val="24"/>
        </w:rPr>
        <w:t xml:space="preserve">), </w:t>
      </w:r>
      <w:r w:rsidR="00DF5FF3"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DF5FF3" w:rsidRPr="008B193B">
        <w:rPr>
          <w:rFonts w:ascii="Times New Roman" w:hAnsi="Times New Roman"/>
          <w:szCs w:val="28"/>
        </w:rPr>
        <w:t>/</w:t>
      </w:r>
      <w:r w:rsidR="00DF5FF3" w:rsidRPr="008B193B">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 характеристика от 03.11.2008 г. за длъжността - ръководител на специализирана служба за вътрешен одит на КТБ АД</w:t>
      </w:r>
      <w:r w:rsidR="00DF5FF3" w:rsidRPr="008B193B">
        <w:rPr>
          <w:rFonts w:ascii="Times New Roman" w:hAnsi="Times New Roman"/>
          <w:szCs w:val="28"/>
        </w:rPr>
        <w:t>/,</w:t>
      </w:r>
      <w:r w:rsidR="00DF5FF3" w:rsidRPr="008B193B">
        <w:rPr>
          <w:rFonts w:ascii="Times New Roman" w:hAnsi="Times New Roman"/>
          <w:i/>
          <w:iCs/>
          <w:szCs w:val="28"/>
        </w:rPr>
        <w:t xml:space="preserve"> </w:t>
      </w:r>
      <w:r w:rsidR="00DF5FF3" w:rsidRPr="008B193B">
        <w:rPr>
          <w:rFonts w:ascii="Times New Roman" w:hAnsi="Times New Roman"/>
          <w:b/>
          <w:bCs/>
          <w:szCs w:val="28"/>
        </w:rPr>
        <w:t>умишлено улеснила /</w:t>
      </w:r>
      <w:r w:rsidR="00DF5FF3" w:rsidRPr="008B193B">
        <w:rPr>
          <w:rFonts w:ascii="Times New Roman" w:hAnsi="Times New Roman"/>
          <w:b/>
          <w:bCs/>
          <w:sz w:val="20"/>
        </w:rPr>
        <w:t>като:</w:t>
      </w:r>
    </w:p>
    <w:p w:rsidR="00DF5FF3" w:rsidRPr="008B193B" w:rsidRDefault="00DF5FF3" w:rsidP="00DF5FF3">
      <w:pPr>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 xml:space="preserve">подлежащи на задължително докладване пред БНБ, Управление “Банков надзор“, или ако такива бъдат установени, същите да не бъдат незабавно </w:t>
      </w:r>
      <w:r w:rsidRPr="008B193B">
        <w:rPr>
          <w:rFonts w:ascii="Times New Roman" w:hAnsi="Times New Roman"/>
          <w:b/>
          <w:bCs/>
          <w:sz w:val="20"/>
        </w:rPr>
        <w:lastRenderedPageBreak/>
        <w:t xml:space="preserve">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обн., ДВ, бр. 59 от 21.07.2006 г., в сила от 1.01.2007 г. ;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DF5FF3" w:rsidRPr="008B193B" w:rsidRDefault="00DF5FF3" w:rsidP="00DF5FF3">
      <w:pPr>
        <w:ind w:right="-2" w:firstLine="709"/>
        <w:jc w:val="both"/>
        <w:rPr>
          <w:rFonts w:ascii="Times New Roman" w:hAnsi="Times New Roman"/>
          <w:b/>
          <w:bCs/>
        </w:rPr>
      </w:pPr>
      <w:r w:rsidRPr="008B193B">
        <w:rPr>
          <w:rFonts w:ascii="Times New Roman" w:hAnsi="Times New Roman"/>
          <w:sz w:val="20"/>
        </w:rPr>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8B193B">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w:t>
      </w:r>
      <w:r w:rsidRPr="008B193B">
        <w:rPr>
          <w:rFonts w:ascii="Times New Roman" w:hAnsi="Times New Roman"/>
          <w:b/>
          <w:bCs/>
        </w:rPr>
        <w:t xml:space="preserve"> </w:t>
      </w:r>
    </w:p>
    <w:p w:rsidR="00DF5FF3" w:rsidRPr="008B193B" w:rsidRDefault="00DF5FF3" w:rsidP="00DF5FF3">
      <w:pPr>
        <w:ind w:right="-2"/>
        <w:jc w:val="both"/>
        <w:rPr>
          <w:rFonts w:ascii="Times New Roman" w:hAnsi="Times New Roman"/>
          <w:b/>
          <w:bCs/>
          <w:sz w:val="20"/>
        </w:rPr>
      </w:pPr>
      <w:r w:rsidRPr="008B193B">
        <w:rPr>
          <w:rFonts w:ascii="Times New Roman" w:hAnsi="Times New Roman"/>
          <w:b/>
          <w:bCs/>
          <w:szCs w:val="28"/>
        </w:rPr>
        <w:t xml:space="preserve">обвиняемите Александър </w:t>
      </w:r>
      <w:r w:rsidR="009D014A">
        <w:rPr>
          <w:rFonts w:ascii="Times New Roman" w:hAnsi="Times New Roman"/>
          <w:b/>
          <w:bCs/>
          <w:szCs w:val="28"/>
        </w:rPr>
        <w:t>******</w:t>
      </w:r>
      <w:r w:rsidRPr="008B193B">
        <w:rPr>
          <w:rFonts w:ascii="Times New Roman" w:hAnsi="Times New Roman"/>
          <w:b/>
          <w:bCs/>
          <w:szCs w:val="28"/>
        </w:rPr>
        <w:t xml:space="preserve"> Панталеев и</w:t>
      </w:r>
      <w:r w:rsidRPr="008B193B">
        <w:rPr>
          <w:rFonts w:ascii="Times New Roman" w:hAnsi="Times New Roman"/>
          <w:szCs w:val="28"/>
        </w:rPr>
        <w:t xml:space="preserve"> </w:t>
      </w:r>
      <w:r w:rsidRPr="008B193B">
        <w:rPr>
          <w:rFonts w:ascii="Times New Roman" w:hAnsi="Times New Roman"/>
          <w:b/>
          <w:bCs/>
          <w:szCs w:val="28"/>
        </w:rPr>
        <w:t xml:space="preserve">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w:t>
      </w:r>
      <w:r w:rsidRPr="008B193B">
        <w:rPr>
          <w:rFonts w:ascii="Times New Roman" w:hAnsi="Times New Roman"/>
          <w:b/>
          <w:bCs/>
          <w:szCs w:val="28"/>
        </w:rPr>
        <w:lastRenderedPageBreak/>
        <w:t xml:space="preserve">престъпление по чл. 203, ал.1, вр. чл. 201, вр. чл.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DF5FF3" w:rsidRPr="008B193B" w:rsidRDefault="00DF5FF3" w:rsidP="00DF5FF3">
      <w:pPr>
        <w:ind w:right="-2"/>
        <w:jc w:val="both"/>
        <w:rPr>
          <w:rFonts w:ascii="Times New Roman" w:hAnsi="Times New Roman"/>
          <w:b/>
          <w:bCs/>
          <w:sz w:val="20"/>
        </w:rPr>
      </w:pPr>
    </w:p>
    <w:p w:rsidR="00DF5FF3" w:rsidRPr="008B193B" w:rsidRDefault="00DF5FF3" w:rsidP="00DF5FF3">
      <w:pPr>
        <w:ind w:right="-2" w:firstLine="708"/>
        <w:jc w:val="both"/>
        <w:rPr>
          <w:rFonts w:ascii="Times New Roman" w:hAnsi="Times New Roman"/>
          <w:b/>
          <w:bCs/>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w:t>
      </w:r>
      <w:r w:rsidRPr="008B193B">
        <w:rPr>
          <w:rFonts w:ascii="Times New Roman" w:hAnsi="Times New Roman"/>
          <w:b/>
          <w:bCs/>
          <w:szCs w:val="28"/>
        </w:rPr>
        <w:t xml:space="preserve"> </w:t>
      </w:r>
      <w:r w:rsidRPr="008B193B">
        <w:rPr>
          <w:rFonts w:ascii="Times New Roman" w:hAnsi="Times New Roman"/>
          <w:b/>
          <w:bCs/>
          <w:sz w:val="20"/>
        </w:rPr>
        <w:t>в периода от 14.01.2014 г. до 15.01.2014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 xml:space="preserve">в съучастие като съизвършител 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Орлин Николов Русев </w:t>
      </w:r>
      <w:r w:rsidRPr="008B193B">
        <w:rPr>
          <w:rFonts w:ascii="Times New Roman" w:hAnsi="Times New Roman"/>
          <w:i/>
          <w:iCs/>
          <w:sz w:val="20"/>
        </w:rPr>
        <w:t>/Изпълнителен Директор при КТБ АД от 21.07.2003 г. и председател на УС на КТБ АД</w:t>
      </w:r>
      <w:r w:rsidRPr="008B193B">
        <w:rPr>
          <w:rFonts w:ascii="Times New Roman" w:hAnsi="Times New Roman"/>
          <w:sz w:val="20"/>
        </w:rPr>
        <w:t xml:space="preserve">, </w:t>
      </w:r>
      <w:r w:rsidRPr="008B193B">
        <w:rPr>
          <w:rFonts w:ascii="Times New Roman" w:hAnsi="Times New Roman"/>
          <w:i/>
          <w:iCs/>
          <w:sz w:val="20"/>
        </w:rPr>
        <w:t>подписал привиден  Договор за банков кредит от 14.01.2014 г. между „Рент Мениджмънт“ АД и КТБ АД</w:t>
      </w:r>
      <w:r w:rsidRPr="008B193B">
        <w:rPr>
          <w:rFonts w:ascii="Times New Roman" w:hAnsi="Times New Roman"/>
          <w:sz w:val="20"/>
        </w:rPr>
        <w:t>,</w:t>
      </w:r>
      <w:r w:rsidRPr="008B193B">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8B193B">
        <w:rPr>
          <w:rFonts w:ascii="Times New Roman" w:hAnsi="Times New Roman"/>
          <w:sz w:val="20"/>
        </w:rPr>
        <w:t xml:space="preserve">/, </w:t>
      </w:r>
      <w:r w:rsidRPr="008B193B">
        <w:rPr>
          <w:rFonts w:ascii="Times New Roman" w:hAnsi="Times New Roman"/>
          <w:b/>
          <w:bCs/>
          <w:sz w:val="20"/>
        </w:rPr>
        <w:t>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15.01.2014 г. сумата от 20 000 000.00 евро, с левова равностойност по официалния курс на БНБ – 39 116 600.00 лева, посочена в искане за усвояване на парични средства с вх.№ 060/15.01.2014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14.01.2014 г. между „Рент Мениджмънт” АД и КТБ АД, въз основа на който Георги Зяпков е одобрил с нареждане, изпратено до касиер счетоводител Милена </w:t>
      </w:r>
      <w:r w:rsidR="009D014A">
        <w:rPr>
          <w:rFonts w:ascii="Times New Roman" w:hAnsi="Times New Roman"/>
          <w:i/>
          <w:iCs/>
          <w:sz w:val="20"/>
        </w:rPr>
        <w:t>******</w:t>
      </w:r>
      <w:r w:rsidRPr="008B193B">
        <w:rPr>
          <w:rFonts w:ascii="Times New Roman" w:hAnsi="Times New Roman"/>
          <w:i/>
          <w:iCs/>
          <w:sz w:val="20"/>
        </w:rPr>
        <w:t xml:space="preserve"> по електронна поща на 15.01.2014 г., изпълнение на искане с вх. № 060/15.01.2014 г. за усвояване на парични средства в размер на 20 000 000.00 евро, с левова равностойност по официалния курс на БНБ – 39 116 600.00 лева, по сметка в КТБ АД -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1450 6826 01,  с титуляр „Рент Мениджмънт” АД, </w:t>
      </w:r>
      <w:r w:rsidRPr="008B193B">
        <w:rPr>
          <w:rFonts w:ascii="Times New Roman" w:hAnsi="Times New Roman"/>
          <w:b/>
          <w:bCs/>
          <w:sz w:val="20"/>
        </w:rPr>
        <w:t>без наличие на следните</w:t>
      </w:r>
      <w:r w:rsidRPr="008B193B">
        <w:rPr>
          <w:rFonts w:ascii="Times New Roman" w:hAnsi="Times New Roman"/>
          <w:b/>
          <w:bCs/>
          <w:i/>
          <w:iCs/>
          <w:sz w:val="20"/>
        </w:rPr>
        <w:t xml:space="preserve"> </w:t>
      </w:r>
      <w:r w:rsidRPr="008B193B">
        <w:rPr>
          <w:rFonts w:ascii="Times New Roman" w:hAnsi="Times New Roman"/>
          <w:b/>
          <w:bCs/>
          <w:sz w:val="20"/>
        </w:rPr>
        <w:t>документи в кредитното досие, както следва</w:t>
      </w:r>
      <w:r w:rsidRPr="008B193B">
        <w:rPr>
          <w:rFonts w:ascii="Times New Roman" w:hAnsi="Times New Roman"/>
          <w:sz w:val="20"/>
        </w:rPr>
        <w:t>:</w:t>
      </w:r>
      <w:r w:rsidRPr="008B193B">
        <w:rPr>
          <w:rFonts w:ascii="Times New Roman" w:hAnsi="Times New Roman"/>
          <w:i/>
          <w:iCs/>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w:t>
      </w:r>
      <w:r w:rsidRPr="008B193B">
        <w:rPr>
          <w:rFonts w:ascii="Times New Roman" w:hAnsi="Times New Roman"/>
          <w:b/>
          <w:bCs/>
          <w:sz w:val="20"/>
        </w:rPr>
        <w:lastRenderedPageBreak/>
        <w:t>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i/>
          <w:iCs/>
          <w:sz w:val="20"/>
          <w:lang w:val="ru-RU"/>
        </w:rPr>
        <w:t xml:space="preserve">, </w:t>
      </w:r>
      <w:r w:rsidRPr="008B193B">
        <w:rPr>
          <w:rFonts w:ascii="Times New Roman" w:hAnsi="Times New Roman"/>
          <w:i/>
          <w:iCs/>
          <w:sz w:val="20"/>
        </w:rPr>
        <w:t xml:space="preserve">актуален към момента на сключване на кредитната сделка </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чл.43 – </w:t>
      </w:r>
      <w:r w:rsidRPr="008B193B">
        <w:rPr>
          <w:rFonts w:ascii="Times New Roman" w:hAnsi="Times New Roman"/>
          <w:i/>
          <w:iCs/>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bCs/>
          <w:i/>
          <w:iCs/>
          <w:sz w:val="20"/>
        </w:rPr>
        <w:t>чл.45, ал.1</w:t>
      </w:r>
      <w:r w:rsidRPr="008B193B">
        <w:rPr>
          <w:rFonts w:ascii="Times New Roman" w:hAnsi="Times New Roman"/>
          <w:i/>
          <w:iCs/>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bCs/>
          <w:i/>
          <w:iCs/>
          <w:sz w:val="20"/>
        </w:rPr>
        <w:t>чл.45, ал.2 –</w:t>
      </w:r>
      <w:r w:rsidRPr="008B193B">
        <w:rPr>
          <w:rFonts w:ascii="Times New Roman" w:hAnsi="Times New Roman"/>
          <w:i/>
          <w:iCs/>
          <w:sz w:val="20"/>
        </w:rPr>
        <w:t xml:space="preserve"> „Предлаганата кредитна сделка се обсъжда от изпълнителните директори.”, </w:t>
      </w:r>
      <w:r w:rsidRPr="008B193B">
        <w:rPr>
          <w:rFonts w:ascii="Times New Roman" w:hAnsi="Times New Roman"/>
          <w:b/>
          <w:bCs/>
          <w:i/>
          <w:iCs/>
          <w:sz w:val="20"/>
        </w:rPr>
        <w:t>чл. 45, ал. 4 – „</w:t>
      </w:r>
      <w:r w:rsidRPr="008B193B">
        <w:rPr>
          <w:rFonts w:ascii="Times New Roman" w:hAnsi="Times New Roman"/>
          <w:i/>
          <w:iCs/>
          <w:sz w:val="20"/>
        </w:rPr>
        <w:t>Когато приемането на решение води до</w:t>
      </w:r>
      <w:r w:rsidRPr="008B193B">
        <w:rPr>
          <w:rFonts w:ascii="Times New Roman" w:hAnsi="Times New Roman"/>
          <w:b/>
          <w:bCs/>
          <w:i/>
          <w:iCs/>
          <w:sz w:val="20"/>
        </w:rPr>
        <w:t xml:space="preserve"> </w:t>
      </w:r>
      <w:r w:rsidRPr="008B193B">
        <w:rPr>
          <w:rFonts w:ascii="Times New Roman" w:hAnsi="Times New Roman"/>
          <w:i/>
          <w:iCs/>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iCs/>
          <w:sz w:val="20"/>
          <w:lang w:val="ru-RU"/>
        </w:rPr>
        <w:t>(</w:t>
      </w:r>
      <w:r w:rsidRPr="008B193B">
        <w:rPr>
          <w:rFonts w:ascii="Times New Roman" w:hAnsi="Times New Roman"/>
          <w:i/>
          <w:iCs/>
          <w:sz w:val="20"/>
        </w:rPr>
        <w:t>капиталовата база</w:t>
      </w:r>
      <w:r w:rsidRPr="008B193B">
        <w:rPr>
          <w:rFonts w:ascii="Times New Roman" w:hAnsi="Times New Roman"/>
          <w:i/>
          <w:iCs/>
          <w:sz w:val="20"/>
          <w:lang w:val="ru-RU"/>
        </w:rPr>
        <w:t>)</w:t>
      </w:r>
      <w:r w:rsidRPr="008B193B">
        <w:rPr>
          <w:rFonts w:ascii="Times New Roman" w:hAnsi="Times New Roman"/>
          <w:i/>
          <w:iCs/>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bCs/>
          <w:sz w:val="20"/>
        </w:rPr>
        <w:t>и в нарушение на задълженията си съгласно Договор за управление 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на стойност 20 000 000.00 евро /</w:t>
      </w:r>
      <w:r w:rsidRPr="008B193B">
        <w:rPr>
          <w:rFonts w:ascii="Times New Roman" w:hAnsi="Times New Roman"/>
          <w:i/>
          <w:iCs/>
          <w:sz w:val="20"/>
        </w:rPr>
        <w:t>двадесет милиона евро</w:t>
      </w:r>
      <w:r w:rsidRPr="008B193B">
        <w:rPr>
          <w:rFonts w:ascii="Times New Roman" w:hAnsi="Times New Roman"/>
          <w:sz w:val="20"/>
        </w:rPr>
        <w:t>/, с левова равностойност по официалния курс за деня на БНБ - 39 116 600.00 лева /</w:t>
      </w:r>
      <w:r w:rsidRPr="008B193B">
        <w:rPr>
          <w:rFonts w:ascii="Times New Roman" w:hAnsi="Times New Roman"/>
          <w:i/>
          <w:iCs/>
          <w:sz w:val="20"/>
        </w:rPr>
        <w:t>тридесет и девет милиона сто и шестнадесет хиляди и шестстотин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DF5FF3" w:rsidRPr="008B193B" w:rsidRDefault="00DF5FF3" w:rsidP="00DF5FF3">
      <w:pPr>
        <w:ind w:right="-2" w:firstLine="708"/>
        <w:jc w:val="both"/>
        <w:rPr>
          <w:rFonts w:ascii="Times New Roman" w:hAnsi="Times New Roman"/>
          <w:b/>
          <w:sz w:val="20"/>
        </w:rPr>
      </w:pPr>
    </w:p>
    <w:p w:rsidR="00DF5FF3" w:rsidRPr="008B193B" w:rsidRDefault="00DF5FF3" w:rsidP="00C14921">
      <w:pPr>
        <w:ind w:right="-2" w:firstLine="708"/>
        <w:jc w:val="both"/>
        <w:rPr>
          <w:rFonts w:ascii="Times New Roman" w:hAnsi="Times New Roman"/>
          <w:b/>
          <w:bCs/>
          <w:sz w:val="24"/>
          <w:szCs w:val="24"/>
          <w:lang w:val="bg-BG"/>
        </w:rPr>
      </w:pPr>
      <w:r w:rsidRPr="008B193B">
        <w:rPr>
          <w:rFonts w:ascii="Times New Roman" w:hAnsi="Times New Roman"/>
          <w:b/>
          <w:bCs/>
          <w:sz w:val="24"/>
          <w:szCs w:val="24"/>
        </w:rPr>
        <w:t xml:space="preserve">- ГЕОРГИ </w:t>
      </w:r>
      <w:r w:rsidR="009D014A">
        <w:rPr>
          <w:rFonts w:ascii="Times New Roman" w:hAnsi="Times New Roman"/>
          <w:b/>
          <w:bCs/>
          <w:sz w:val="24"/>
          <w:szCs w:val="24"/>
        </w:rPr>
        <w:t>******</w:t>
      </w:r>
      <w:r w:rsidRPr="008B193B">
        <w:rPr>
          <w:rFonts w:ascii="Times New Roman" w:hAnsi="Times New Roman"/>
          <w:b/>
          <w:bCs/>
          <w:sz w:val="24"/>
          <w:szCs w:val="24"/>
        </w:rPr>
        <w:t xml:space="preserve"> ЗЯПКОВ -</w:t>
      </w:r>
      <w:r w:rsidRPr="008B193B">
        <w:rPr>
          <w:rFonts w:ascii="Times New Roman" w:hAnsi="Times New Roman"/>
          <w:b/>
          <w:bCs/>
          <w:sz w:val="20"/>
        </w:rPr>
        <w:t xml:space="preserve"> в периода от 14.01.2014 г. до 15.01.2014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Началник Управление „Кредитиране”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i/>
          <w:iCs/>
          <w:sz w:val="20"/>
        </w:rPr>
        <w:t xml:space="preserve">Председател на Надзорния Съвет при КТБ АД, избран от Надзорния съвет на КТБ АД </w:t>
      </w:r>
      <w:r w:rsidRPr="008B193B">
        <w:rPr>
          <w:rFonts w:ascii="Times New Roman" w:hAnsi="Times New Roman"/>
          <w:i/>
          <w:iCs/>
          <w:sz w:val="20"/>
        </w:rPr>
        <w:lastRenderedPageBreak/>
        <w:t>на 21.07.2003 г.</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 посредством Орлин Николов Русев /</w:t>
      </w:r>
      <w:r w:rsidRPr="008B193B">
        <w:rPr>
          <w:rFonts w:ascii="Times New Roman" w:hAnsi="Times New Roman"/>
          <w:i/>
          <w:iCs/>
          <w:sz w:val="20"/>
        </w:rPr>
        <w:t>Изпълнителен Директор при КТБ АД от 21.07.2003 г. и председател на УС на КТБ-АД, подписал привиден  Договор за банков кредит от 14.01.2014 г. между „Рент Мениджмънт“ АД и КТБ АД</w:t>
      </w:r>
      <w:r w:rsidRPr="008B193B">
        <w:rPr>
          <w:rFonts w:ascii="Times New Roman" w:hAnsi="Times New Roman"/>
          <w:sz w:val="20"/>
        </w:rPr>
        <w:t>,</w:t>
      </w:r>
      <w:r w:rsidRPr="008B193B">
        <w:rPr>
          <w:rFonts w:ascii="Times New Roman" w:hAnsi="Times New Roman"/>
          <w:i/>
          <w:iCs/>
          <w:sz w:val="20"/>
        </w:rPr>
        <w:t xml:space="preserve"> като не е знаел фактическите обстоятелства, принадлежащи към състава на престъплението/, </w:t>
      </w:r>
      <w:r w:rsidRPr="008B193B">
        <w:rPr>
          <w:rFonts w:ascii="Times New Roman" w:hAnsi="Times New Roman"/>
          <w:b/>
          <w:bCs/>
          <w:sz w:val="20"/>
        </w:rPr>
        <w:t xml:space="preserve">и посредством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 xml:space="preserve">касиер-счетоводител при КТБ АД </w:t>
      </w:r>
      <w:r w:rsidRPr="008B193B">
        <w:rPr>
          <w:rFonts w:ascii="Times New Roman" w:hAnsi="Times New Roman"/>
          <w:i/>
          <w:iCs/>
          <w:sz w:val="20"/>
        </w:rPr>
        <w:t xml:space="preserve">/осъществила плащането и осчетоводила на 15.01.2014 г. сумата от 20 000 000.00 евро, с левова равностойност по официалния курс на БНБ – 39 116 600.00 лева, посочена в искане за усвояване на парични средства с вх.№ 060/15.01.2014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Милена </w:t>
      </w:r>
      <w:r w:rsidR="009D014A">
        <w:rPr>
          <w:rFonts w:ascii="Times New Roman" w:hAnsi="Times New Roman"/>
          <w:i/>
          <w:iCs/>
          <w:sz w:val="20"/>
        </w:rPr>
        <w:t>******</w:t>
      </w:r>
      <w:r w:rsidRPr="008B193B">
        <w:rPr>
          <w:rFonts w:ascii="Times New Roman" w:hAnsi="Times New Roman"/>
          <w:i/>
          <w:iCs/>
          <w:sz w:val="20"/>
        </w:rPr>
        <w:t xml:space="preserve"> по електронна поща на 15.01.2014 г., изпълнение на искане с вх. № 060/15.01.2014 г. за усвояване на парични средства в размер на 20 000 000.00 евро, с левова равностойност по официалния курс на БНБ – 39 116 600.00 лева, по сметка в КТБ АД -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1450 6826 01, с титуляр „Рент Мениджмънт” АД, с посочено в искането основание –  Договор за банков кредит от 14.01.2014 г. между „Рент Мениджмънт“ АД и КТБ АД</w:t>
      </w:r>
      <w:r w:rsidRPr="008B193B">
        <w:rPr>
          <w:rFonts w:ascii="Times New Roman" w:hAnsi="Times New Roman"/>
          <w:sz w:val="20"/>
        </w:rPr>
        <w:t>,</w:t>
      </w:r>
      <w:r w:rsidRPr="008B193B">
        <w:rPr>
          <w:rFonts w:ascii="Times New Roman" w:hAnsi="Times New Roman"/>
          <w:b/>
          <w:bCs/>
          <w:sz w:val="20"/>
        </w:rPr>
        <w:t xml:space="preserve"> 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i/>
          <w:iCs/>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i/>
          <w:iCs/>
          <w:sz w:val="20"/>
          <w:lang w:val="ru-RU"/>
        </w:rPr>
        <w:t xml:space="preserve">, </w:t>
      </w:r>
      <w:r w:rsidRPr="008B193B">
        <w:rPr>
          <w:rFonts w:ascii="Times New Roman" w:hAnsi="Times New Roman"/>
          <w:i/>
          <w:iCs/>
          <w:sz w:val="20"/>
        </w:rPr>
        <w:t xml:space="preserve">актуален към момента на сключване на кредитната сделка </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i/>
          <w:iCs/>
          <w:sz w:val="20"/>
        </w:rPr>
        <w:t xml:space="preserve"> </w:t>
      </w:r>
      <w:r w:rsidRPr="008B193B">
        <w:rPr>
          <w:rFonts w:ascii="Times New Roman" w:hAnsi="Times New Roman"/>
          <w:b/>
          <w:i/>
          <w:iCs/>
          <w:sz w:val="20"/>
        </w:rPr>
        <w:t>чл.32, ал.1</w:t>
      </w:r>
      <w:r w:rsidRPr="008B193B">
        <w:rPr>
          <w:rFonts w:ascii="Times New Roman" w:hAnsi="Times New Roman"/>
          <w:i/>
          <w:iCs/>
          <w:sz w:val="20"/>
        </w:rPr>
        <w:t xml:space="preserve"> – „За сключване на кредитна сделка с Банката, на клиента се предоставят комплект документи съдържащ:”,</w:t>
      </w:r>
      <w:r w:rsidRPr="008B193B">
        <w:rPr>
          <w:rFonts w:ascii="Times New Roman" w:hAnsi="Times New Roman"/>
          <w:b/>
          <w:bCs/>
          <w:i/>
          <w:iCs/>
          <w:sz w:val="20"/>
        </w:rPr>
        <w:t xml:space="preserve"> т.2 </w:t>
      </w:r>
      <w:r w:rsidRPr="008B193B">
        <w:rPr>
          <w:rFonts w:ascii="Times New Roman" w:hAnsi="Times New Roman"/>
          <w:i/>
          <w:iCs/>
          <w:sz w:val="20"/>
        </w:rPr>
        <w:t xml:space="preserve">– „Общи условия за осъществяване на кредитни сделки, ( Приложение № 4 )”, </w:t>
      </w:r>
      <w:r w:rsidRPr="008B193B">
        <w:rPr>
          <w:rFonts w:ascii="Times New Roman" w:hAnsi="Times New Roman"/>
          <w:b/>
          <w:bCs/>
          <w:i/>
          <w:iCs/>
          <w:sz w:val="20"/>
        </w:rPr>
        <w:t>т.3</w:t>
      </w:r>
      <w:r w:rsidRPr="008B193B">
        <w:rPr>
          <w:rFonts w:ascii="Times New Roman" w:hAnsi="Times New Roman"/>
          <w:i/>
          <w:iCs/>
          <w:sz w:val="20"/>
        </w:rPr>
        <w:t xml:space="preserve"> - „Декларация за икономическа свързаност по смисъла на Закона за кредитните институции ( Приложение № 5 )”, </w:t>
      </w:r>
      <w:r w:rsidRPr="008B193B">
        <w:rPr>
          <w:rFonts w:ascii="Times New Roman" w:hAnsi="Times New Roman"/>
          <w:b/>
          <w:bCs/>
          <w:i/>
          <w:iCs/>
          <w:sz w:val="20"/>
        </w:rPr>
        <w:t>т.4</w:t>
      </w:r>
      <w:r w:rsidRPr="008B193B">
        <w:rPr>
          <w:rFonts w:ascii="Times New Roman" w:hAnsi="Times New Roman"/>
          <w:i/>
          <w:iCs/>
          <w:sz w:val="20"/>
        </w:rPr>
        <w:t xml:space="preserve"> – „Декларация за открити банкови сметки, задължения и тежести ( Приложение № 4 )”,</w:t>
      </w:r>
      <w:r w:rsidRPr="008B193B">
        <w:rPr>
          <w:rFonts w:ascii="Times New Roman" w:hAnsi="Times New Roman"/>
          <w:b/>
          <w:bCs/>
          <w:i/>
          <w:iCs/>
          <w:sz w:val="20"/>
        </w:rPr>
        <w:t xml:space="preserve"> чл.32, ал.3</w:t>
      </w:r>
      <w:r w:rsidRPr="008B193B">
        <w:rPr>
          <w:rFonts w:ascii="Times New Roman" w:hAnsi="Times New Roman"/>
          <w:i/>
          <w:iCs/>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8B193B">
        <w:rPr>
          <w:rFonts w:ascii="Times New Roman" w:hAnsi="Times New Roman"/>
          <w:b/>
          <w:bCs/>
          <w:i/>
          <w:iCs/>
          <w:sz w:val="20"/>
        </w:rPr>
        <w:t>чл.33, ал.1</w:t>
      </w:r>
      <w:r w:rsidRPr="008B193B">
        <w:rPr>
          <w:rFonts w:ascii="Times New Roman" w:hAnsi="Times New Roman"/>
          <w:i/>
          <w:iCs/>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 Приложение № 8 ).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8B193B">
        <w:rPr>
          <w:rFonts w:ascii="Times New Roman" w:hAnsi="Times New Roman"/>
          <w:b/>
          <w:bCs/>
          <w:i/>
          <w:iCs/>
          <w:sz w:val="20"/>
        </w:rPr>
        <w:t>чл.35, ал.1</w:t>
      </w:r>
      <w:r w:rsidRPr="008B193B">
        <w:rPr>
          <w:rFonts w:ascii="Times New Roman" w:hAnsi="Times New Roman"/>
          <w:i/>
          <w:iCs/>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bCs/>
          <w:i/>
          <w:iCs/>
          <w:sz w:val="20"/>
        </w:rPr>
        <w:t xml:space="preserve">чл.35, ал.3 </w:t>
      </w:r>
      <w:r w:rsidRPr="008B193B">
        <w:rPr>
          <w:rFonts w:ascii="Times New Roman" w:hAnsi="Times New Roman"/>
          <w:i/>
          <w:iCs/>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w:t>
      </w:r>
      <w:r w:rsidRPr="008B193B">
        <w:rPr>
          <w:rFonts w:ascii="Times New Roman" w:hAnsi="Times New Roman"/>
          <w:i/>
          <w:iCs/>
          <w:sz w:val="20"/>
        </w:rPr>
        <w:lastRenderedPageBreak/>
        <w:t>Началника „Анализ и контрол на риска””,</w:t>
      </w:r>
      <w:r w:rsidRPr="008B193B">
        <w:rPr>
          <w:rFonts w:ascii="Times New Roman" w:hAnsi="Times New Roman"/>
          <w:b/>
          <w:bCs/>
          <w:i/>
          <w:iCs/>
          <w:sz w:val="20"/>
        </w:rPr>
        <w:t xml:space="preserve"> чл. 36, ал. 1</w:t>
      </w:r>
      <w:r w:rsidRPr="008B193B">
        <w:rPr>
          <w:rFonts w:ascii="Times New Roman" w:hAnsi="Times New Roman"/>
          <w:i/>
          <w:iCs/>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bCs/>
          <w:i/>
          <w:iCs/>
          <w:sz w:val="20"/>
        </w:rPr>
        <w:t>чл. 36, ал. 2 – „</w:t>
      </w:r>
      <w:r w:rsidRPr="008B193B">
        <w:rPr>
          <w:rFonts w:ascii="Times New Roman" w:hAnsi="Times New Roman"/>
          <w:i/>
          <w:iCs/>
          <w:sz w:val="20"/>
        </w:rPr>
        <w:t>За резултатите от анализа по ал. 1, кредитният специалист изготвя писмено становище.”,</w:t>
      </w:r>
      <w:r w:rsidRPr="008B193B">
        <w:rPr>
          <w:rFonts w:ascii="Times New Roman" w:hAnsi="Times New Roman"/>
          <w:b/>
          <w:bCs/>
          <w:i/>
          <w:iCs/>
          <w:sz w:val="20"/>
        </w:rPr>
        <w:t xml:space="preserve"> чл.36, ал.6</w:t>
      </w:r>
      <w:r w:rsidRPr="008B193B">
        <w:rPr>
          <w:rFonts w:ascii="Times New Roman" w:hAnsi="Times New Roman"/>
          <w:i/>
          <w:iCs/>
          <w:sz w:val="20"/>
        </w:rPr>
        <w:t xml:space="preserve"> -</w:t>
      </w:r>
      <w:r w:rsidRPr="008B193B">
        <w:rPr>
          <w:rFonts w:ascii="Times New Roman" w:hAnsi="Times New Roman"/>
          <w:b/>
          <w:bCs/>
          <w:sz w:val="20"/>
        </w:rPr>
        <w:t xml:space="preserve"> </w:t>
      </w:r>
      <w:r w:rsidRPr="008B193B">
        <w:rPr>
          <w:rFonts w:ascii="Times New Roman" w:hAnsi="Times New Roman"/>
          <w:i/>
          <w:iCs/>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8B193B">
        <w:rPr>
          <w:rFonts w:ascii="Times New Roman" w:hAnsi="Times New Roman"/>
          <w:b/>
          <w:bCs/>
          <w:sz w:val="20"/>
        </w:rPr>
        <w:t xml:space="preserve"> </w:t>
      </w:r>
      <w:r w:rsidRPr="008B193B">
        <w:rPr>
          <w:rFonts w:ascii="Times New Roman" w:hAnsi="Times New Roman"/>
          <w:b/>
          <w:bCs/>
          <w:i/>
          <w:iCs/>
          <w:sz w:val="20"/>
        </w:rPr>
        <w:t>чл. 38 – „</w:t>
      </w:r>
      <w:r w:rsidRPr="008B193B">
        <w:rPr>
          <w:rFonts w:ascii="Times New Roman" w:hAnsi="Times New Roman"/>
          <w:i/>
          <w:iCs/>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iCs/>
          <w:sz w:val="20"/>
          <w:lang w:val="ru-RU"/>
        </w:rPr>
        <w:t>(</w:t>
      </w:r>
      <w:r w:rsidRPr="008B193B">
        <w:rPr>
          <w:rFonts w:ascii="Times New Roman" w:hAnsi="Times New Roman"/>
          <w:i/>
          <w:iCs/>
          <w:sz w:val="20"/>
        </w:rPr>
        <w:t>действащи</w:t>
      </w:r>
      <w:r w:rsidRPr="008B193B">
        <w:rPr>
          <w:rFonts w:ascii="Times New Roman" w:hAnsi="Times New Roman"/>
          <w:i/>
          <w:iCs/>
          <w:sz w:val="20"/>
          <w:lang w:val="ru-RU"/>
        </w:rPr>
        <w:t>)</w:t>
      </w:r>
      <w:r w:rsidRPr="008B193B">
        <w:rPr>
          <w:rFonts w:ascii="Times New Roman" w:hAnsi="Times New Roman"/>
          <w:i/>
          <w:iCs/>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bCs/>
          <w:i/>
          <w:iCs/>
          <w:sz w:val="20"/>
        </w:rPr>
        <w:t>чл. 39, ал. 1 – „</w:t>
      </w:r>
      <w:r w:rsidRPr="008B193B">
        <w:rPr>
          <w:rFonts w:ascii="Times New Roman" w:hAnsi="Times New Roman"/>
          <w:i/>
          <w:iCs/>
          <w:sz w:val="20"/>
        </w:rPr>
        <w:t>За анализ</w:t>
      </w:r>
      <w:r w:rsidRPr="008B193B">
        <w:rPr>
          <w:rFonts w:ascii="Times New Roman" w:hAnsi="Times New Roman"/>
          <w:b/>
          <w:bCs/>
          <w:i/>
          <w:iCs/>
          <w:sz w:val="20"/>
        </w:rPr>
        <w:t xml:space="preserve"> </w:t>
      </w:r>
      <w:r w:rsidRPr="008B193B">
        <w:rPr>
          <w:rFonts w:ascii="Times New Roman" w:hAnsi="Times New Roman"/>
          <w:i/>
          <w:iCs/>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iCs/>
          <w:sz w:val="20"/>
          <w:lang w:val="ru-RU"/>
        </w:rPr>
        <w:t>(</w:t>
      </w:r>
      <w:r w:rsidRPr="008B193B">
        <w:rPr>
          <w:rFonts w:ascii="Times New Roman" w:hAnsi="Times New Roman"/>
          <w:i/>
          <w:iCs/>
          <w:sz w:val="20"/>
        </w:rPr>
        <w:t>пълно каско</w:t>
      </w:r>
      <w:r w:rsidRPr="008B193B">
        <w:rPr>
          <w:rFonts w:ascii="Times New Roman" w:hAnsi="Times New Roman"/>
          <w:i/>
          <w:iCs/>
          <w:sz w:val="20"/>
          <w:lang w:val="ru-RU"/>
        </w:rPr>
        <w:t>)</w:t>
      </w:r>
      <w:r w:rsidRPr="008B193B">
        <w:rPr>
          <w:rFonts w:ascii="Times New Roman" w:hAnsi="Times New Roman"/>
          <w:i/>
          <w:iCs/>
          <w:sz w:val="20"/>
        </w:rPr>
        <w:t>, за оценка на обезпечението се взема предвид 100% от застрахователната стойност на средството.”,</w:t>
      </w:r>
      <w:r w:rsidRPr="008B193B">
        <w:rPr>
          <w:rFonts w:ascii="Times New Roman" w:hAnsi="Times New Roman"/>
          <w:b/>
          <w:bCs/>
          <w:i/>
          <w:iCs/>
          <w:sz w:val="20"/>
        </w:rPr>
        <w:t xml:space="preserve"> чл.43 – </w:t>
      </w:r>
      <w:r w:rsidRPr="008B193B">
        <w:rPr>
          <w:rFonts w:ascii="Times New Roman" w:hAnsi="Times New Roman"/>
          <w:i/>
          <w:iCs/>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bCs/>
          <w:i/>
          <w:iCs/>
          <w:sz w:val="20"/>
        </w:rPr>
        <w:t>чл.45, ал.1</w:t>
      </w:r>
      <w:r w:rsidRPr="008B193B">
        <w:rPr>
          <w:rFonts w:ascii="Times New Roman" w:hAnsi="Times New Roman"/>
          <w:i/>
          <w:iCs/>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8B193B">
        <w:rPr>
          <w:rFonts w:ascii="Times New Roman" w:hAnsi="Times New Roman"/>
          <w:b/>
          <w:bCs/>
          <w:i/>
          <w:iCs/>
          <w:sz w:val="20"/>
        </w:rPr>
        <w:t xml:space="preserve"> </w:t>
      </w:r>
      <w:r w:rsidRPr="008B193B">
        <w:rPr>
          <w:rFonts w:ascii="Times New Roman" w:hAnsi="Times New Roman"/>
          <w:b/>
          <w:bCs/>
          <w:sz w:val="20"/>
        </w:rPr>
        <w:t>и в нарушение на задълженията си, съгласно длъжностна характеристика от 01.08.2013 г. /</w:t>
      </w:r>
      <w:r w:rsidRPr="008B193B">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сумата от 20 000 000.00 евро /</w:t>
      </w:r>
      <w:r w:rsidRPr="008B193B">
        <w:rPr>
          <w:rFonts w:ascii="Times New Roman" w:hAnsi="Times New Roman"/>
          <w:i/>
          <w:iCs/>
          <w:sz w:val="20"/>
        </w:rPr>
        <w:t>двадесет милиона евро</w:t>
      </w:r>
      <w:r w:rsidRPr="008B193B">
        <w:rPr>
          <w:rFonts w:ascii="Times New Roman" w:hAnsi="Times New Roman"/>
          <w:sz w:val="20"/>
        </w:rPr>
        <w:t>/, с левова равностойност по официалния курс за деня на БНБ 39 116 600.00 лева /</w:t>
      </w:r>
      <w:r w:rsidRPr="008B193B">
        <w:rPr>
          <w:rFonts w:ascii="Times New Roman" w:hAnsi="Times New Roman"/>
          <w:i/>
          <w:iCs/>
          <w:sz w:val="20"/>
        </w:rPr>
        <w:t>тридесет и девет милиона сто и шестнадесет хиляди и шестстотин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b/>
          <w:bCs/>
          <w:sz w:val="20"/>
        </w:rPr>
        <w:t xml:space="preserve">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DF5FF3" w:rsidRPr="008B193B" w:rsidRDefault="00DF5FF3" w:rsidP="00DF5FF3">
      <w:pPr>
        <w:ind w:right="-2"/>
        <w:jc w:val="both"/>
        <w:rPr>
          <w:rFonts w:ascii="Times New Roman" w:hAnsi="Times New Roman"/>
          <w:b/>
          <w:bCs/>
          <w:i/>
          <w:iCs/>
          <w:szCs w:val="28"/>
        </w:rPr>
      </w:pPr>
      <w:r w:rsidRPr="008B193B">
        <w:rPr>
          <w:rFonts w:ascii="Times New Roman" w:hAnsi="Times New Roman"/>
          <w:b/>
          <w:bCs/>
          <w:i/>
          <w:iCs/>
          <w:szCs w:val="28"/>
        </w:rPr>
        <w:t>Престъпление по чл. 203, ал.1, вр. чл. 201, вр. чл. 20, ал. 4, вр. ал. 1 от НК</w:t>
      </w:r>
    </w:p>
    <w:p w:rsidR="001C288F" w:rsidRPr="008B193B" w:rsidRDefault="001C288F" w:rsidP="00DF5FF3">
      <w:pPr>
        <w:ind w:right="-2"/>
        <w:jc w:val="both"/>
        <w:rPr>
          <w:rFonts w:ascii="Times New Roman" w:hAnsi="Times New Roman"/>
          <w:b/>
          <w:bCs/>
          <w:i/>
          <w:iCs/>
          <w:sz w:val="20"/>
        </w:rPr>
      </w:pPr>
    </w:p>
    <w:p w:rsidR="00057D01" w:rsidRPr="008B193B" w:rsidRDefault="001C288F" w:rsidP="00C14921">
      <w:pPr>
        <w:ind w:right="-2"/>
        <w:jc w:val="both"/>
        <w:rPr>
          <w:rFonts w:ascii="Times New Roman" w:hAnsi="Times New Roman"/>
          <w:b/>
          <w:bCs/>
          <w:szCs w:val="28"/>
        </w:rPr>
      </w:pPr>
      <w:r w:rsidRPr="008B193B">
        <w:rPr>
          <w:rFonts w:ascii="Times New Roman" w:hAnsi="Times New Roman"/>
          <w:b/>
          <w:bCs/>
          <w:szCs w:val="28"/>
          <w:u w:val="single"/>
        </w:rPr>
        <w:t>77К</w:t>
      </w:r>
    </w:p>
    <w:p w:rsidR="001C288F" w:rsidRPr="008B193B" w:rsidRDefault="00057D01" w:rsidP="001C288F">
      <w:pPr>
        <w:ind w:right="-2" w:firstLine="709"/>
        <w:jc w:val="both"/>
        <w:rPr>
          <w:rFonts w:ascii="Times New Roman" w:hAnsi="Times New Roman"/>
          <w:iCs/>
          <w:szCs w:val="28"/>
        </w:rPr>
      </w:pPr>
      <w:r w:rsidRPr="008B193B">
        <w:rPr>
          <w:rFonts w:ascii="Times New Roman" w:hAnsi="Times New Roman"/>
          <w:b/>
          <w:bCs/>
          <w:szCs w:val="28"/>
        </w:rPr>
        <w:t>CVI.</w:t>
      </w:r>
      <w:r w:rsidR="001C288F" w:rsidRPr="008B193B">
        <w:rPr>
          <w:rFonts w:ascii="Times New Roman" w:hAnsi="Times New Roman"/>
          <w:b/>
          <w:bCs/>
          <w:szCs w:val="28"/>
        </w:rPr>
        <w:t>На неустановени дати в периода от 01.01.2009 г. до 04.05.2011 г., в гр.София, Централно управление /ЦУ/ на Корпоративна търговска банка /КТБ/ АД, ул. „Граф Игнатиев“ №10</w:t>
      </w:r>
      <w:r w:rsidR="001C288F" w:rsidRPr="008B193B">
        <w:rPr>
          <w:rFonts w:ascii="Times New Roman" w:hAnsi="Times New Roman"/>
          <w:szCs w:val="28"/>
        </w:rPr>
        <w:t xml:space="preserve">, </w:t>
      </w:r>
      <w:r w:rsidR="001C288F" w:rsidRPr="008B193B">
        <w:rPr>
          <w:rFonts w:ascii="Times New Roman" w:hAnsi="Times New Roman"/>
          <w:b/>
          <w:bCs/>
          <w:szCs w:val="28"/>
        </w:rPr>
        <w:t>в качеството си на длъжностно лице /</w:t>
      </w:r>
      <w:r w:rsidR="001C288F" w:rsidRPr="008B193B">
        <w:rPr>
          <w:rFonts w:ascii="Times New Roman" w:hAnsi="Times New Roman"/>
          <w:i/>
          <w:iCs/>
          <w:sz w:val="24"/>
          <w:szCs w:val="24"/>
        </w:rPr>
        <w:t>по смисъла на чл. 93, т. 1, б. „б” НК</w:t>
      </w:r>
      <w:r w:rsidR="001C288F" w:rsidRPr="008B193B">
        <w:rPr>
          <w:rFonts w:ascii="Times New Roman" w:hAnsi="Times New Roman"/>
          <w:b/>
          <w:bCs/>
          <w:szCs w:val="28"/>
        </w:rPr>
        <w:t>/ -</w:t>
      </w:r>
      <w:r w:rsidR="001C288F" w:rsidRPr="008B193B">
        <w:rPr>
          <w:rFonts w:ascii="Times New Roman" w:hAnsi="Times New Roman"/>
          <w:iCs/>
          <w:szCs w:val="28"/>
        </w:rPr>
        <w:t xml:space="preserve"> Ръководител на „Специализирана служба за </w:t>
      </w:r>
      <w:r w:rsidR="001C288F" w:rsidRPr="008B193B">
        <w:rPr>
          <w:rFonts w:ascii="Times New Roman" w:hAnsi="Times New Roman"/>
          <w:iCs/>
          <w:szCs w:val="28"/>
        </w:rPr>
        <w:lastRenderedPageBreak/>
        <w:t xml:space="preserve">вътрешен контрол“ на КТБ АД </w:t>
      </w:r>
      <w:r w:rsidR="001C288F" w:rsidRPr="008B193B">
        <w:rPr>
          <w:rFonts w:ascii="Times New Roman" w:hAnsi="Times New Roman"/>
          <w:i/>
          <w:iCs/>
          <w:sz w:val="24"/>
          <w:szCs w:val="24"/>
        </w:rPr>
        <w:t xml:space="preserve">– </w:t>
      </w:r>
      <w:r w:rsidR="001C288F"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1C288F" w:rsidRPr="008B193B">
        <w:rPr>
          <w:rFonts w:ascii="Times New Roman" w:hAnsi="Times New Roman"/>
          <w:b/>
          <w:bCs/>
          <w:szCs w:val="28"/>
        </w:rPr>
        <w:t xml:space="preserve">, в съучастие като помагач с Александър </w:t>
      </w:r>
      <w:r w:rsidR="009D014A">
        <w:rPr>
          <w:rFonts w:ascii="Times New Roman" w:hAnsi="Times New Roman"/>
          <w:b/>
          <w:bCs/>
          <w:szCs w:val="28"/>
        </w:rPr>
        <w:t>******</w:t>
      </w:r>
      <w:r w:rsidR="001C288F" w:rsidRPr="008B193B">
        <w:rPr>
          <w:rFonts w:ascii="Times New Roman" w:hAnsi="Times New Roman"/>
          <w:b/>
          <w:bCs/>
          <w:szCs w:val="28"/>
        </w:rPr>
        <w:t xml:space="preserve"> Панталеев</w:t>
      </w:r>
      <w:r w:rsidR="001C288F" w:rsidRPr="008B193B">
        <w:rPr>
          <w:rFonts w:ascii="Times New Roman" w:hAnsi="Times New Roman"/>
          <w:szCs w:val="28"/>
        </w:rPr>
        <w:t xml:space="preserve"> – </w:t>
      </w:r>
      <w:r w:rsidR="001C288F" w:rsidRPr="008B193B">
        <w:rPr>
          <w:rFonts w:ascii="Times New Roman" w:hAnsi="Times New Roman"/>
          <w:b/>
          <w:bCs/>
          <w:szCs w:val="28"/>
        </w:rPr>
        <w:t xml:space="preserve">извършител </w:t>
      </w:r>
      <w:r w:rsidR="001C288F" w:rsidRPr="008B193B">
        <w:rPr>
          <w:rFonts w:ascii="Times New Roman" w:hAnsi="Times New Roman"/>
          <w:szCs w:val="28"/>
        </w:rPr>
        <w:t>/</w:t>
      </w:r>
      <w:r w:rsidR="001C288F" w:rsidRPr="008B193B">
        <w:rPr>
          <w:rFonts w:ascii="Times New Roman" w:hAnsi="Times New Roman"/>
          <w:i/>
          <w:iCs/>
          <w:sz w:val="24"/>
          <w:szCs w:val="24"/>
        </w:rPr>
        <w:t>длъжностно лице</w:t>
      </w:r>
      <w:r w:rsidR="001C288F" w:rsidRPr="008B193B">
        <w:rPr>
          <w:rFonts w:ascii="Times New Roman" w:hAnsi="Times New Roman"/>
          <w:sz w:val="24"/>
          <w:szCs w:val="24"/>
        </w:rPr>
        <w:t xml:space="preserve"> </w:t>
      </w:r>
      <w:r w:rsidR="001C288F" w:rsidRPr="008B193B">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1C288F" w:rsidRPr="008B193B">
        <w:rPr>
          <w:rFonts w:ascii="Times New Roman" w:hAnsi="Times New Roman"/>
          <w:sz w:val="24"/>
          <w:szCs w:val="24"/>
        </w:rPr>
        <w:t xml:space="preserve"> </w:t>
      </w:r>
      <w:r w:rsidR="001C288F"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1C288F" w:rsidRPr="008B193B">
        <w:rPr>
          <w:rFonts w:ascii="Times New Roman" w:hAnsi="Times New Roman"/>
          <w:sz w:val="24"/>
          <w:szCs w:val="24"/>
        </w:rPr>
        <w:t>.</w:t>
      </w:r>
      <w:r w:rsidR="001C288F" w:rsidRPr="008B193B">
        <w:rPr>
          <w:rFonts w:ascii="Times New Roman" w:hAnsi="Times New Roman"/>
          <w:i/>
          <w:iCs/>
        </w:rPr>
        <w:t>/</w:t>
      </w:r>
      <w:r w:rsidR="001C288F" w:rsidRPr="008B193B">
        <w:rPr>
          <w:rFonts w:ascii="Times New Roman" w:hAnsi="Times New Roman"/>
        </w:rPr>
        <w:t>,</w:t>
      </w:r>
      <w:r w:rsidR="001C288F" w:rsidRPr="008B193B">
        <w:rPr>
          <w:rFonts w:ascii="Times New Roman" w:hAnsi="Times New Roman"/>
          <w:i/>
          <w:iCs/>
          <w:sz w:val="24"/>
          <w:szCs w:val="24"/>
        </w:rPr>
        <w:t xml:space="preserve"> </w:t>
      </w:r>
      <w:r w:rsidR="001C288F" w:rsidRPr="008B193B">
        <w:rPr>
          <w:rFonts w:ascii="Times New Roman" w:hAnsi="Times New Roman"/>
          <w:b/>
          <w:bCs/>
          <w:szCs w:val="28"/>
        </w:rPr>
        <w:t>с</w:t>
      </w:r>
      <w:r w:rsidR="001C288F" w:rsidRPr="008B193B">
        <w:rPr>
          <w:rFonts w:ascii="Times New Roman" w:hAnsi="Times New Roman"/>
          <w:szCs w:val="28"/>
        </w:rPr>
        <w:t xml:space="preserve"> </w:t>
      </w:r>
      <w:r w:rsidR="001C288F" w:rsidRPr="008B193B">
        <w:rPr>
          <w:rFonts w:ascii="Times New Roman" w:hAnsi="Times New Roman"/>
          <w:b/>
          <w:bCs/>
          <w:szCs w:val="28"/>
        </w:rPr>
        <w:t xml:space="preserve">Илиан </w:t>
      </w:r>
      <w:r w:rsidR="009D014A">
        <w:rPr>
          <w:rFonts w:ascii="Times New Roman" w:hAnsi="Times New Roman"/>
          <w:b/>
          <w:bCs/>
          <w:szCs w:val="28"/>
        </w:rPr>
        <w:t>******</w:t>
      </w:r>
      <w:r w:rsidR="001C288F" w:rsidRPr="008B193B">
        <w:rPr>
          <w:rFonts w:ascii="Times New Roman" w:hAnsi="Times New Roman"/>
          <w:b/>
          <w:bCs/>
          <w:szCs w:val="28"/>
        </w:rPr>
        <w:t xml:space="preserve"> Зафиров</w:t>
      </w:r>
      <w:r w:rsidR="001C288F" w:rsidRPr="008B193B">
        <w:rPr>
          <w:rFonts w:ascii="Times New Roman" w:hAnsi="Times New Roman"/>
          <w:szCs w:val="28"/>
        </w:rPr>
        <w:t xml:space="preserve"> – </w:t>
      </w:r>
      <w:r w:rsidR="001C288F" w:rsidRPr="008B193B">
        <w:rPr>
          <w:rFonts w:ascii="Times New Roman" w:hAnsi="Times New Roman"/>
          <w:b/>
          <w:bCs/>
          <w:szCs w:val="28"/>
        </w:rPr>
        <w:t>извършител</w:t>
      </w:r>
      <w:r w:rsidR="001C288F" w:rsidRPr="008B193B">
        <w:rPr>
          <w:rFonts w:ascii="Times New Roman" w:hAnsi="Times New Roman"/>
          <w:i/>
          <w:iCs/>
          <w:szCs w:val="28"/>
        </w:rPr>
        <w:t xml:space="preserve"> </w:t>
      </w:r>
      <w:r w:rsidR="001C288F" w:rsidRPr="008B193B">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001C288F" w:rsidRPr="008B193B">
        <w:rPr>
          <w:rFonts w:ascii="Times New Roman" w:hAnsi="Times New Roman"/>
          <w:sz w:val="24"/>
          <w:szCs w:val="24"/>
        </w:rPr>
        <w:t>,</w:t>
      </w:r>
      <w:r w:rsidR="001C288F" w:rsidRPr="008B193B">
        <w:rPr>
          <w:rFonts w:ascii="Times New Roman" w:hAnsi="Times New Roman"/>
          <w:szCs w:val="28"/>
        </w:rPr>
        <w:t xml:space="preserve"> </w:t>
      </w:r>
      <w:r w:rsidR="001C288F" w:rsidRPr="008B193B">
        <w:rPr>
          <w:rFonts w:ascii="Times New Roman" w:hAnsi="Times New Roman"/>
          <w:b/>
          <w:bCs/>
          <w:szCs w:val="28"/>
        </w:rPr>
        <w:t xml:space="preserve">с Георги </w:t>
      </w:r>
      <w:r w:rsidR="009D014A">
        <w:rPr>
          <w:rFonts w:ascii="Times New Roman" w:hAnsi="Times New Roman"/>
          <w:b/>
          <w:bCs/>
          <w:szCs w:val="28"/>
        </w:rPr>
        <w:t>******</w:t>
      </w:r>
      <w:r w:rsidR="001C288F" w:rsidRPr="008B193B">
        <w:rPr>
          <w:rFonts w:ascii="Times New Roman" w:hAnsi="Times New Roman"/>
          <w:b/>
          <w:bCs/>
          <w:szCs w:val="28"/>
        </w:rPr>
        <w:t xml:space="preserve"> Зяпков</w:t>
      </w:r>
      <w:r w:rsidR="001C288F" w:rsidRPr="008B193B">
        <w:rPr>
          <w:rFonts w:ascii="Times New Roman" w:hAnsi="Times New Roman"/>
          <w:szCs w:val="28"/>
        </w:rPr>
        <w:t xml:space="preserve"> – </w:t>
      </w:r>
      <w:r w:rsidR="001C288F" w:rsidRPr="008B193B">
        <w:rPr>
          <w:rFonts w:ascii="Times New Roman" w:hAnsi="Times New Roman"/>
          <w:b/>
          <w:bCs/>
          <w:szCs w:val="28"/>
        </w:rPr>
        <w:t>извършител</w:t>
      </w:r>
      <w:r w:rsidR="001C288F" w:rsidRPr="008B193B">
        <w:rPr>
          <w:rFonts w:ascii="Times New Roman" w:hAnsi="Times New Roman"/>
          <w:szCs w:val="28"/>
        </w:rPr>
        <w:t xml:space="preserve"> </w:t>
      </w:r>
      <w:r w:rsidR="001C288F" w:rsidRPr="008B193B">
        <w:rPr>
          <w:rFonts w:ascii="Times New Roman" w:hAnsi="Times New Roman"/>
          <w:sz w:val="24"/>
          <w:szCs w:val="24"/>
        </w:rPr>
        <w:t>/</w:t>
      </w:r>
      <w:r w:rsidR="001C288F" w:rsidRPr="008B193B">
        <w:rPr>
          <w:rFonts w:ascii="Times New Roman" w:hAnsi="Times New Roman"/>
          <w:i/>
          <w:sz w:val="24"/>
          <w:szCs w:val="24"/>
        </w:rPr>
        <w:t>длъжностно лице</w:t>
      </w:r>
      <w:r w:rsidR="001C288F" w:rsidRPr="008B193B">
        <w:rPr>
          <w:rFonts w:ascii="Times New Roman" w:hAnsi="Times New Roman"/>
          <w:sz w:val="24"/>
          <w:szCs w:val="24"/>
        </w:rPr>
        <w:t xml:space="preserve"> </w:t>
      </w:r>
      <w:r w:rsidR="001C288F"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1C288F" w:rsidRPr="008B193B">
        <w:rPr>
          <w:rFonts w:ascii="Times New Roman" w:hAnsi="Times New Roman"/>
          <w:szCs w:val="28"/>
        </w:rPr>
        <w:t xml:space="preserve">, </w:t>
      </w:r>
      <w:r w:rsidR="001C288F" w:rsidRPr="008B193B">
        <w:rPr>
          <w:rFonts w:ascii="Times New Roman" w:hAnsi="Times New Roman"/>
          <w:b/>
          <w:szCs w:val="28"/>
        </w:rPr>
        <w:t>с</w:t>
      </w:r>
      <w:r w:rsidR="001C288F" w:rsidRPr="008B193B">
        <w:rPr>
          <w:rFonts w:ascii="Times New Roman" w:hAnsi="Times New Roman"/>
          <w:szCs w:val="28"/>
        </w:rPr>
        <w:t xml:space="preserve"> </w:t>
      </w:r>
      <w:r w:rsidR="001C288F" w:rsidRPr="008B193B">
        <w:rPr>
          <w:rFonts w:ascii="Times New Roman" w:hAnsi="Times New Roman"/>
          <w:b/>
          <w:bCs/>
          <w:szCs w:val="28"/>
        </w:rPr>
        <w:t xml:space="preserve">Цветан </w:t>
      </w:r>
      <w:r w:rsidR="009D014A">
        <w:rPr>
          <w:rFonts w:ascii="Times New Roman" w:hAnsi="Times New Roman"/>
          <w:b/>
          <w:bCs/>
          <w:szCs w:val="28"/>
        </w:rPr>
        <w:t>******</w:t>
      </w:r>
      <w:r w:rsidR="001C288F" w:rsidRPr="008B193B">
        <w:rPr>
          <w:rFonts w:ascii="Times New Roman" w:hAnsi="Times New Roman"/>
          <w:b/>
          <w:bCs/>
          <w:szCs w:val="28"/>
        </w:rPr>
        <w:t xml:space="preserve"> Василев</w:t>
      </w:r>
      <w:r w:rsidR="001C288F" w:rsidRPr="008B193B">
        <w:rPr>
          <w:rFonts w:ascii="Times New Roman" w:hAnsi="Times New Roman"/>
          <w:szCs w:val="28"/>
        </w:rPr>
        <w:t xml:space="preserve"> – </w:t>
      </w:r>
      <w:r w:rsidR="001C288F" w:rsidRPr="008B193B">
        <w:rPr>
          <w:rFonts w:ascii="Times New Roman" w:hAnsi="Times New Roman"/>
          <w:b/>
          <w:bCs/>
          <w:szCs w:val="28"/>
        </w:rPr>
        <w:t>подбудител и помагач</w:t>
      </w:r>
      <w:r w:rsidR="001C288F" w:rsidRPr="008B193B">
        <w:rPr>
          <w:rFonts w:ascii="Times New Roman" w:hAnsi="Times New Roman"/>
          <w:szCs w:val="28"/>
        </w:rPr>
        <w:t xml:space="preserve"> /</w:t>
      </w:r>
      <w:r w:rsidR="001C288F"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1C288F" w:rsidRPr="008B193B">
        <w:rPr>
          <w:rFonts w:ascii="Times New Roman" w:hAnsi="Times New Roman"/>
          <w:szCs w:val="28"/>
        </w:rPr>
        <w:t>/,</w:t>
      </w:r>
      <w:r w:rsidR="001C288F" w:rsidRPr="008B193B">
        <w:rPr>
          <w:rFonts w:ascii="Times New Roman" w:hAnsi="Times New Roman"/>
          <w:b/>
          <w:bCs/>
          <w:szCs w:val="28"/>
        </w:rPr>
        <w:t xml:space="preserve"> с</w:t>
      </w:r>
      <w:r w:rsidR="001C288F" w:rsidRPr="008B193B">
        <w:rPr>
          <w:rFonts w:ascii="Times New Roman" w:hAnsi="Times New Roman"/>
          <w:szCs w:val="28"/>
        </w:rPr>
        <w:t xml:space="preserve"> </w:t>
      </w:r>
      <w:r w:rsidR="001C288F" w:rsidRPr="008B193B">
        <w:rPr>
          <w:rFonts w:ascii="Times New Roman" w:hAnsi="Times New Roman"/>
          <w:b/>
          <w:bCs/>
          <w:szCs w:val="28"/>
        </w:rPr>
        <w:t xml:space="preserve">Маргарита </w:t>
      </w:r>
      <w:r w:rsidR="009D014A">
        <w:rPr>
          <w:rFonts w:ascii="Times New Roman" w:hAnsi="Times New Roman"/>
          <w:b/>
          <w:bCs/>
          <w:szCs w:val="28"/>
        </w:rPr>
        <w:t>******</w:t>
      </w:r>
      <w:r w:rsidR="001C288F" w:rsidRPr="008B193B">
        <w:rPr>
          <w:rFonts w:ascii="Times New Roman" w:hAnsi="Times New Roman"/>
          <w:b/>
          <w:bCs/>
          <w:szCs w:val="28"/>
        </w:rPr>
        <w:t xml:space="preserve"> Голева</w:t>
      </w:r>
      <w:r w:rsidR="001C288F" w:rsidRPr="008B193B">
        <w:rPr>
          <w:rFonts w:ascii="Times New Roman" w:hAnsi="Times New Roman"/>
          <w:szCs w:val="28"/>
        </w:rPr>
        <w:t xml:space="preserve"> – </w:t>
      </w:r>
      <w:r w:rsidR="001C288F" w:rsidRPr="008B193B">
        <w:rPr>
          <w:rFonts w:ascii="Times New Roman" w:hAnsi="Times New Roman"/>
          <w:b/>
          <w:bCs/>
          <w:szCs w:val="28"/>
        </w:rPr>
        <w:t xml:space="preserve">помагач </w:t>
      </w:r>
      <w:r w:rsidR="001C288F" w:rsidRPr="008B193B">
        <w:rPr>
          <w:rFonts w:ascii="Times New Roman" w:hAnsi="Times New Roman"/>
          <w:szCs w:val="28"/>
        </w:rPr>
        <w:t>(</w:t>
      </w:r>
      <w:r w:rsidR="001C288F" w:rsidRPr="008B193B">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1C288F" w:rsidRPr="008B193B">
        <w:rPr>
          <w:rFonts w:ascii="Times New Roman" w:hAnsi="Times New Roman"/>
          <w:i/>
          <w:sz w:val="24"/>
          <w:szCs w:val="24"/>
        </w:rPr>
        <w:t xml:space="preserve"> с писма за ангажимент от 01.10.2010 година, 28.03.2011 година и от 01.03.2011 година</w:t>
      </w:r>
      <w:r w:rsidR="001C288F" w:rsidRPr="008B193B">
        <w:rPr>
          <w:rFonts w:ascii="Times New Roman" w:hAnsi="Times New Roman"/>
          <w:szCs w:val="28"/>
        </w:rPr>
        <w:t xml:space="preserve">), </w:t>
      </w:r>
      <w:r w:rsidR="001C288F"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1C288F" w:rsidRPr="008B193B">
        <w:rPr>
          <w:rFonts w:ascii="Times New Roman" w:hAnsi="Times New Roman"/>
          <w:szCs w:val="28"/>
        </w:rPr>
        <w:t>/</w:t>
      </w:r>
      <w:r w:rsidR="001C288F" w:rsidRPr="008B193B">
        <w:rPr>
          <w:rFonts w:ascii="Times New Roman" w:hAnsi="Times New Roman"/>
          <w:i/>
          <w:iCs/>
          <w:sz w:val="24"/>
          <w:szCs w:val="24"/>
        </w:rPr>
        <w:t xml:space="preserve">съгласно чл.16 , ал.3 </w:t>
      </w:r>
      <w:r w:rsidR="001C288F" w:rsidRPr="008B193B">
        <w:rPr>
          <w:rFonts w:ascii="Times New Roman" w:hAnsi="Times New Roman"/>
          <w:i/>
          <w:iCs/>
          <w:sz w:val="24"/>
          <w:szCs w:val="24"/>
        </w:rPr>
        <w:lastRenderedPageBreak/>
        <w:t xml:space="preserve">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w:t>
      </w:r>
      <w:r w:rsidR="001C288F" w:rsidRPr="008B193B">
        <w:rPr>
          <w:rFonts w:ascii="Times New Roman" w:hAnsi="Times New Roman"/>
          <w:i/>
          <w:iCs/>
        </w:rPr>
        <w:t xml:space="preserve">ѝ </w:t>
      </w:r>
      <w:r w:rsidR="001C288F"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1C288F" w:rsidRPr="008B193B">
        <w:rPr>
          <w:rFonts w:ascii="Times New Roman" w:hAnsi="Times New Roman"/>
          <w:sz w:val="24"/>
          <w:szCs w:val="24"/>
        </w:rPr>
        <w:t>/</w:t>
      </w:r>
      <w:r w:rsidR="001C288F" w:rsidRPr="008B193B">
        <w:rPr>
          <w:rFonts w:ascii="Times New Roman" w:hAnsi="Times New Roman"/>
          <w:szCs w:val="28"/>
        </w:rPr>
        <w:t>,</w:t>
      </w:r>
      <w:r w:rsidR="001C288F" w:rsidRPr="008B193B">
        <w:rPr>
          <w:rFonts w:ascii="Times New Roman" w:hAnsi="Times New Roman"/>
          <w:i/>
          <w:iCs/>
          <w:szCs w:val="28"/>
        </w:rPr>
        <w:t xml:space="preserve"> </w:t>
      </w:r>
      <w:r w:rsidR="001C288F" w:rsidRPr="008B193B">
        <w:rPr>
          <w:rFonts w:ascii="Times New Roman" w:hAnsi="Times New Roman"/>
          <w:b/>
          <w:bCs/>
          <w:szCs w:val="28"/>
        </w:rPr>
        <w:t>умишлено улеснила /</w:t>
      </w:r>
      <w:r w:rsidR="001C288F" w:rsidRPr="008B193B">
        <w:rPr>
          <w:rFonts w:ascii="Times New Roman" w:hAnsi="Times New Roman"/>
          <w:b/>
          <w:bCs/>
          <w:sz w:val="20"/>
        </w:rPr>
        <w:t>като:</w:t>
      </w:r>
    </w:p>
    <w:p w:rsidR="001C288F" w:rsidRPr="008B193B" w:rsidRDefault="001C288F" w:rsidP="001C288F">
      <w:pPr>
        <w:tabs>
          <w:tab w:val="left" w:pos="-900"/>
        </w:tabs>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1C288F" w:rsidRPr="008B193B" w:rsidRDefault="001C288F" w:rsidP="00A34949">
      <w:pPr>
        <w:ind w:right="-2" w:firstLine="709"/>
        <w:jc w:val="both"/>
        <w:rPr>
          <w:rFonts w:ascii="Times New Roman" w:hAnsi="Times New Roman"/>
          <w:b/>
          <w:bCs/>
          <w:szCs w:val="28"/>
        </w:rPr>
      </w:pPr>
      <w:r w:rsidRPr="008B193B">
        <w:rPr>
          <w:rFonts w:ascii="Times New Roman" w:hAnsi="Times New Roman"/>
          <w:sz w:val="20"/>
        </w:rPr>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w:t>
      </w:r>
      <w:r w:rsidRPr="008B193B">
        <w:rPr>
          <w:rFonts w:ascii="Times New Roman" w:hAnsi="Times New Roman"/>
          <w:sz w:val="20"/>
        </w:rPr>
        <w:lastRenderedPageBreak/>
        <w:t>надзор“, въпреки че е нормативно задължена да докладва и информира установеното пред БНБ, управление „Банков надзор“ /</w:t>
      </w:r>
      <w:r w:rsidRPr="008B193B">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Илиан </w:t>
      </w:r>
      <w:r w:rsidR="009D014A">
        <w:rPr>
          <w:rFonts w:ascii="Times New Roman" w:hAnsi="Times New Roman"/>
          <w:b/>
          <w:bCs/>
          <w:szCs w:val="28"/>
        </w:rPr>
        <w:t>******</w:t>
      </w:r>
      <w:r w:rsidRPr="008B193B">
        <w:rPr>
          <w:rFonts w:ascii="Times New Roman" w:hAnsi="Times New Roman"/>
          <w:b/>
          <w:bCs/>
          <w:szCs w:val="28"/>
        </w:rPr>
        <w:t xml:space="preserve"> Зафиров</w:t>
      </w:r>
      <w:r w:rsidRPr="008B193B">
        <w:rPr>
          <w:rFonts w:ascii="Times New Roman" w:hAnsi="Times New Roman"/>
          <w:szCs w:val="28"/>
        </w:rPr>
        <w:t xml:space="preserve"> </w:t>
      </w:r>
      <w:r w:rsidRPr="008B193B">
        <w:rPr>
          <w:rFonts w:ascii="Times New Roman" w:hAnsi="Times New Roman"/>
          <w:b/>
          <w:bCs/>
          <w:szCs w:val="28"/>
        </w:rPr>
        <w:t xml:space="preserve">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1C288F" w:rsidRPr="008B193B" w:rsidRDefault="001C288F" w:rsidP="001C288F">
      <w:pPr>
        <w:tabs>
          <w:tab w:val="left" w:pos="9781"/>
        </w:tabs>
        <w:ind w:right="-2"/>
        <w:jc w:val="both"/>
        <w:rPr>
          <w:rFonts w:ascii="Times New Roman" w:hAnsi="Times New Roman"/>
          <w:b/>
          <w:bCs/>
          <w:sz w:val="20"/>
        </w:rPr>
      </w:pPr>
    </w:p>
    <w:p w:rsidR="001C288F" w:rsidRPr="008B193B" w:rsidRDefault="001C288F" w:rsidP="001C288F">
      <w:pPr>
        <w:ind w:right="-2" w:firstLine="708"/>
        <w:jc w:val="both"/>
        <w:rPr>
          <w:rFonts w:ascii="Times New Roman" w:hAnsi="Times New Roman"/>
          <w:b/>
          <w:sz w:val="20"/>
        </w:rPr>
      </w:pPr>
      <w:r w:rsidRPr="008B193B">
        <w:rPr>
          <w:rFonts w:ascii="Times New Roman" w:hAnsi="Times New Roman"/>
          <w:b/>
          <w:sz w:val="24"/>
          <w:szCs w:val="24"/>
        </w:rPr>
        <w:t xml:space="preserve">- АЛЕКСАНДЪР </w:t>
      </w:r>
      <w:r w:rsidR="009D014A">
        <w:rPr>
          <w:rFonts w:ascii="Times New Roman" w:hAnsi="Times New Roman"/>
          <w:b/>
          <w:sz w:val="24"/>
          <w:szCs w:val="24"/>
        </w:rPr>
        <w:t>******</w:t>
      </w:r>
      <w:r w:rsidRPr="008B193B">
        <w:rPr>
          <w:rFonts w:ascii="Times New Roman" w:hAnsi="Times New Roman"/>
          <w:b/>
          <w:sz w:val="24"/>
          <w:szCs w:val="24"/>
        </w:rPr>
        <w:t xml:space="preserve"> ПАНТАЛЕЕВ - </w:t>
      </w:r>
      <w:r w:rsidRPr="008B193B">
        <w:rPr>
          <w:rFonts w:ascii="Times New Roman" w:hAnsi="Times New Roman"/>
          <w:b/>
          <w:bCs/>
          <w:sz w:val="20"/>
        </w:rPr>
        <w:t>на 04.05.2011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с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01.10.2010 година, 28.03.2011 година и от 01.03.2011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w:t>
      </w:r>
      <w:r w:rsidRPr="008B193B">
        <w:rPr>
          <w:rFonts w:ascii="Times New Roman" w:hAnsi="Times New Roman"/>
          <w:i/>
          <w:iCs/>
          <w:sz w:val="20"/>
        </w:rPr>
        <w:lastRenderedPageBreak/>
        <w:t>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04.05.2011 г. сумата от 15 000 000.00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- 29 337 450.00 </w:t>
      </w:r>
      <w:r w:rsidRPr="008B193B">
        <w:rPr>
          <w:rFonts w:ascii="Times New Roman" w:hAnsi="Times New Roman"/>
          <w:i/>
          <w:iCs/>
          <w:sz w:val="20"/>
        </w:rPr>
        <w:t xml:space="preserve">лева, посочена в искане за усвояване на парични средства с вх.№ 412/04.05.2011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04.05.2011 г. между „Риъл Естейт Проджектс” АД и КТБ АД, въз основа на който Георги Зяпков е одобрил с нареждане, изпратено до касиер счетоводител Мая Александрова по електронна поща на 04.05.2011 г., изпълнение на искане с вх. № 412/04.05.2011 г. за усвояване на парични средства в размер на 15 000 000.00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- 29 337 450.00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72</w:t>
      </w:r>
      <w:r w:rsidR="009D014A">
        <w:rPr>
          <w:rFonts w:ascii="Times New Roman" w:hAnsi="Times New Roman"/>
          <w:i/>
          <w:iCs/>
          <w:sz w:val="20"/>
        </w:rPr>
        <w:t>************</w:t>
      </w:r>
      <w:r w:rsidRPr="008B193B">
        <w:rPr>
          <w:rFonts w:ascii="Times New Roman" w:hAnsi="Times New Roman"/>
          <w:i/>
          <w:iCs/>
          <w:sz w:val="20"/>
        </w:rPr>
        <w:t xml:space="preserve">14349825 01 с титуляр „Риъл Естейт Проджектс”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 44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46,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8B193B">
        <w:rPr>
          <w:rFonts w:ascii="Times New Roman" w:hAnsi="Times New Roman"/>
          <w:b/>
          <w:i/>
          <w:sz w:val="20"/>
        </w:rPr>
        <w:t xml:space="preserve">чл. 46,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w:t>
      </w:r>
      <w:r w:rsidRPr="008B193B">
        <w:rPr>
          <w:rFonts w:ascii="Times New Roman" w:hAnsi="Times New Roman"/>
          <w:b/>
          <w:bCs/>
          <w:iCs/>
          <w:sz w:val="20"/>
        </w:rPr>
        <w:t>, съгласно</w:t>
      </w:r>
      <w:r w:rsidRPr="008B193B">
        <w:rPr>
          <w:rFonts w:ascii="Times New Roman" w:hAnsi="Times New Roman"/>
          <w:b/>
          <w:sz w:val="20"/>
        </w:rPr>
        <w:t xml:space="preserve"> </w:t>
      </w:r>
      <w:r w:rsidRPr="008B193B">
        <w:rPr>
          <w:rFonts w:ascii="Times New Roman" w:hAnsi="Times New Roman"/>
          <w:b/>
          <w:bCs/>
          <w:iCs/>
          <w:sz w:val="20"/>
        </w:rPr>
        <w:t>Договор за търговско управление от 03.12.2009 г.</w:t>
      </w:r>
      <w:r w:rsidRPr="008B193B">
        <w:rPr>
          <w:rFonts w:ascii="Times New Roman" w:hAnsi="Times New Roman"/>
          <w:b/>
          <w:bCs/>
          <w:i/>
          <w:iCs/>
          <w:sz w:val="20"/>
        </w:rPr>
        <w:t xml:space="preserve"> – чл.8, ал.3 – </w:t>
      </w:r>
      <w:r w:rsidRPr="008B193B">
        <w:rPr>
          <w:rFonts w:ascii="Times New Roman" w:hAnsi="Times New Roman"/>
          <w:bCs/>
          <w:i/>
          <w:iCs/>
          <w:sz w:val="20"/>
        </w:rPr>
        <w:t xml:space="preserve">„Прокуристът е длъжен да спазва вътрешните правила на Банката”, </w:t>
      </w:r>
      <w:r w:rsidRPr="008B193B">
        <w:rPr>
          <w:rFonts w:ascii="Times New Roman" w:hAnsi="Times New Roman"/>
          <w:b/>
          <w:bCs/>
          <w:i/>
          <w:iCs/>
          <w:sz w:val="20"/>
        </w:rPr>
        <w:t>чл.9, ал.1</w:t>
      </w:r>
      <w:r w:rsidRPr="008B193B">
        <w:rPr>
          <w:rFonts w:ascii="Times New Roman" w:hAnsi="Times New Roman"/>
          <w:bCs/>
          <w:i/>
          <w:iCs/>
          <w:sz w:val="20"/>
        </w:rPr>
        <w:t xml:space="preserve">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8B193B">
        <w:rPr>
          <w:rFonts w:ascii="Times New Roman" w:hAnsi="Times New Roman"/>
          <w:i/>
          <w:iCs/>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15 000 000.00</w:t>
      </w:r>
      <w:r w:rsidRPr="008B193B">
        <w:rPr>
          <w:rFonts w:ascii="Times New Roman" w:hAnsi="Times New Roman"/>
          <w:sz w:val="20"/>
          <w:lang w:val="ru-RU"/>
        </w:rPr>
        <w:t xml:space="preserve"> евро</w:t>
      </w:r>
      <w:r w:rsidRPr="008B193B">
        <w:rPr>
          <w:rFonts w:ascii="Times New Roman" w:hAnsi="Times New Roman"/>
          <w:b/>
          <w:i/>
          <w:sz w:val="20"/>
        </w:rPr>
        <w:t>/</w:t>
      </w:r>
      <w:r w:rsidRPr="008B193B">
        <w:rPr>
          <w:rFonts w:ascii="Times New Roman" w:hAnsi="Times New Roman"/>
          <w:i/>
          <w:sz w:val="20"/>
        </w:rPr>
        <w:t>петнадесет милиона евро/</w:t>
      </w:r>
      <w:r w:rsidRPr="008B193B">
        <w:rPr>
          <w:rFonts w:ascii="Times New Roman" w:hAnsi="Times New Roman"/>
          <w:sz w:val="20"/>
          <w:lang w:val="ru-RU"/>
        </w:rPr>
        <w:t xml:space="preserve">, с левова равностойност по официалния курс за деня на БНБ - 29 337 450.00 </w:t>
      </w:r>
      <w:r w:rsidRPr="008B193B">
        <w:rPr>
          <w:rFonts w:ascii="Times New Roman" w:hAnsi="Times New Roman"/>
          <w:sz w:val="20"/>
        </w:rPr>
        <w:t>лева /</w:t>
      </w:r>
      <w:r w:rsidRPr="008B193B">
        <w:rPr>
          <w:rFonts w:ascii="Times New Roman" w:hAnsi="Times New Roman"/>
          <w:i/>
          <w:sz w:val="20"/>
        </w:rPr>
        <w:t>двадесет и девет милиона триста тридесет и седем хиляди четиристотин и петдесет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Pr="008B193B">
        <w:rPr>
          <w:rFonts w:ascii="Times New Roman" w:hAnsi="Times New Roman"/>
          <w:sz w:val="20"/>
        </w:rPr>
        <w:lastRenderedPageBreak/>
        <w:t>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1C288F" w:rsidRPr="008B193B" w:rsidRDefault="001C288F" w:rsidP="001C288F">
      <w:pPr>
        <w:ind w:right="-2"/>
        <w:jc w:val="both"/>
        <w:rPr>
          <w:rFonts w:ascii="Times New Roman" w:hAnsi="Times New Roman"/>
          <w:b/>
          <w:sz w:val="20"/>
        </w:rPr>
      </w:pPr>
    </w:p>
    <w:p w:rsidR="001C288F" w:rsidRPr="008B193B" w:rsidRDefault="001C288F" w:rsidP="001C288F">
      <w:pPr>
        <w:ind w:right="-2" w:firstLine="708"/>
        <w:jc w:val="both"/>
        <w:rPr>
          <w:rFonts w:ascii="Times New Roman" w:hAnsi="Times New Roman"/>
          <w:i/>
          <w:sz w:val="20"/>
        </w:rPr>
      </w:pPr>
      <w:r w:rsidRPr="008B193B">
        <w:rPr>
          <w:rFonts w:ascii="Times New Roman" w:hAnsi="Times New Roman"/>
          <w:b/>
          <w:sz w:val="24"/>
          <w:szCs w:val="24"/>
        </w:rPr>
        <w:t xml:space="preserve">- ИЛИАН </w:t>
      </w:r>
      <w:r w:rsidR="009D014A">
        <w:rPr>
          <w:rFonts w:ascii="Times New Roman" w:hAnsi="Times New Roman"/>
          <w:b/>
          <w:sz w:val="24"/>
          <w:szCs w:val="24"/>
        </w:rPr>
        <w:t>******</w:t>
      </w:r>
      <w:r w:rsidRPr="008B193B">
        <w:rPr>
          <w:rFonts w:ascii="Times New Roman" w:hAnsi="Times New Roman"/>
          <w:b/>
          <w:sz w:val="24"/>
          <w:szCs w:val="24"/>
        </w:rPr>
        <w:t xml:space="preserve"> ЗАФИРОВ -</w:t>
      </w:r>
      <w:r w:rsidRPr="008B193B">
        <w:rPr>
          <w:rFonts w:ascii="Times New Roman" w:hAnsi="Times New Roman"/>
          <w:b/>
          <w:bCs/>
          <w:sz w:val="20"/>
        </w:rPr>
        <w:t xml:space="preserve"> на 04.05.2011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w:t>
      </w:r>
      <w:r w:rsidRPr="008B193B">
        <w:rPr>
          <w:rFonts w:ascii="Times New Roman" w:hAnsi="Times New Roman"/>
          <w:i/>
          <w:iCs/>
          <w:sz w:val="20"/>
        </w:rPr>
        <w:t>-</w:t>
      </w:r>
      <w:r w:rsidRPr="008B193B">
        <w:rPr>
          <w:rFonts w:ascii="Times New Roman" w:hAnsi="Times New Roman"/>
          <w:sz w:val="20"/>
        </w:rPr>
        <w:t xml:space="preserve"> съгласно Договор за управление от 21.07.2003 г., с Решение на Надзорния съвет от 30.06.2003 г. и от 21.07.2003 г.,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01.10.2010 година, 28.03.2011 година и от 01.03.2011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04.05.2011 г. сумата от 15 000 000.00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- 29 337 450.00 </w:t>
      </w:r>
      <w:r w:rsidRPr="008B193B">
        <w:rPr>
          <w:rFonts w:ascii="Times New Roman" w:hAnsi="Times New Roman"/>
          <w:i/>
          <w:iCs/>
          <w:sz w:val="20"/>
        </w:rPr>
        <w:t xml:space="preserve">лева, посочена в искане за усвояване на парични средства с вх.№ 412/04.05.2011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04.05.2011 г. между „Риъл Естейт Проджектс” АД и КТБ АД, въз основа на който Георги Зяпков е одобрил с нареждане, изпратено до касиер счетоводител Мая Александрова по електронна поща на 04.05.2011 г., изпълнение на искане с вх. № 412/04.05.2011 г. за усвояване на парични средства в размер на 15 000 000.00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- 29 337 450.00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72</w:t>
      </w:r>
      <w:r w:rsidR="009D014A">
        <w:rPr>
          <w:rFonts w:ascii="Times New Roman" w:hAnsi="Times New Roman"/>
          <w:i/>
          <w:iCs/>
          <w:sz w:val="20"/>
        </w:rPr>
        <w:t>************</w:t>
      </w:r>
      <w:r w:rsidRPr="008B193B">
        <w:rPr>
          <w:rFonts w:ascii="Times New Roman" w:hAnsi="Times New Roman"/>
          <w:i/>
          <w:iCs/>
          <w:sz w:val="20"/>
        </w:rPr>
        <w:t xml:space="preserve">14349825 01 с титуляр „Риъл Естейт Проджектс”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 44 – </w:t>
      </w:r>
      <w:r w:rsidRPr="008B193B">
        <w:rPr>
          <w:rFonts w:ascii="Times New Roman" w:hAnsi="Times New Roman"/>
          <w:i/>
          <w:sz w:val="20"/>
        </w:rPr>
        <w:t xml:space="preserve">„След </w:t>
      </w:r>
      <w:r w:rsidRPr="008B193B">
        <w:rPr>
          <w:rFonts w:ascii="Times New Roman" w:hAnsi="Times New Roman"/>
          <w:i/>
          <w:sz w:val="20"/>
        </w:rPr>
        <w:lastRenderedPageBreak/>
        <w:t xml:space="preserve">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46,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8B193B">
        <w:rPr>
          <w:rFonts w:ascii="Times New Roman" w:hAnsi="Times New Roman"/>
          <w:b/>
          <w:sz w:val="20"/>
        </w:rPr>
        <w:t xml:space="preserve"> </w:t>
      </w:r>
      <w:r w:rsidRPr="008B193B">
        <w:rPr>
          <w:rFonts w:ascii="Times New Roman" w:hAnsi="Times New Roman"/>
          <w:b/>
          <w:i/>
          <w:sz w:val="20"/>
        </w:rPr>
        <w:t xml:space="preserve">чл. 46,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 съгласно Договор за управление</w:t>
      </w:r>
      <w:r w:rsidRPr="008B193B">
        <w:rPr>
          <w:rFonts w:ascii="Times New Roman" w:hAnsi="Times New Roman"/>
          <w:sz w:val="20"/>
        </w:rPr>
        <w:t xml:space="preserve"> </w:t>
      </w:r>
      <w:r w:rsidRPr="008B193B">
        <w:rPr>
          <w:rFonts w:ascii="Times New Roman" w:hAnsi="Times New Roman"/>
          <w:b/>
          <w:bCs/>
          <w:sz w:val="20"/>
        </w:rPr>
        <w:t>от 21.07.2003 г.</w:t>
      </w:r>
      <w:r w:rsidRPr="008B193B">
        <w:rPr>
          <w:rFonts w:ascii="Times New Roman" w:hAnsi="Times New Roman"/>
          <w:i/>
          <w:iCs/>
          <w:sz w:val="20"/>
        </w:rPr>
        <w:t xml:space="preserve"> – </w:t>
      </w:r>
      <w:r w:rsidRPr="008B193B">
        <w:rPr>
          <w:rFonts w:ascii="Times New Roman" w:hAnsi="Times New Roman"/>
          <w:b/>
          <w:bCs/>
          <w:i/>
          <w:iCs/>
          <w:sz w:val="20"/>
        </w:rPr>
        <w:t xml:space="preserve">чл.4.10 – </w:t>
      </w:r>
      <w:r w:rsidRPr="008B193B">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8B193B">
        <w:rPr>
          <w:rFonts w:ascii="Times New Roman" w:hAnsi="Times New Roman"/>
          <w:b/>
          <w:bCs/>
          <w:i/>
          <w:iCs/>
          <w:sz w:val="20"/>
        </w:rPr>
        <w:t xml:space="preserve"> 4.10.2. </w:t>
      </w:r>
      <w:r w:rsidRPr="008B193B">
        <w:rPr>
          <w:rFonts w:ascii="Times New Roman" w:hAnsi="Times New Roman"/>
          <w:i/>
          <w:iCs/>
          <w:sz w:val="20"/>
        </w:rPr>
        <w:t>Упражнява цялостен оперативен контрол върху текущата дейност на Банката;</w:t>
      </w:r>
      <w:r w:rsidRPr="008B193B">
        <w:rPr>
          <w:rFonts w:ascii="Times New Roman" w:hAnsi="Times New Roman"/>
          <w:b/>
          <w:bCs/>
          <w:i/>
          <w:iCs/>
          <w:sz w:val="20"/>
        </w:rPr>
        <w:t xml:space="preserve"> 4.10.3. </w:t>
      </w:r>
      <w:r w:rsidRPr="008B193B">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8B193B">
        <w:rPr>
          <w:rFonts w:ascii="Times New Roman" w:hAnsi="Times New Roman"/>
          <w:b/>
          <w:bCs/>
          <w:i/>
          <w:iCs/>
          <w:sz w:val="20"/>
        </w:rPr>
        <w:t xml:space="preserve"> 4.10.4. </w:t>
      </w:r>
      <w:r w:rsidRPr="008B193B">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15 000 000.00 евро</w:t>
      </w:r>
      <w:r w:rsidRPr="008B193B">
        <w:rPr>
          <w:rFonts w:ascii="Times New Roman" w:hAnsi="Times New Roman"/>
          <w:sz w:val="20"/>
          <w:lang w:val="ru-RU"/>
        </w:rPr>
        <w:t xml:space="preserve"> </w:t>
      </w:r>
      <w:r w:rsidRPr="008B193B">
        <w:rPr>
          <w:rFonts w:ascii="Times New Roman" w:hAnsi="Times New Roman"/>
          <w:b/>
          <w:i/>
          <w:sz w:val="20"/>
        </w:rPr>
        <w:t>/</w:t>
      </w:r>
      <w:r w:rsidRPr="008B193B">
        <w:rPr>
          <w:rFonts w:ascii="Times New Roman" w:hAnsi="Times New Roman"/>
          <w:i/>
          <w:sz w:val="20"/>
        </w:rPr>
        <w:t>петнадесет милиона евро/</w:t>
      </w:r>
      <w:r w:rsidRPr="008B193B">
        <w:rPr>
          <w:rFonts w:ascii="Times New Roman" w:hAnsi="Times New Roman"/>
          <w:sz w:val="20"/>
          <w:lang w:val="ru-RU"/>
        </w:rPr>
        <w:t xml:space="preserve">, с левова равностойност по официалния курс за деня на БНБ - 29 337 450.00 </w:t>
      </w:r>
      <w:r w:rsidRPr="008B193B">
        <w:rPr>
          <w:rFonts w:ascii="Times New Roman" w:hAnsi="Times New Roman"/>
          <w:sz w:val="20"/>
        </w:rPr>
        <w:t>лева /</w:t>
      </w:r>
      <w:r w:rsidRPr="008B193B">
        <w:rPr>
          <w:rFonts w:ascii="Times New Roman" w:hAnsi="Times New Roman"/>
          <w:i/>
          <w:sz w:val="20"/>
        </w:rPr>
        <w:t>двадесет и девет милиона триста тридесет и седем хиляди четиристотин и петдесет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1C288F" w:rsidRPr="008B193B" w:rsidRDefault="001C288F" w:rsidP="001C288F">
      <w:pPr>
        <w:ind w:right="-2"/>
        <w:jc w:val="both"/>
        <w:rPr>
          <w:rFonts w:ascii="Times New Roman" w:hAnsi="Times New Roman"/>
          <w:sz w:val="20"/>
        </w:rPr>
      </w:pPr>
    </w:p>
    <w:p w:rsidR="001C288F" w:rsidRPr="008B193B" w:rsidRDefault="001C288F" w:rsidP="00C14921">
      <w:pPr>
        <w:ind w:right="-2" w:firstLine="708"/>
        <w:jc w:val="both"/>
        <w:rPr>
          <w:rFonts w:ascii="Times New Roman" w:hAnsi="Times New Roman"/>
          <w:b/>
          <w:bCs/>
          <w:sz w:val="20"/>
          <w:lang w:val="bg-BG"/>
        </w:rPr>
      </w:pPr>
      <w:r w:rsidRPr="008B193B">
        <w:rPr>
          <w:rFonts w:ascii="Times New Roman" w:hAnsi="Times New Roman"/>
          <w:sz w:val="24"/>
          <w:szCs w:val="24"/>
        </w:rPr>
        <w:t xml:space="preserve">- </w:t>
      </w:r>
      <w:r w:rsidRPr="008B193B">
        <w:rPr>
          <w:rFonts w:ascii="Times New Roman" w:hAnsi="Times New Roman"/>
          <w:b/>
          <w:sz w:val="24"/>
          <w:szCs w:val="24"/>
        </w:rPr>
        <w:t xml:space="preserve">ГЕОРГИ </w:t>
      </w:r>
      <w:r w:rsidR="009D014A">
        <w:rPr>
          <w:rFonts w:ascii="Times New Roman" w:hAnsi="Times New Roman"/>
          <w:b/>
          <w:sz w:val="24"/>
          <w:szCs w:val="24"/>
        </w:rPr>
        <w:t>******</w:t>
      </w:r>
      <w:r w:rsidRPr="008B193B">
        <w:rPr>
          <w:rFonts w:ascii="Times New Roman" w:hAnsi="Times New Roman"/>
          <w:b/>
          <w:sz w:val="24"/>
          <w:szCs w:val="24"/>
        </w:rPr>
        <w:t xml:space="preserve"> ЗЯПКОВ</w:t>
      </w:r>
      <w:r w:rsidRPr="008B193B">
        <w:rPr>
          <w:rFonts w:ascii="Times New Roman" w:hAnsi="Times New Roman"/>
          <w:sz w:val="24"/>
          <w:szCs w:val="24"/>
        </w:rPr>
        <w:t xml:space="preserve"> – </w:t>
      </w:r>
      <w:r w:rsidRPr="008B193B">
        <w:rPr>
          <w:rFonts w:ascii="Times New Roman" w:hAnsi="Times New Roman"/>
          <w:b/>
          <w:bCs/>
          <w:sz w:val="20"/>
        </w:rPr>
        <w:t>на 04.05.2011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лице </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b/>
          <w:bCs/>
          <w:sz w:val="20"/>
        </w:rPr>
        <w:t>/</w:t>
      </w:r>
      <w:r w:rsidRPr="008B193B">
        <w:rPr>
          <w:rFonts w:ascii="Times New Roman" w:hAnsi="Times New Roman"/>
          <w:sz w:val="20"/>
        </w:rPr>
        <w:t xml:space="preserve">, с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lastRenderedPageBreak/>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01.10.2010 година, 28.03.2011 година и от 01.03.2011 година</w:t>
      </w:r>
      <w:r w:rsidRPr="008B193B">
        <w:rPr>
          <w:rFonts w:ascii="Times New Roman" w:hAnsi="Times New Roman"/>
          <w:sz w:val="20"/>
        </w:rPr>
        <w:t>)</w:t>
      </w:r>
      <w:r w:rsidRPr="008B193B">
        <w:rPr>
          <w:rFonts w:ascii="Times New Roman" w:hAnsi="Times New Roman"/>
          <w:i/>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04.05.2011 г. сумата от 15 000 000.00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- 29 337 450.00 </w:t>
      </w:r>
      <w:r w:rsidRPr="008B193B">
        <w:rPr>
          <w:rFonts w:ascii="Times New Roman" w:hAnsi="Times New Roman"/>
          <w:i/>
          <w:iCs/>
          <w:sz w:val="20"/>
        </w:rPr>
        <w:t xml:space="preserve">лева, посочена в искане за усвояване на парични средства с вх.№ 412/04.05.2011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04.05.2011 г., изпълнение на искане с вх. № 412/04.05.2011 г. за усвояване на парични средства в размер на </w:t>
      </w:r>
      <w:r w:rsidRPr="008B193B">
        <w:rPr>
          <w:rFonts w:ascii="Times New Roman" w:hAnsi="Times New Roman"/>
          <w:i/>
          <w:sz w:val="20"/>
        </w:rPr>
        <w:t xml:space="preserve">- </w:t>
      </w:r>
      <w:r w:rsidRPr="008B193B">
        <w:rPr>
          <w:rFonts w:ascii="Times New Roman" w:hAnsi="Times New Roman"/>
          <w:i/>
          <w:iCs/>
          <w:sz w:val="20"/>
        </w:rPr>
        <w:t xml:space="preserve">15 000 000.00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- 29 337 450.00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72</w:t>
      </w:r>
      <w:r w:rsidR="009D014A">
        <w:rPr>
          <w:rFonts w:ascii="Times New Roman" w:hAnsi="Times New Roman"/>
          <w:i/>
          <w:iCs/>
          <w:sz w:val="20"/>
        </w:rPr>
        <w:t>************</w:t>
      </w:r>
      <w:r w:rsidRPr="008B193B">
        <w:rPr>
          <w:rFonts w:ascii="Times New Roman" w:hAnsi="Times New Roman"/>
          <w:i/>
          <w:iCs/>
          <w:sz w:val="20"/>
        </w:rPr>
        <w:t>14349825 01 с титуляр „Риъл Естейт Проджектс” АД, с посочено в искането основание – Договор за банков кредит от 04.05.2011 г. между „Риъл Естейт Проджектс” АД и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w:t>
      </w:r>
      <w:r w:rsidRPr="008B193B">
        <w:rPr>
          <w:rFonts w:ascii="Times New Roman" w:hAnsi="Times New Roman"/>
          <w:b/>
          <w:bCs/>
          <w:sz w:val="20"/>
        </w:rPr>
        <w:t xml:space="preserve"> 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bCs/>
          <w:sz w:val="20"/>
        </w:rPr>
        <w:t>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8B193B">
        <w:rPr>
          <w:rFonts w:ascii="Times New Roman" w:hAnsi="Times New Roman"/>
          <w:sz w:val="20"/>
        </w:rPr>
        <w:t xml:space="preserve">, </w:t>
      </w:r>
      <w:r w:rsidRPr="008B193B">
        <w:rPr>
          <w:rFonts w:ascii="Times New Roman" w:hAnsi="Times New Roman"/>
          <w:b/>
          <w:i/>
          <w:iCs/>
          <w:sz w:val="20"/>
        </w:rPr>
        <w:t>а именно:</w:t>
      </w:r>
      <w:r w:rsidRPr="008B193B">
        <w:rPr>
          <w:rFonts w:ascii="Times New Roman" w:hAnsi="Times New Roman"/>
          <w:i/>
          <w:iCs/>
          <w:sz w:val="20"/>
        </w:rPr>
        <w:t xml:space="preserve"> </w:t>
      </w:r>
      <w:r w:rsidRPr="008B193B">
        <w:rPr>
          <w:rFonts w:ascii="Times New Roman" w:hAnsi="Times New Roman"/>
          <w:b/>
          <w:i/>
          <w:sz w:val="20"/>
        </w:rPr>
        <w:t xml:space="preserve">чл. 33, ал. 1 </w:t>
      </w:r>
      <w:r w:rsidRPr="008B193B">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8B193B">
        <w:rPr>
          <w:rFonts w:ascii="Times New Roman" w:hAnsi="Times New Roman"/>
          <w:b/>
          <w:i/>
          <w:sz w:val="20"/>
          <w:lang w:val="ru-RU"/>
        </w:rPr>
        <w:t>т.2</w:t>
      </w:r>
      <w:r w:rsidRPr="008B193B">
        <w:rPr>
          <w:rFonts w:ascii="Times New Roman" w:hAnsi="Times New Roman"/>
          <w:i/>
          <w:sz w:val="20"/>
          <w:lang w:val="ru-RU"/>
        </w:rPr>
        <w:t xml:space="preserve"> – </w:t>
      </w:r>
      <w:r w:rsidRPr="008B193B">
        <w:rPr>
          <w:rFonts w:ascii="Times New Roman" w:hAnsi="Times New Roman"/>
          <w:i/>
          <w:sz w:val="20"/>
        </w:rPr>
        <w:t>„</w:t>
      </w:r>
      <w:r w:rsidRPr="008B193B">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8B193B">
        <w:rPr>
          <w:rFonts w:ascii="Times New Roman" w:hAnsi="Times New Roman"/>
          <w:i/>
          <w:sz w:val="20"/>
        </w:rPr>
        <w:t xml:space="preserve">№ 3).”, </w:t>
      </w:r>
      <w:r w:rsidRPr="008B193B">
        <w:rPr>
          <w:rFonts w:ascii="Times New Roman" w:hAnsi="Times New Roman"/>
          <w:b/>
          <w:i/>
          <w:sz w:val="20"/>
        </w:rPr>
        <w:t>т. 3</w:t>
      </w:r>
      <w:r w:rsidRPr="008B193B">
        <w:rPr>
          <w:rFonts w:ascii="Times New Roman" w:hAnsi="Times New Roman"/>
          <w:i/>
          <w:sz w:val="20"/>
        </w:rPr>
        <w:t xml:space="preserve"> – „Декларация за свързаност по смисъла на Закона за кредитните институции (Приложение № 4)”, </w:t>
      </w:r>
      <w:r w:rsidRPr="008B193B">
        <w:rPr>
          <w:rFonts w:ascii="Times New Roman" w:hAnsi="Times New Roman"/>
          <w:b/>
          <w:i/>
          <w:sz w:val="20"/>
        </w:rPr>
        <w:t>т. 4</w:t>
      </w:r>
      <w:r w:rsidRPr="008B193B">
        <w:rPr>
          <w:rFonts w:ascii="Times New Roman" w:hAnsi="Times New Roman"/>
          <w:i/>
          <w:sz w:val="20"/>
        </w:rPr>
        <w:t xml:space="preserve"> – „Декларация за открити банкови сметки, задължения и тежести (Приложение № 5)”, </w:t>
      </w:r>
      <w:r w:rsidRPr="008B193B">
        <w:rPr>
          <w:rFonts w:ascii="Times New Roman" w:hAnsi="Times New Roman"/>
          <w:b/>
          <w:i/>
          <w:sz w:val="20"/>
        </w:rPr>
        <w:t xml:space="preserve">чл.33, ал.2 </w:t>
      </w:r>
      <w:r w:rsidRPr="008B193B">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8B193B">
        <w:rPr>
          <w:rFonts w:ascii="Times New Roman" w:hAnsi="Times New Roman"/>
          <w:b/>
          <w:i/>
          <w:sz w:val="20"/>
        </w:rPr>
        <w:t>чл.34</w:t>
      </w:r>
      <w:r w:rsidRPr="008B193B">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8B193B">
        <w:rPr>
          <w:rFonts w:ascii="Times New Roman" w:hAnsi="Times New Roman"/>
          <w:b/>
          <w:i/>
          <w:sz w:val="20"/>
        </w:rPr>
        <w:t>чл.35,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чл.35,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 xml:space="preserve">чл. 37, ал.1 </w:t>
      </w:r>
      <w:r w:rsidRPr="008B193B">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37, ал. 2 -</w:t>
      </w:r>
      <w:r w:rsidRPr="008B193B">
        <w:rPr>
          <w:rFonts w:ascii="Times New Roman" w:hAnsi="Times New Roman"/>
          <w:i/>
          <w:sz w:val="20"/>
        </w:rPr>
        <w:t xml:space="preserve"> „За резултатите от анализа по ал.1, кредитния специалист изготвя писмено становище.”, </w:t>
      </w:r>
      <w:r w:rsidRPr="008B193B">
        <w:rPr>
          <w:rFonts w:ascii="Times New Roman" w:hAnsi="Times New Roman"/>
          <w:b/>
          <w:i/>
          <w:sz w:val="20"/>
        </w:rPr>
        <w:t xml:space="preserve">чл. 39 – </w:t>
      </w:r>
      <w:r w:rsidRPr="008B193B">
        <w:rPr>
          <w:rFonts w:ascii="Times New Roman" w:hAnsi="Times New Roman"/>
          <w:b/>
          <w:i/>
          <w:sz w:val="20"/>
        </w:rPr>
        <w:lastRenderedPageBreak/>
        <w:t>„</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8B193B">
        <w:rPr>
          <w:rFonts w:ascii="Times New Roman" w:hAnsi="Times New Roman"/>
          <w:b/>
          <w:i/>
          <w:sz w:val="20"/>
        </w:rPr>
        <w:t xml:space="preserve"> чл.40, ал.1</w:t>
      </w:r>
      <w:r w:rsidRPr="008B193B">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8B193B">
        <w:rPr>
          <w:rFonts w:ascii="Times New Roman" w:hAnsi="Times New Roman"/>
          <w:b/>
          <w:i/>
          <w:sz w:val="20"/>
        </w:rPr>
        <w:t xml:space="preserve">чл. 44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46, ал. 1 – „</w:t>
      </w:r>
      <w:r w:rsidRPr="008B193B">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8B193B">
        <w:rPr>
          <w:rFonts w:ascii="Times New Roman" w:hAnsi="Times New Roman"/>
          <w:b/>
          <w:bCs/>
          <w:i/>
          <w:iCs/>
          <w:sz w:val="20"/>
        </w:rPr>
        <w:t xml:space="preserve">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 xml:space="preserve">26.10.2009 </w:t>
      </w:r>
      <w:r w:rsidRPr="008B193B">
        <w:rPr>
          <w:rFonts w:ascii="Times New Roman" w:hAnsi="Times New Roman"/>
          <w:i/>
          <w:iCs/>
          <w:sz w:val="20"/>
        </w:rPr>
        <w:t>г./:</w:t>
      </w:r>
      <w:r w:rsidRPr="008B193B">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15 000 000.00 евро</w:t>
      </w:r>
      <w:r w:rsidRPr="008B193B">
        <w:rPr>
          <w:rFonts w:ascii="Times New Roman" w:hAnsi="Times New Roman"/>
          <w:sz w:val="20"/>
          <w:lang w:val="ru-RU"/>
        </w:rPr>
        <w:t xml:space="preserve"> </w:t>
      </w:r>
      <w:r w:rsidRPr="008B193B">
        <w:rPr>
          <w:rFonts w:ascii="Times New Roman" w:hAnsi="Times New Roman"/>
          <w:b/>
          <w:i/>
          <w:sz w:val="20"/>
        </w:rPr>
        <w:t>/</w:t>
      </w:r>
      <w:r w:rsidRPr="008B193B">
        <w:rPr>
          <w:rFonts w:ascii="Times New Roman" w:hAnsi="Times New Roman"/>
          <w:i/>
          <w:sz w:val="20"/>
        </w:rPr>
        <w:t>петнадесет милиона евро/</w:t>
      </w:r>
      <w:r w:rsidRPr="008B193B">
        <w:rPr>
          <w:rFonts w:ascii="Times New Roman" w:hAnsi="Times New Roman"/>
          <w:sz w:val="20"/>
          <w:lang w:val="ru-RU"/>
        </w:rPr>
        <w:t xml:space="preserve">, с левова равностойност по официалния курс за деня на БНБ - 29 337 450.00 </w:t>
      </w:r>
      <w:r w:rsidRPr="008B193B">
        <w:rPr>
          <w:rFonts w:ascii="Times New Roman" w:hAnsi="Times New Roman"/>
          <w:sz w:val="20"/>
        </w:rPr>
        <w:t>лева /</w:t>
      </w:r>
      <w:r w:rsidRPr="008B193B">
        <w:rPr>
          <w:rFonts w:ascii="Times New Roman" w:hAnsi="Times New Roman"/>
          <w:i/>
          <w:sz w:val="20"/>
        </w:rPr>
        <w:t>двадесет и девет милиона триста тридесет и седем хиляди четиристотин и петдесет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b/>
          <w:bCs/>
          <w:sz w:val="20"/>
        </w:rPr>
        <w:t xml:space="preserve">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C14921" w:rsidRPr="008B193B">
        <w:rPr>
          <w:rFonts w:ascii="Times New Roman" w:hAnsi="Times New Roman"/>
          <w:b/>
          <w:bCs/>
          <w:sz w:val="20"/>
        </w:rPr>
        <w:t>/.</w:t>
      </w:r>
    </w:p>
    <w:p w:rsidR="001C288F" w:rsidRPr="008B193B" w:rsidRDefault="001C288F" w:rsidP="001C288F">
      <w:pPr>
        <w:ind w:right="-2"/>
        <w:jc w:val="both"/>
        <w:rPr>
          <w:rFonts w:ascii="Times New Roman" w:hAnsi="Times New Roman"/>
          <w:b/>
          <w:bCs/>
          <w:i/>
          <w:iCs/>
          <w:szCs w:val="28"/>
        </w:rPr>
      </w:pPr>
      <w:r w:rsidRPr="008B193B">
        <w:rPr>
          <w:rFonts w:ascii="Times New Roman" w:hAnsi="Times New Roman"/>
          <w:b/>
          <w:bCs/>
          <w:i/>
          <w:iCs/>
          <w:szCs w:val="28"/>
        </w:rPr>
        <w:t>Престъпление по чл. 203, ал.1, вр. чл. 201, вр. чл. 20, ал. 4, вр. ал. 1 от НК.</w:t>
      </w:r>
    </w:p>
    <w:p w:rsidR="00AA6196" w:rsidRPr="008B193B" w:rsidRDefault="00AA6196" w:rsidP="001C288F">
      <w:pPr>
        <w:ind w:right="-2"/>
        <w:jc w:val="both"/>
        <w:rPr>
          <w:rFonts w:ascii="Times New Roman" w:hAnsi="Times New Roman"/>
          <w:b/>
          <w:bCs/>
          <w:i/>
          <w:iCs/>
          <w:sz w:val="20"/>
        </w:rPr>
      </w:pPr>
    </w:p>
    <w:p w:rsidR="00BF4CDE" w:rsidRPr="008B193B" w:rsidRDefault="00AA6196" w:rsidP="00C14921">
      <w:pPr>
        <w:ind w:right="-2"/>
        <w:jc w:val="both"/>
        <w:rPr>
          <w:rFonts w:ascii="Times New Roman" w:hAnsi="Times New Roman"/>
          <w:b/>
          <w:bCs/>
          <w:szCs w:val="28"/>
        </w:rPr>
      </w:pPr>
      <w:r w:rsidRPr="008B193B">
        <w:rPr>
          <w:rFonts w:ascii="Times New Roman" w:hAnsi="Times New Roman"/>
          <w:b/>
          <w:bCs/>
          <w:szCs w:val="28"/>
          <w:u w:val="single"/>
        </w:rPr>
        <w:t>78К</w:t>
      </w:r>
    </w:p>
    <w:p w:rsidR="00AA6196" w:rsidRPr="008B193B" w:rsidRDefault="00BF4CDE" w:rsidP="00AA6196">
      <w:pPr>
        <w:ind w:right="-2" w:firstLine="708"/>
        <w:jc w:val="both"/>
        <w:rPr>
          <w:rFonts w:ascii="Times New Roman" w:hAnsi="Times New Roman"/>
          <w:b/>
          <w:bCs/>
          <w:sz w:val="20"/>
        </w:rPr>
      </w:pPr>
      <w:r w:rsidRPr="008B193B">
        <w:rPr>
          <w:rFonts w:ascii="Times New Roman" w:hAnsi="Times New Roman"/>
          <w:b/>
          <w:bCs/>
          <w:szCs w:val="28"/>
        </w:rPr>
        <w:t>CVII</w:t>
      </w:r>
      <w:r w:rsidR="00AA6196" w:rsidRPr="008B193B">
        <w:rPr>
          <w:rFonts w:ascii="Times New Roman" w:hAnsi="Times New Roman"/>
          <w:b/>
          <w:bCs/>
          <w:szCs w:val="28"/>
        </w:rPr>
        <w:t>. На неустановени дати в периода от 01.01.2009 г. до 03.10.2012 г., в гр.София, Централно управление /ЦУ/ на Корпоративна търговска банка /КТБ/ АД, ул. „Граф Игнатиев“ №10</w:t>
      </w:r>
      <w:r w:rsidR="00AA6196" w:rsidRPr="008B193B">
        <w:rPr>
          <w:rFonts w:ascii="Times New Roman" w:hAnsi="Times New Roman"/>
          <w:szCs w:val="28"/>
        </w:rPr>
        <w:t xml:space="preserve">, </w:t>
      </w:r>
      <w:r w:rsidR="00AA6196" w:rsidRPr="008B193B">
        <w:rPr>
          <w:rFonts w:ascii="Times New Roman" w:hAnsi="Times New Roman"/>
          <w:b/>
          <w:bCs/>
          <w:szCs w:val="28"/>
        </w:rPr>
        <w:t>в качеството си на длъжностно лице /</w:t>
      </w:r>
      <w:r w:rsidR="00AA6196" w:rsidRPr="008B193B">
        <w:rPr>
          <w:rFonts w:ascii="Times New Roman" w:hAnsi="Times New Roman"/>
          <w:i/>
          <w:iCs/>
          <w:sz w:val="24"/>
          <w:szCs w:val="24"/>
        </w:rPr>
        <w:t>по смисъла на чл. 93, т. 1, б. „б” НК</w:t>
      </w:r>
      <w:r w:rsidR="00AA6196" w:rsidRPr="008B193B">
        <w:rPr>
          <w:rFonts w:ascii="Times New Roman" w:hAnsi="Times New Roman"/>
          <w:b/>
          <w:bCs/>
          <w:szCs w:val="28"/>
        </w:rPr>
        <w:t>/ -</w:t>
      </w:r>
      <w:r w:rsidR="00AA6196" w:rsidRPr="008B193B">
        <w:rPr>
          <w:rFonts w:ascii="Times New Roman" w:hAnsi="Times New Roman"/>
          <w:i/>
          <w:iCs/>
          <w:sz w:val="24"/>
          <w:szCs w:val="24"/>
        </w:rPr>
        <w:t xml:space="preserve"> </w:t>
      </w:r>
      <w:r w:rsidR="00C14921" w:rsidRPr="008B193B">
        <w:rPr>
          <w:rFonts w:ascii="Times New Roman" w:hAnsi="Times New Roman"/>
          <w:iCs/>
          <w:szCs w:val="28"/>
        </w:rPr>
        <w:t xml:space="preserve">Ръководител на „Специализирана служба за вътрешен контрол“ на КТБ АД – </w:t>
      </w:r>
      <w:r w:rsidR="00C14921" w:rsidRPr="008B193B">
        <w:rPr>
          <w:rFonts w:ascii="Times New Roman" w:hAnsi="Times New Roman"/>
          <w:iCs/>
          <w:sz w:val="24"/>
          <w:szCs w:val="24"/>
        </w:rPr>
        <w:t xml:space="preserve">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w:t>
      </w:r>
      <w:r w:rsidR="00C14921" w:rsidRPr="008B193B">
        <w:rPr>
          <w:rFonts w:ascii="Times New Roman" w:hAnsi="Times New Roman"/>
          <w:iCs/>
          <w:sz w:val="24"/>
          <w:szCs w:val="24"/>
        </w:rPr>
        <w:lastRenderedPageBreak/>
        <w:t>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AA6196" w:rsidRPr="008B193B">
        <w:rPr>
          <w:rFonts w:ascii="Times New Roman" w:hAnsi="Times New Roman"/>
          <w:b/>
          <w:bCs/>
          <w:szCs w:val="28"/>
        </w:rPr>
        <w:t xml:space="preserve">, в съучастие като помагач с Александър </w:t>
      </w:r>
      <w:r w:rsidR="009D014A">
        <w:rPr>
          <w:rFonts w:ascii="Times New Roman" w:hAnsi="Times New Roman"/>
          <w:b/>
          <w:bCs/>
          <w:szCs w:val="28"/>
        </w:rPr>
        <w:t>******</w:t>
      </w:r>
      <w:r w:rsidR="00AA6196" w:rsidRPr="008B193B">
        <w:rPr>
          <w:rFonts w:ascii="Times New Roman" w:hAnsi="Times New Roman"/>
          <w:b/>
          <w:bCs/>
          <w:szCs w:val="28"/>
        </w:rPr>
        <w:t xml:space="preserve"> Панталеев</w:t>
      </w:r>
      <w:r w:rsidR="00AA6196" w:rsidRPr="008B193B">
        <w:rPr>
          <w:rFonts w:ascii="Times New Roman" w:hAnsi="Times New Roman"/>
          <w:szCs w:val="28"/>
        </w:rPr>
        <w:t xml:space="preserve"> – </w:t>
      </w:r>
      <w:r w:rsidR="00AA6196" w:rsidRPr="008B193B">
        <w:rPr>
          <w:rFonts w:ascii="Times New Roman" w:hAnsi="Times New Roman"/>
          <w:b/>
          <w:bCs/>
          <w:szCs w:val="28"/>
        </w:rPr>
        <w:t xml:space="preserve">извършител </w:t>
      </w:r>
      <w:r w:rsidR="00AA6196" w:rsidRPr="008B193B">
        <w:rPr>
          <w:rFonts w:ascii="Times New Roman" w:hAnsi="Times New Roman"/>
          <w:szCs w:val="28"/>
        </w:rPr>
        <w:t>/</w:t>
      </w:r>
      <w:r w:rsidR="00AA6196" w:rsidRPr="008B193B">
        <w:rPr>
          <w:rFonts w:ascii="Times New Roman" w:hAnsi="Times New Roman"/>
          <w:i/>
          <w:iCs/>
          <w:sz w:val="24"/>
          <w:szCs w:val="24"/>
        </w:rPr>
        <w:t>длъжностно лице</w:t>
      </w:r>
      <w:r w:rsidR="00AA6196" w:rsidRPr="008B193B">
        <w:rPr>
          <w:rFonts w:ascii="Times New Roman" w:hAnsi="Times New Roman"/>
          <w:sz w:val="24"/>
          <w:szCs w:val="24"/>
        </w:rPr>
        <w:t xml:space="preserve"> </w:t>
      </w:r>
      <w:r w:rsidR="00AA6196" w:rsidRPr="008B193B">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C14921" w:rsidRPr="008B193B">
        <w:rPr>
          <w:rFonts w:ascii="Times New Roman" w:hAnsi="Times New Roman"/>
          <w:i/>
          <w:iCs/>
          <w:sz w:val="24"/>
          <w:szCs w:val="24"/>
          <w:lang w:val="bg-BG"/>
        </w:rPr>
        <w:t xml:space="preserve"> </w:t>
      </w:r>
      <w:r w:rsidR="00AA6196"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AA6196" w:rsidRPr="008B193B">
        <w:rPr>
          <w:rFonts w:ascii="Times New Roman" w:hAnsi="Times New Roman"/>
          <w:sz w:val="24"/>
          <w:szCs w:val="24"/>
        </w:rPr>
        <w:t xml:space="preserve"> </w:t>
      </w:r>
      <w:r w:rsidR="00AA6196"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AA6196" w:rsidRPr="008B193B">
        <w:rPr>
          <w:rFonts w:ascii="Times New Roman" w:hAnsi="Times New Roman"/>
          <w:sz w:val="24"/>
          <w:szCs w:val="24"/>
        </w:rPr>
        <w:t>.</w:t>
      </w:r>
      <w:r w:rsidR="00AA6196" w:rsidRPr="008B193B">
        <w:rPr>
          <w:rFonts w:ascii="Times New Roman" w:hAnsi="Times New Roman"/>
          <w:i/>
          <w:iCs/>
        </w:rPr>
        <w:t>/</w:t>
      </w:r>
      <w:r w:rsidR="00AA6196" w:rsidRPr="008B193B">
        <w:rPr>
          <w:rFonts w:ascii="Times New Roman" w:hAnsi="Times New Roman"/>
        </w:rPr>
        <w:t>,</w:t>
      </w:r>
      <w:r w:rsidR="00AA6196" w:rsidRPr="008B193B">
        <w:rPr>
          <w:rFonts w:ascii="Times New Roman" w:hAnsi="Times New Roman"/>
          <w:i/>
          <w:iCs/>
          <w:sz w:val="24"/>
          <w:szCs w:val="24"/>
        </w:rPr>
        <w:t xml:space="preserve"> </w:t>
      </w:r>
      <w:r w:rsidR="00AA6196" w:rsidRPr="008B193B">
        <w:rPr>
          <w:rFonts w:ascii="Times New Roman" w:hAnsi="Times New Roman"/>
          <w:b/>
          <w:bCs/>
          <w:szCs w:val="28"/>
        </w:rPr>
        <w:t>с</w:t>
      </w:r>
      <w:r w:rsidR="00AA6196" w:rsidRPr="008B193B">
        <w:rPr>
          <w:rFonts w:ascii="Times New Roman" w:hAnsi="Times New Roman"/>
          <w:szCs w:val="28"/>
        </w:rPr>
        <w:t xml:space="preserve"> </w:t>
      </w:r>
      <w:r w:rsidR="00AA6196" w:rsidRPr="008B193B">
        <w:rPr>
          <w:rFonts w:ascii="Times New Roman" w:hAnsi="Times New Roman"/>
          <w:b/>
          <w:bCs/>
          <w:szCs w:val="28"/>
        </w:rPr>
        <w:t xml:space="preserve">Георги </w:t>
      </w:r>
      <w:r w:rsidR="009D014A">
        <w:rPr>
          <w:rFonts w:ascii="Times New Roman" w:hAnsi="Times New Roman"/>
          <w:b/>
          <w:bCs/>
          <w:szCs w:val="28"/>
        </w:rPr>
        <w:t>******</w:t>
      </w:r>
      <w:r w:rsidR="00AA6196" w:rsidRPr="008B193B">
        <w:rPr>
          <w:rFonts w:ascii="Times New Roman" w:hAnsi="Times New Roman"/>
          <w:b/>
          <w:bCs/>
          <w:szCs w:val="28"/>
        </w:rPr>
        <w:t xml:space="preserve"> Христов - извършител</w:t>
      </w:r>
      <w:r w:rsidR="00AA6196" w:rsidRPr="008B193B">
        <w:rPr>
          <w:rFonts w:ascii="Times New Roman" w:hAnsi="Times New Roman"/>
          <w:b/>
          <w:bCs/>
          <w:i/>
          <w:iCs/>
          <w:szCs w:val="28"/>
        </w:rPr>
        <w:t xml:space="preserve"> /</w:t>
      </w:r>
      <w:r w:rsidR="00AA6196" w:rsidRPr="008B193B">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AA6196" w:rsidRPr="008B193B">
        <w:rPr>
          <w:rFonts w:ascii="Times New Roman" w:hAnsi="Times New Roman"/>
          <w:b/>
          <w:bCs/>
          <w:i/>
          <w:iCs/>
          <w:sz w:val="24"/>
          <w:szCs w:val="24"/>
        </w:rPr>
        <w:t>.</w:t>
      </w:r>
      <w:r w:rsidR="00AA6196" w:rsidRPr="008B193B">
        <w:rPr>
          <w:rFonts w:ascii="Times New Roman" w:hAnsi="Times New Roman"/>
          <w:i/>
          <w:iCs/>
          <w:sz w:val="24"/>
          <w:szCs w:val="24"/>
        </w:rPr>
        <w:t>/</w:t>
      </w:r>
      <w:r w:rsidR="00AA6196" w:rsidRPr="008B193B">
        <w:rPr>
          <w:rFonts w:ascii="Times New Roman" w:hAnsi="Times New Roman"/>
          <w:sz w:val="24"/>
          <w:szCs w:val="24"/>
        </w:rPr>
        <w:t>,</w:t>
      </w:r>
      <w:r w:rsidR="00AA6196" w:rsidRPr="008B193B">
        <w:rPr>
          <w:rFonts w:ascii="Times New Roman" w:hAnsi="Times New Roman"/>
          <w:szCs w:val="28"/>
        </w:rPr>
        <w:t xml:space="preserve"> </w:t>
      </w:r>
      <w:r w:rsidR="00AA6196" w:rsidRPr="008B193B">
        <w:rPr>
          <w:rFonts w:ascii="Times New Roman" w:hAnsi="Times New Roman"/>
          <w:b/>
          <w:bCs/>
          <w:szCs w:val="28"/>
        </w:rPr>
        <w:t xml:space="preserve">с Георги </w:t>
      </w:r>
      <w:r w:rsidR="009D014A">
        <w:rPr>
          <w:rFonts w:ascii="Times New Roman" w:hAnsi="Times New Roman"/>
          <w:b/>
          <w:bCs/>
          <w:szCs w:val="28"/>
        </w:rPr>
        <w:t>******</w:t>
      </w:r>
      <w:r w:rsidR="00AA6196" w:rsidRPr="008B193B">
        <w:rPr>
          <w:rFonts w:ascii="Times New Roman" w:hAnsi="Times New Roman"/>
          <w:b/>
          <w:bCs/>
          <w:szCs w:val="28"/>
        </w:rPr>
        <w:t xml:space="preserve"> Зяпков</w:t>
      </w:r>
      <w:r w:rsidR="00AA6196" w:rsidRPr="008B193B">
        <w:rPr>
          <w:rFonts w:ascii="Times New Roman" w:hAnsi="Times New Roman"/>
          <w:szCs w:val="28"/>
        </w:rPr>
        <w:t xml:space="preserve"> – </w:t>
      </w:r>
      <w:r w:rsidR="00AA6196" w:rsidRPr="008B193B">
        <w:rPr>
          <w:rFonts w:ascii="Times New Roman" w:hAnsi="Times New Roman"/>
          <w:b/>
          <w:bCs/>
          <w:szCs w:val="28"/>
        </w:rPr>
        <w:t>извършител</w:t>
      </w:r>
      <w:r w:rsidR="00AA6196" w:rsidRPr="008B193B">
        <w:rPr>
          <w:rFonts w:ascii="Times New Roman" w:hAnsi="Times New Roman"/>
          <w:szCs w:val="28"/>
        </w:rPr>
        <w:t xml:space="preserve"> /</w:t>
      </w:r>
      <w:r w:rsidR="00AA6196" w:rsidRPr="008B193B">
        <w:rPr>
          <w:rFonts w:ascii="Times New Roman" w:hAnsi="Times New Roman"/>
          <w:i/>
          <w:sz w:val="24"/>
          <w:szCs w:val="24"/>
        </w:rPr>
        <w:t>длъжностно лице</w:t>
      </w:r>
      <w:r w:rsidR="00AA6196" w:rsidRPr="008B193B">
        <w:rPr>
          <w:rFonts w:ascii="Times New Roman" w:hAnsi="Times New Roman"/>
          <w:sz w:val="24"/>
          <w:szCs w:val="24"/>
        </w:rPr>
        <w:t xml:space="preserve"> </w:t>
      </w:r>
      <w:r w:rsidR="00AA6196"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C14921" w:rsidRPr="008B193B">
        <w:rPr>
          <w:rFonts w:ascii="Times New Roman" w:hAnsi="Times New Roman"/>
          <w:i/>
          <w:sz w:val="24"/>
          <w:szCs w:val="24"/>
          <w:lang w:val="bg-BG"/>
        </w:rPr>
        <w:t xml:space="preserve"> </w:t>
      </w:r>
      <w:r w:rsidR="00AA6196" w:rsidRPr="008B193B">
        <w:rPr>
          <w:rFonts w:ascii="Times New Roman" w:hAnsi="Times New Roman"/>
          <w:i/>
          <w:sz w:val="24"/>
          <w:szCs w:val="24"/>
        </w:rPr>
        <w:t>г., считано от 01.08.2013</w:t>
      </w:r>
      <w:r w:rsidR="00C14921" w:rsidRPr="008B193B">
        <w:rPr>
          <w:rFonts w:ascii="Times New Roman" w:hAnsi="Times New Roman"/>
          <w:i/>
          <w:sz w:val="24"/>
          <w:szCs w:val="24"/>
          <w:lang w:val="bg-BG"/>
        </w:rPr>
        <w:t xml:space="preserve"> </w:t>
      </w:r>
      <w:r w:rsidR="00AA6196"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AA6196" w:rsidRPr="008B193B">
        <w:rPr>
          <w:rFonts w:ascii="Times New Roman" w:hAnsi="Times New Roman"/>
          <w:szCs w:val="28"/>
        </w:rPr>
        <w:t xml:space="preserve">/, </w:t>
      </w:r>
      <w:r w:rsidR="00AA6196" w:rsidRPr="008B193B">
        <w:rPr>
          <w:rFonts w:ascii="Times New Roman" w:hAnsi="Times New Roman"/>
          <w:b/>
          <w:szCs w:val="28"/>
        </w:rPr>
        <w:t>с</w:t>
      </w:r>
      <w:r w:rsidR="00AA6196" w:rsidRPr="008B193B">
        <w:rPr>
          <w:rFonts w:ascii="Times New Roman" w:hAnsi="Times New Roman"/>
          <w:szCs w:val="28"/>
        </w:rPr>
        <w:t xml:space="preserve"> </w:t>
      </w:r>
      <w:r w:rsidR="00AA6196" w:rsidRPr="008B193B">
        <w:rPr>
          <w:rFonts w:ascii="Times New Roman" w:hAnsi="Times New Roman"/>
          <w:b/>
          <w:bCs/>
          <w:szCs w:val="28"/>
        </w:rPr>
        <w:t xml:space="preserve">Цветан </w:t>
      </w:r>
      <w:r w:rsidR="009D014A">
        <w:rPr>
          <w:rFonts w:ascii="Times New Roman" w:hAnsi="Times New Roman"/>
          <w:b/>
          <w:bCs/>
          <w:szCs w:val="28"/>
        </w:rPr>
        <w:t>******</w:t>
      </w:r>
      <w:r w:rsidR="00AA6196" w:rsidRPr="008B193B">
        <w:rPr>
          <w:rFonts w:ascii="Times New Roman" w:hAnsi="Times New Roman"/>
          <w:b/>
          <w:bCs/>
          <w:szCs w:val="28"/>
        </w:rPr>
        <w:t xml:space="preserve"> Василев</w:t>
      </w:r>
      <w:r w:rsidR="00AA6196" w:rsidRPr="008B193B">
        <w:rPr>
          <w:rFonts w:ascii="Times New Roman" w:hAnsi="Times New Roman"/>
          <w:szCs w:val="28"/>
        </w:rPr>
        <w:t xml:space="preserve"> – </w:t>
      </w:r>
      <w:r w:rsidR="00AA6196" w:rsidRPr="008B193B">
        <w:rPr>
          <w:rFonts w:ascii="Times New Roman" w:hAnsi="Times New Roman"/>
          <w:b/>
          <w:bCs/>
          <w:szCs w:val="28"/>
        </w:rPr>
        <w:t>подбудител и помагач</w:t>
      </w:r>
      <w:r w:rsidR="00AA6196" w:rsidRPr="008B193B">
        <w:rPr>
          <w:rFonts w:ascii="Times New Roman" w:hAnsi="Times New Roman"/>
          <w:szCs w:val="28"/>
        </w:rPr>
        <w:t xml:space="preserve"> /</w:t>
      </w:r>
      <w:r w:rsidR="00AA6196"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AA6196" w:rsidRPr="008B193B">
        <w:rPr>
          <w:rFonts w:ascii="Times New Roman" w:hAnsi="Times New Roman"/>
          <w:szCs w:val="28"/>
        </w:rPr>
        <w:t>/,</w:t>
      </w:r>
      <w:r w:rsidR="00AA6196" w:rsidRPr="008B193B">
        <w:rPr>
          <w:rFonts w:ascii="Times New Roman" w:hAnsi="Times New Roman"/>
          <w:b/>
          <w:bCs/>
          <w:szCs w:val="28"/>
        </w:rPr>
        <w:t xml:space="preserve"> с</w:t>
      </w:r>
      <w:r w:rsidR="00AA6196" w:rsidRPr="008B193B">
        <w:rPr>
          <w:rFonts w:ascii="Times New Roman" w:hAnsi="Times New Roman"/>
          <w:szCs w:val="28"/>
        </w:rPr>
        <w:t xml:space="preserve"> </w:t>
      </w:r>
      <w:r w:rsidR="00AA6196" w:rsidRPr="008B193B">
        <w:rPr>
          <w:rFonts w:ascii="Times New Roman" w:hAnsi="Times New Roman"/>
          <w:b/>
          <w:bCs/>
          <w:szCs w:val="28"/>
        </w:rPr>
        <w:t xml:space="preserve">Красимир </w:t>
      </w:r>
      <w:r w:rsidR="009D014A">
        <w:rPr>
          <w:rFonts w:ascii="Times New Roman" w:hAnsi="Times New Roman"/>
          <w:b/>
          <w:bCs/>
          <w:szCs w:val="28"/>
        </w:rPr>
        <w:t>******</w:t>
      </w:r>
      <w:r w:rsidR="00AA6196" w:rsidRPr="008B193B">
        <w:rPr>
          <w:rFonts w:ascii="Times New Roman" w:hAnsi="Times New Roman"/>
          <w:b/>
          <w:bCs/>
          <w:szCs w:val="28"/>
        </w:rPr>
        <w:t xml:space="preserve"> Хаджидинев</w:t>
      </w:r>
      <w:r w:rsidR="00AA6196" w:rsidRPr="008B193B">
        <w:rPr>
          <w:rFonts w:ascii="Times New Roman" w:hAnsi="Times New Roman"/>
          <w:szCs w:val="28"/>
        </w:rPr>
        <w:t xml:space="preserve"> – </w:t>
      </w:r>
      <w:r w:rsidR="00AA6196" w:rsidRPr="008B193B">
        <w:rPr>
          <w:rFonts w:ascii="Times New Roman" w:hAnsi="Times New Roman"/>
          <w:b/>
          <w:bCs/>
          <w:szCs w:val="28"/>
        </w:rPr>
        <w:t xml:space="preserve">помагач </w:t>
      </w:r>
      <w:r w:rsidR="00AA6196" w:rsidRPr="008B193B">
        <w:rPr>
          <w:rFonts w:ascii="Times New Roman" w:hAnsi="Times New Roman"/>
          <w:szCs w:val="28"/>
        </w:rPr>
        <w:t>(</w:t>
      </w:r>
      <w:r w:rsidR="00AA6196" w:rsidRPr="008B193B">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C14921" w:rsidRPr="008B193B">
        <w:rPr>
          <w:rFonts w:ascii="Times New Roman" w:hAnsi="Times New Roman"/>
          <w:i/>
          <w:iCs/>
          <w:sz w:val="24"/>
          <w:szCs w:val="24"/>
          <w:lang w:val="bg-BG"/>
        </w:rPr>
        <w:t>,</w:t>
      </w:r>
      <w:r w:rsidR="00AA6196" w:rsidRPr="008B193B">
        <w:rPr>
          <w:rFonts w:ascii="Times New Roman" w:hAnsi="Times New Roman"/>
          <w:i/>
          <w:iCs/>
          <w:sz w:val="24"/>
          <w:szCs w:val="24"/>
        </w:rPr>
        <w:t xml:space="preserve"> съответно</w:t>
      </w:r>
      <w:r w:rsidR="00AA6196" w:rsidRPr="008B193B">
        <w:rPr>
          <w:rFonts w:ascii="Times New Roman" w:hAnsi="Times New Roman"/>
          <w:i/>
          <w:sz w:val="24"/>
          <w:szCs w:val="24"/>
        </w:rPr>
        <w:t xml:space="preserve"> с писма за ангажимент от 22.11.2011 година, 14.03.2012 година и от 02.03.2012 година</w:t>
      </w:r>
      <w:r w:rsidR="00AA6196" w:rsidRPr="008B193B">
        <w:rPr>
          <w:rFonts w:ascii="Times New Roman" w:hAnsi="Times New Roman"/>
          <w:szCs w:val="28"/>
        </w:rPr>
        <w:t xml:space="preserve">), </w:t>
      </w:r>
      <w:r w:rsidR="00AA6196"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AA6196" w:rsidRPr="008B193B">
        <w:rPr>
          <w:rFonts w:ascii="Times New Roman" w:hAnsi="Times New Roman"/>
          <w:szCs w:val="28"/>
        </w:rPr>
        <w:t>/</w:t>
      </w:r>
      <w:r w:rsidR="00AA6196" w:rsidRPr="008B193B">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w:t>
      </w:r>
      <w:r w:rsidR="00AA6196" w:rsidRPr="008B193B">
        <w:rPr>
          <w:rFonts w:ascii="Times New Roman" w:hAnsi="Times New Roman"/>
          <w:i/>
          <w:iCs/>
        </w:rPr>
        <w:t xml:space="preserve"> </w:t>
      </w:r>
      <w:r w:rsidR="00AA6196" w:rsidRPr="008B193B">
        <w:rPr>
          <w:rFonts w:ascii="Times New Roman" w:hAnsi="Times New Roman"/>
          <w:i/>
          <w:iCs/>
          <w:sz w:val="24"/>
          <w:szCs w:val="24"/>
        </w:rPr>
        <w:lastRenderedPageBreak/>
        <w:t>характеристика от 03.11.2008 г. за длъжността - ръководител на специализирана служба за вътрешен одит на КТБ АД</w:t>
      </w:r>
      <w:r w:rsidR="00AA6196" w:rsidRPr="008B193B">
        <w:rPr>
          <w:rFonts w:ascii="Times New Roman" w:hAnsi="Times New Roman"/>
          <w:sz w:val="24"/>
          <w:szCs w:val="24"/>
        </w:rPr>
        <w:t>/</w:t>
      </w:r>
      <w:r w:rsidR="00AA6196" w:rsidRPr="008B193B">
        <w:rPr>
          <w:rFonts w:ascii="Times New Roman" w:hAnsi="Times New Roman"/>
          <w:szCs w:val="28"/>
        </w:rPr>
        <w:t>,</w:t>
      </w:r>
      <w:r w:rsidR="00AA6196" w:rsidRPr="008B193B">
        <w:rPr>
          <w:rFonts w:ascii="Times New Roman" w:hAnsi="Times New Roman"/>
          <w:i/>
          <w:iCs/>
          <w:szCs w:val="28"/>
        </w:rPr>
        <w:t xml:space="preserve"> </w:t>
      </w:r>
      <w:r w:rsidR="00AA6196" w:rsidRPr="008B193B">
        <w:rPr>
          <w:rFonts w:ascii="Times New Roman" w:hAnsi="Times New Roman"/>
          <w:b/>
          <w:bCs/>
          <w:szCs w:val="28"/>
        </w:rPr>
        <w:t>умишлено улеснила /</w:t>
      </w:r>
      <w:r w:rsidR="00AA6196" w:rsidRPr="008B193B">
        <w:rPr>
          <w:rFonts w:ascii="Times New Roman" w:hAnsi="Times New Roman"/>
          <w:b/>
          <w:bCs/>
          <w:sz w:val="20"/>
        </w:rPr>
        <w:t>като:</w:t>
      </w:r>
    </w:p>
    <w:p w:rsidR="00AA6196" w:rsidRPr="008B193B" w:rsidRDefault="00AA6196" w:rsidP="00C14921">
      <w:pPr>
        <w:tabs>
          <w:tab w:val="left" w:pos="-900"/>
        </w:tabs>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AA6196" w:rsidRPr="008B193B" w:rsidRDefault="00AA6196" w:rsidP="00C14921">
      <w:pPr>
        <w:ind w:right="-2" w:firstLine="709"/>
        <w:jc w:val="both"/>
        <w:rPr>
          <w:rFonts w:ascii="Times New Roman" w:hAnsi="Times New Roman"/>
          <w:b/>
          <w:bCs/>
          <w:sz w:val="20"/>
        </w:rPr>
      </w:pPr>
      <w:r w:rsidRPr="008B193B">
        <w:rPr>
          <w:rFonts w:ascii="Times New Roman" w:hAnsi="Times New Roman"/>
          <w:sz w:val="20"/>
        </w:rPr>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8B193B">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w:t>
      </w:r>
      <w:r w:rsidRPr="008B193B">
        <w:rPr>
          <w:rFonts w:ascii="Times New Roman" w:hAnsi="Times New Roman"/>
          <w:sz w:val="20"/>
        </w:rPr>
        <w:lastRenderedPageBreak/>
        <w:t xml:space="preserve">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w:t>
      </w:r>
      <w:r w:rsidRPr="008B193B">
        <w:rPr>
          <w:rFonts w:ascii="Times New Roman" w:hAnsi="Times New Roman"/>
          <w:szCs w:val="28"/>
        </w:rPr>
        <w:t xml:space="preserve"> </w:t>
      </w:r>
      <w:r w:rsidRPr="008B193B">
        <w:rPr>
          <w:rFonts w:ascii="Times New Roman" w:hAnsi="Times New Roman"/>
          <w:b/>
          <w:bCs/>
          <w:szCs w:val="28"/>
        </w:rPr>
        <w:t xml:space="preserve">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AA6196" w:rsidRPr="008B193B" w:rsidRDefault="00AA6196" w:rsidP="00AA6196">
      <w:pPr>
        <w:tabs>
          <w:tab w:val="left" w:pos="9781"/>
        </w:tabs>
        <w:ind w:right="-2"/>
        <w:jc w:val="both"/>
        <w:rPr>
          <w:rFonts w:ascii="Times New Roman" w:hAnsi="Times New Roman"/>
          <w:b/>
          <w:bCs/>
          <w:sz w:val="20"/>
        </w:rPr>
      </w:pPr>
    </w:p>
    <w:p w:rsidR="00AA6196" w:rsidRPr="008B193B" w:rsidRDefault="00AA6196" w:rsidP="00AA6196">
      <w:pPr>
        <w:ind w:right="-2" w:firstLine="709"/>
        <w:jc w:val="both"/>
        <w:rPr>
          <w:rFonts w:ascii="Times New Roman" w:hAnsi="Times New Roman"/>
          <w:b/>
          <w:i/>
          <w:sz w:val="20"/>
        </w:rPr>
      </w:pPr>
      <w:r w:rsidRPr="008B193B">
        <w:rPr>
          <w:rFonts w:ascii="Times New Roman" w:hAnsi="Times New Roman"/>
          <w:b/>
          <w:sz w:val="24"/>
          <w:szCs w:val="24"/>
        </w:rPr>
        <w:t xml:space="preserve">- АЛЕКСАНДЪР </w:t>
      </w:r>
      <w:r w:rsidR="009D014A">
        <w:rPr>
          <w:rFonts w:ascii="Times New Roman" w:hAnsi="Times New Roman"/>
          <w:b/>
          <w:sz w:val="24"/>
          <w:szCs w:val="24"/>
        </w:rPr>
        <w:t>******</w:t>
      </w:r>
      <w:r w:rsidRPr="008B193B">
        <w:rPr>
          <w:rFonts w:ascii="Times New Roman" w:hAnsi="Times New Roman"/>
          <w:b/>
          <w:sz w:val="24"/>
          <w:szCs w:val="24"/>
        </w:rPr>
        <w:t xml:space="preserve"> ПАНТАЛЕЕВ - </w:t>
      </w:r>
      <w:r w:rsidRPr="008B193B">
        <w:rPr>
          <w:rFonts w:ascii="Times New Roman" w:hAnsi="Times New Roman"/>
          <w:b/>
          <w:bCs/>
          <w:sz w:val="20"/>
        </w:rPr>
        <w:t>на 03.10.2012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22.11.2011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w:t>
      </w:r>
      <w:r w:rsidRPr="008B193B">
        <w:rPr>
          <w:rFonts w:ascii="Times New Roman" w:hAnsi="Times New Roman"/>
          <w:i/>
          <w:sz w:val="20"/>
        </w:rPr>
        <w:lastRenderedPageBreak/>
        <w:t>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03.10.2012 г. сумата от 6 650 000.00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- 13 006 269.50 </w:t>
      </w:r>
      <w:r w:rsidRPr="008B193B">
        <w:rPr>
          <w:rFonts w:ascii="Times New Roman" w:hAnsi="Times New Roman"/>
          <w:i/>
          <w:iCs/>
          <w:sz w:val="20"/>
        </w:rPr>
        <w:t xml:space="preserve">лева, посочена в искане за усвояване на парични средства с вх.№ 916/03.10.2012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от 03.10.2012 г. между „Риъл Естейт Проджектс” АД и КТБ АД, въз основа на който Георги Зяпков е одобрил с нареждане, изпратено до касиер счетоводител Мая Александрова по електронна поща на 03.10.2012 г., изпълнение на искане с вх. № 916/03.10.2012 г. за усвояване на парични средства в размер на 6 650 000.00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- 13 006 269.50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72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1434 9825 01, с титуляр „Риъл Естейт Проджектс”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8B193B">
        <w:rPr>
          <w:rFonts w:ascii="Times New Roman" w:hAnsi="Times New Roman"/>
          <w:sz w:val="20"/>
        </w:rPr>
        <w:t xml:space="preserve"> </w:t>
      </w:r>
      <w:r w:rsidRPr="008B193B">
        <w:rPr>
          <w:rFonts w:ascii="Times New Roman" w:hAnsi="Times New Roman"/>
          <w:b/>
          <w:bCs/>
          <w:sz w:val="20"/>
        </w:rPr>
        <w:t>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w:t>
      </w:r>
      <w:r w:rsidRPr="008B193B">
        <w:rPr>
          <w:rFonts w:ascii="Times New Roman" w:hAnsi="Times New Roman"/>
          <w:b/>
          <w:i/>
          <w:sz w:val="20"/>
        </w:rPr>
        <w:t>, 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w:t>
      </w:r>
      <w:r w:rsidRPr="008B193B">
        <w:rPr>
          <w:rFonts w:ascii="Times New Roman" w:hAnsi="Times New Roman"/>
          <w:b/>
          <w:bCs/>
          <w:sz w:val="20"/>
        </w:rPr>
        <w:t>и в нарушение на задълженията си</w:t>
      </w:r>
      <w:r w:rsidRPr="008B193B">
        <w:rPr>
          <w:rFonts w:ascii="Times New Roman" w:hAnsi="Times New Roman"/>
          <w:b/>
          <w:bCs/>
          <w:iCs/>
          <w:sz w:val="20"/>
        </w:rPr>
        <w:t>, съгласно</w:t>
      </w:r>
      <w:r w:rsidRPr="008B193B">
        <w:rPr>
          <w:rFonts w:ascii="Times New Roman" w:hAnsi="Times New Roman"/>
          <w:b/>
          <w:sz w:val="20"/>
        </w:rPr>
        <w:t xml:space="preserve"> </w:t>
      </w:r>
      <w:r w:rsidRPr="008B193B">
        <w:rPr>
          <w:rFonts w:ascii="Times New Roman" w:hAnsi="Times New Roman"/>
          <w:b/>
          <w:iCs/>
          <w:sz w:val="20"/>
        </w:rPr>
        <w:t>Договор за търговско управление от 03.12.2009 г.</w:t>
      </w:r>
      <w:r w:rsidRPr="008B193B">
        <w:rPr>
          <w:rFonts w:ascii="Times New Roman" w:hAnsi="Times New Roman"/>
          <w:b/>
          <w:i/>
          <w:iCs/>
          <w:sz w:val="20"/>
        </w:rPr>
        <w:t xml:space="preserve"> </w:t>
      </w:r>
      <w:r w:rsidRPr="008B193B">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6 650 000.00</w:t>
      </w:r>
      <w:r w:rsidRPr="008B193B">
        <w:rPr>
          <w:rFonts w:ascii="Times New Roman" w:hAnsi="Times New Roman"/>
          <w:sz w:val="20"/>
          <w:lang w:val="ru-RU"/>
        </w:rPr>
        <w:t xml:space="preserve"> евро </w:t>
      </w:r>
      <w:r w:rsidRPr="008B193B">
        <w:rPr>
          <w:rFonts w:ascii="Times New Roman" w:hAnsi="Times New Roman"/>
          <w:b/>
          <w:i/>
          <w:sz w:val="20"/>
        </w:rPr>
        <w:t>/</w:t>
      </w:r>
      <w:r w:rsidRPr="008B193B">
        <w:rPr>
          <w:rFonts w:ascii="Times New Roman" w:hAnsi="Times New Roman"/>
          <w:i/>
          <w:sz w:val="20"/>
        </w:rPr>
        <w:t>шест милиона шестстотин и петдесет хиляди евро/</w:t>
      </w:r>
      <w:r w:rsidRPr="008B193B">
        <w:rPr>
          <w:rFonts w:ascii="Times New Roman" w:hAnsi="Times New Roman"/>
          <w:sz w:val="20"/>
          <w:lang w:val="ru-RU"/>
        </w:rPr>
        <w:t xml:space="preserve">, с левова равностойност по официалния курс за деня на БНБ - 13 006 269.50 </w:t>
      </w:r>
      <w:r w:rsidRPr="008B193B">
        <w:rPr>
          <w:rFonts w:ascii="Times New Roman" w:hAnsi="Times New Roman"/>
          <w:sz w:val="20"/>
        </w:rPr>
        <w:t>лева /</w:t>
      </w:r>
      <w:r w:rsidRPr="008B193B">
        <w:rPr>
          <w:rFonts w:ascii="Times New Roman" w:hAnsi="Times New Roman"/>
          <w:i/>
          <w:sz w:val="20"/>
        </w:rPr>
        <w:t>тринадесет милиона шест хиляди двеста шестдесет и девет лева и петдесет стотинки/</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AA6196" w:rsidRPr="008B193B" w:rsidRDefault="00AA6196" w:rsidP="00AA6196">
      <w:pPr>
        <w:ind w:right="-2" w:firstLine="708"/>
        <w:jc w:val="both"/>
        <w:rPr>
          <w:rFonts w:ascii="Times New Roman" w:hAnsi="Times New Roman"/>
          <w:b/>
          <w:sz w:val="20"/>
        </w:rPr>
      </w:pPr>
    </w:p>
    <w:p w:rsidR="00AA6196" w:rsidRPr="008B193B" w:rsidRDefault="00AA6196" w:rsidP="00AA6196">
      <w:pPr>
        <w:ind w:right="-2" w:firstLine="708"/>
        <w:jc w:val="both"/>
        <w:rPr>
          <w:rFonts w:ascii="Times New Roman" w:hAnsi="Times New Roman"/>
          <w:b/>
          <w:bCs/>
          <w:sz w:val="20"/>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 w:val="20"/>
        </w:rPr>
        <w:t xml:space="preserve"> на 03.10.2012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w:t>
      </w:r>
      <w:r w:rsidRPr="008B193B">
        <w:rPr>
          <w:rFonts w:ascii="Times New Roman" w:hAnsi="Times New Roman"/>
          <w:iCs/>
          <w:sz w:val="20"/>
        </w:rPr>
        <w:t xml:space="preserve">съгласно </w:t>
      </w:r>
      <w:r w:rsidRPr="008B193B">
        <w:rPr>
          <w:rFonts w:ascii="Times New Roman" w:hAnsi="Times New Roman"/>
          <w:iCs/>
          <w:sz w:val="20"/>
        </w:rPr>
        <w:lastRenderedPageBreak/>
        <w:t>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22.11.2011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03.10.2012 г. сумата от 6 650 000.00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- 13 006 269.50 </w:t>
      </w:r>
      <w:r w:rsidRPr="008B193B">
        <w:rPr>
          <w:rFonts w:ascii="Times New Roman" w:hAnsi="Times New Roman"/>
          <w:i/>
          <w:iCs/>
          <w:sz w:val="20"/>
        </w:rPr>
        <w:t xml:space="preserve">лева, посочена в искане за усвояване на парични средства с вх.№ 916/03.10.2012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от 03.10.2012 г. между „Риъл Естейт Проджектс” АД и КТБ АД, въз основа на който Георги Зяпков е одобрил с нареждане, изпратено до касиер счетоводител Мая Александрова по електронна поща на 03.10.2012 г., изпълнение на искане с вх. № 916/03.10.2012 г. за усвояване на парични средства в размер на 6 650 000.00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- 13 006 269.50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72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1434 9825 01, с титуляр „Риъл Естейт Проджектс”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8B193B">
        <w:rPr>
          <w:rFonts w:ascii="Times New Roman" w:hAnsi="Times New Roman"/>
          <w:sz w:val="20"/>
        </w:rPr>
        <w:t xml:space="preserve"> </w:t>
      </w:r>
      <w:r w:rsidRPr="008B193B">
        <w:rPr>
          <w:rFonts w:ascii="Times New Roman" w:hAnsi="Times New Roman"/>
          <w:b/>
          <w:bCs/>
          <w:sz w:val="20"/>
        </w:rPr>
        <w:t>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w:t>
      </w:r>
      <w:r w:rsidRPr="008B193B">
        <w:rPr>
          <w:rFonts w:ascii="Times New Roman" w:hAnsi="Times New Roman"/>
          <w:b/>
          <w:i/>
          <w:sz w:val="20"/>
        </w:rPr>
        <w:t>, 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w:t>
      </w:r>
      <w:r w:rsidRPr="008B193B">
        <w:rPr>
          <w:rFonts w:ascii="Times New Roman" w:hAnsi="Times New Roman"/>
          <w:i/>
          <w:sz w:val="20"/>
        </w:rPr>
        <w:lastRenderedPageBreak/>
        <w:t xml:space="preserve">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Cs/>
          <w:sz w:val="20"/>
        </w:rPr>
        <w:t xml:space="preserve"> </w:t>
      </w:r>
      <w:r w:rsidRPr="008B193B">
        <w:rPr>
          <w:rFonts w:ascii="Times New Roman" w:hAnsi="Times New Roman"/>
          <w:i/>
          <w:iCs/>
          <w:sz w:val="20"/>
        </w:rPr>
        <w:t xml:space="preserve">–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6 650 000.00</w:t>
      </w:r>
      <w:r w:rsidRPr="008B193B">
        <w:rPr>
          <w:rFonts w:ascii="Times New Roman" w:hAnsi="Times New Roman"/>
          <w:sz w:val="20"/>
          <w:lang w:val="ru-RU"/>
        </w:rPr>
        <w:t xml:space="preserve"> евро </w:t>
      </w:r>
      <w:r w:rsidRPr="008B193B">
        <w:rPr>
          <w:rFonts w:ascii="Times New Roman" w:hAnsi="Times New Roman"/>
          <w:b/>
          <w:i/>
          <w:sz w:val="20"/>
        </w:rPr>
        <w:t>/</w:t>
      </w:r>
      <w:r w:rsidRPr="008B193B">
        <w:rPr>
          <w:rFonts w:ascii="Times New Roman" w:hAnsi="Times New Roman"/>
          <w:i/>
          <w:sz w:val="20"/>
        </w:rPr>
        <w:t>шест милиона шестстотин и петдесет хиляди евро/</w:t>
      </w:r>
      <w:r w:rsidRPr="008B193B">
        <w:rPr>
          <w:rFonts w:ascii="Times New Roman" w:hAnsi="Times New Roman"/>
          <w:sz w:val="20"/>
          <w:lang w:val="ru-RU"/>
        </w:rPr>
        <w:t xml:space="preserve">, с левова равностойност по официалния курс за деня на БНБ - 13 006 269.50 </w:t>
      </w:r>
      <w:r w:rsidRPr="008B193B">
        <w:rPr>
          <w:rFonts w:ascii="Times New Roman" w:hAnsi="Times New Roman"/>
          <w:sz w:val="20"/>
        </w:rPr>
        <w:t>лева /</w:t>
      </w:r>
      <w:r w:rsidRPr="008B193B">
        <w:rPr>
          <w:rFonts w:ascii="Times New Roman" w:hAnsi="Times New Roman"/>
          <w:i/>
          <w:sz w:val="20"/>
        </w:rPr>
        <w:t>тринадесет милиона шест хиляди двеста шестдесет и девет лева и петдесет стотинки/</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AA6196" w:rsidRPr="008B193B" w:rsidRDefault="00AA6196" w:rsidP="00AA6196">
      <w:pPr>
        <w:ind w:right="-2" w:firstLine="708"/>
        <w:jc w:val="both"/>
        <w:rPr>
          <w:rFonts w:ascii="Times New Roman" w:hAnsi="Times New Roman"/>
          <w:b/>
          <w:sz w:val="20"/>
        </w:rPr>
      </w:pPr>
    </w:p>
    <w:p w:rsidR="00AA6196" w:rsidRPr="008B193B" w:rsidRDefault="00AA6196" w:rsidP="00947A42">
      <w:pPr>
        <w:ind w:right="-2" w:firstLine="708"/>
        <w:jc w:val="both"/>
        <w:rPr>
          <w:rFonts w:ascii="Times New Roman" w:hAnsi="Times New Roman"/>
          <w:i/>
          <w:iCs/>
          <w:sz w:val="24"/>
          <w:szCs w:val="24"/>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Cs w:val="28"/>
        </w:rPr>
        <w:t xml:space="preserve"> </w:t>
      </w:r>
      <w:r w:rsidRPr="008B193B">
        <w:rPr>
          <w:rFonts w:ascii="Times New Roman" w:hAnsi="Times New Roman"/>
          <w:b/>
          <w:bCs/>
          <w:sz w:val="20"/>
        </w:rPr>
        <w:t>на 03.10.2012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лице </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bCs/>
          <w:sz w:val="20"/>
        </w:rPr>
        <w:t>/</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bCs/>
          <w:sz w:val="20"/>
        </w:rPr>
        <w:t>/</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w:t>
      </w:r>
      <w:r w:rsidRPr="008B193B">
        <w:rPr>
          <w:rFonts w:ascii="Times New Roman" w:hAnsi="Times New Roman"/>
          <w:i/>
          <w:iCs/>
          <w:sz w:val="20"/>
        </w:rPr>
        <w:lastRenderedPageBreak/>
        <w:t>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22.11.2011 година, 14.03.2012 година и от 02.03.2012 година</w:t>
      </w:r>
      <w:r w:rsidRPr="008B193B">
        <w:rPr>
          <w:rFonts w:ascii="Times New Roman" w:hAnsi="Times New Roman"/>
          <w:sz w:val="20"/>
        </w:rPr>
        <w:t>),</w:t>
      </w:r>
      <w:r w:rsidRPr="008B193B">
        <w:rPr>
          <w:rFonts w:ascii="Times New Roman" w:hAnsi="Times New Roman"/>
          <w:i/>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03.10.2012 г. сумата от 6 650 000.00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- 13 006 269.50 </w:t>
      </w:r>
      <w:r w:rsidRPr="008B193B">
        <w:rPr>
          <w:rFonts w:ascii="Times New Roman" w:hAnsi="Times New Roman"/>
          <w:i/>
          <w:iCs/>
          <w:sz w:val="20"/>
        </w:rPr>
        <w:t xml:space="preserve">лева, посочена в искане за усвояване на парични средства с вх.№ 916/03.10.2012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03.10.2012 г., изпълнение на искане с вх. № 916/03.10.2012 г. за усвояване на парични средства в размер на </w:t>
      </w:r>
      <w:r w:rsidRPr="008B193B">
        <w:rPr>
          <w:rFonts w:ascii="Times New Roman" w:hAnsi="Times New Roman"/>
          <w:i/>
          <w:sz w:val="20"/>
        </w:rPr>
        <w:t xml:space="preserve">- </w:t>
      </w:r>
      <w:r w:rsidRPr="008B193B">
        <w:rPr>
          <w:rFonts w:ascii="Times New Roman" w:hAnsi="Times New Roman"/>
          <w:i/>
          <w:iCs/>
          <w:sz w:val="20"/>
        </w:rPr>
        <w:t xml:space="preserve">6 650 000.00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- 13 006 269.50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72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1434 9825 01, с титуляр „Риъл Естейт Проджектс” АД, с посочено в искането основание – Договор за банков кредит от 03.10.2012 г. между „Риъл Естейт Проджектс” АД и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bCs/>
          <w:sz w:val="20"/>
        </w:rPr>
        <w:t>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8B193B">
        <w:rPr>
          <w:rFonts w:ascii="Times New Roman" w:hAnsi="Times New Roman"/>
          <w:sz w:val="20"/>
        </w:rPr>
        <w:t xml:space="preserve">, </w:t>
      </w:r>
      <w:r w:rsidRPr="008B193B">
        <w:rPr>
          <w:rFonts w:ascii="Times New Roman" w:hAnsi="Times New Roman"/>
          <w:b/>
          <w:i/>
          <w:iCs/>
          <w:sz w:val="20"/>
        </w:rPr>
        <w:t>а именно:</w:t>
      </w:r>
      <w:r w:rsidRPr="008B193B">
        <w:rPr>
          <w:rFonts w:ascii="Times New Roman" w:hAnsi="Times New Roman"/>
          <w:i/>
          <w:iCs/>
          <w:sz w:val="20"/>
        </w:rPr>
        <w:t xml:space="preserve"> </w:t>
      </w:r>
      <w:r w:rsidRPr="008B193B">
        <w:rPr>
          <w:rFonts w:ascii="Times New Roman" w:hAnsi="Times New Roman"/>
          <w:b/>
          <w:i/>
          <w:sz w:val="20"/>
        </w:rPr>
        <w:t>чл. 32, ал. 1 – „</w:t>
      </w:r>
      <w:r w:rsidRPr="008B193B">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т.2</w:t>
      </w:r>
      <w:r w:rsidRPr="008B193B">
        <w:rPr>
          <w:rFonts w:ascii="Times New Roman" w:hAnsi="Times New Roman"/>
          <w:i/>
          <w:sz w:val="20"/>
        </w:rPr>
        <w:t xml:space="preserve"> – „Общи условия за осъществяване на кредитни сделки </w:t>
      </w:r>
      <w:r w:rsidRPr="008B193B">
        <w:rPr>
          <w:rFonts w:ascii="Times New Roman" w:hAnsi="Times New Roman"/>
          <w:i/>
          <w:sz w:val="20"/>
          <w:lang w:val="ru-RU"/>
        </w:rPr>
        <w:t>(</w:t>
      </w:r>
      <w:r w:rsidRPr="008B193B">
        <w:rPr>
          <w:rFonts w:ascii="Times New Roman" w:hAnsi="Times New Roman"/>
          <w:i/>
          <w:sz w:val="20"/>
        </w:rPr>
        <w:t>Приложение № 4</w:t>
      </w:r>
      <w:r w:rsidRPr="008B193B">
        <w:rPr>
          <w:rFonts w:ascii="Times New Roman" w:hAnsi="Times New Roman"/>
          <w:i/>
          <w:sz w:val="20"/>
          <w:lang w:val="ru-RU"/>
        </w:rPr>
        <w:t>)</w:t>
      </w:r>
      <w:r w:rsidRPr="008B193B">
        <w:rPr>
          <w:rFonts w:ascii="Times New Roman" w:hAnsi="Times New Roman"/>
          <w:i/>
          <w:sz w:val="20"/>
        </w:rPr>
        <w:t>”</w:t>
      </w:r>
      <w:r w:rsidRPr="008B193B">
        <w:rPr>
          <w:rFonts w:ascii="Times New Roman" w:hAnsi="Times New Roman"/>
          <w:i/>
          <w:sz w:val="20"/>
          <w:lang w:val="ru-RU"/>
        </w:rPr>
        <w:t xml:space="preserve">, </w:t>
      </w:r>
      <w:r w:rsidRPr="008B193B">
        <w:rPr>
          <w:rFonts w:ascii="Times New Roman" w:hAnsi="Times New Roman"/>
          <w:b/>
          <w:i/>
          <w:sz w:val="20"/>
          <w:lang w:val="ru-RU"/>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w:t>
      </w:r>
      <w:r w:rsidRPr="008B193B">
        <w:rPr>
          <w:rFonts w:ascii="Times New Roman" w:hAnsi="Times New Roman"/>
          <w:i/>
          <w:sz w:val="20"/>
          <w:lang w:val="ru-RU"/>
        </w:rPr>
        <w:t>(</w:t>
      </w:r>
      <w:r w:rsidRPr="008B193B">
        <w:rPr>
          <w:rFonts w:ascii="Times New Roman" w:hAnsi="Times New Roman"/>
          <w:i/>
          <w:sz w:val="20"/>
        </w:rPr>
        <w:t>Приложение № 5</w:t>
      </w:r>
      <w:r w:rsidRPr="008B193B">
        <w:rPr>
          <w:rFonts w:ascii="Times New Roman" w:hAnsi="Times New Roman"/>
          <w:i/>
          <w:sz w:val="20"/>
          <w:lang w:val="ru-RU"/>
        </w:rPr>
        <w:t>)</w:t>
      </w:r>
      <w:r w:rsidRPr="008B193B">
        <w:rPr>
          <w:rFonts w:ascii="Times New Roman" w:hAnsi="Times New Roman"/>
          <w:i/>
          <w:sz w:val="20"/>
        </w:rPr>
        <w:t xml:space="preserve"> ”,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w:t>
      </w:r>
      <w:r w:rsidRPr="008B193B">
        <w:rPr>
          <w:rFonts w:ascii="Times New Roman" w:hAnsi="Times New Roman"/>
          <w:i/>
          <w:sz w:val="20"/>
          <w:lang w:val="ru-RU"/>
        </w:rPr>
        <w:t>(</w:t>
      </w:r>
      <w:r w:rsidRPr="008B193B">
        <w:rPr>
          <w:rFonts w:ascii="Times New Roman" w:hAnsi="Times New Roman"/>
          <w:i/>
          <w:sz w:val="20"/>
        </w:rPr>
        <w:t>Приложение № 6</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b/>
          <w:i/>
          <w:sz w:val="20"/>
        </w:rPr>
        <w:t xml:space="preserve"> чл.32, ал.2</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8B193B">
        <w:rPr>
          <w:rFonts w:ascii="Times New Roman" w:hAnsi="Times New Roman"/>
          <w:b/>
          <w:i/>
          <w:sz w:val="20"/>
        </w:rPr>
        <w:t xml:space="preserve"> чл. 33, ал. 1 – </w:t>
      </w:r>
      <w:r w:rsidRPr="008B193B">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8B193B">
        <w:rPr>
          <w:rFonts w:ascii="Times New Roman" w:hAnsi="Times New Roman"/>
          <w:i/>
          <w:sz w:val="20"/>
          <w:lang w:val="ru-RU"/>
        </w:rPr>
        <w:t>(</w:t>
      </w:r>
      <w:r w:rsidRPr="008B193B">
        <w:rPr>
          <w:rFonts w:ascii="Times New Roman" w:hAnsi="Times New Roman"/>
          <w:i/>
          <w:sz w:val="20"/>
        </w:rPr>
        <w:t>Приложение № 8</w:t>
      </w:r>
      <w:r w:rsidRPr="008B193B">
        <w:rPr>
          <w:rFonts w:ascii="Times New Roman" w:hAnsi="Times New Roman"/>
          <w:i/>
          <w:sz w:val="20"/>
          <w:lang w:val="ru-RU"/>
        </w:rPr>
        <w:t>)</w:t>
      </w:r>
      <w:r w:rsidRPr="008B193B">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8B193B">
        <w:rPr>
          <w:rFonts w:ascii="Times New Roman" w:hAnsi="Times New Roman"/>
          <w:b/>
          <w:i/>
          <w:sz w:val="20"/>
        </w:rPr>
        <w:t xml:space="preserve"> 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 xml:space="preserve">чл. 35, ал. 1 – </w:t>
      </w:r>
      <w:r w:rsidRPr="008B193B">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8B193B">
        <w:rPr>
          <w:rFonts w:ascii="Times New Roman" w:hAnsi="Times New Roman"/>
          <w:b/>
          <w:i/>
          <w:sz w:val="20"/>
        </w:rPr>
        <w:t xml:space="preserve">чл. 35, ал. 3 – </w:t>
      </w:r>
      <w:r w:rsidRPr="008B193B">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8B193B">
        <w:rPr>
          <w:rFonts w:ascii="Times New Roman" w:hAnsi="Times New Roman"/>
          <w:b/>
          <w:i/>
          <w:sz w:val="20"/>
        </w:rPr>
        <w:t>чл. 36, ал. 1</w:t>
      </w:r>
      <w:r w:rsidRPr="008B193B">
        <w:rPr>
          <w:rFonts w:ascii="Times New Roman" w:hAnsi="Times New Roman"/>
          <w:i/>
          <w:sz w:val="20"/>
        </w:rPr>
        <w:t xml:space="preserve"> – Кредитният </w:t>
      </w:r>
      <w:r w:rsidRPr="008B193B">
        <w:rPr>
          <w:rFonts w:ascii="Times New Roman" w:hAnsi="Times New Roman"/>
          <w:i/>
          <w:sz w:val="20"/>
        </w:rPr>
        <w:lastRenderedPageBreak/>
        <w:t xml:space="preserve">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 xml:space="preserve">чл. 36, ал. 2 – </w:t>
      </w:r>
      <w:r w:rsidRPr="008B193B">
        <w:rPr>
          <w:rFonts w:ascii="Times New Roman" w:hAnsi="Times New Roman"/>
          <w:i/>
          <w:sz w:val="20"/>
        </w:rPr>
        <w:t xml:space="preserve">За резултатите от анализа по ал. 1, кредитният специалист изготвя писмено становище.; </w:t>
      </w:r>
      <w:r w:rsidRPr="008B193B">
        <w:rPr>
          <w:rFonts w:ascii="Times New Roman" w:hAnsi="Times New Roman"/>
          <w:b/>
          <w:i/>
          <w:sz w:val="20"/>
        </w:rPr>
        <w:t>чл.36, ал.3</w:t>
      </w:r>
      <w:r w:rsidRPr="008B193B">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8B193B">
        <w:rPr>
          <w:rFonts w:ascii="Times New Roman" w:hAnsi="Times New Roman"/>
          <w:b/>
          <w:i/>
          <w:sz w:val="20"/>
        </w:rPr>
        <w:t xml:space="preserve">чл.36, ал.4 </w:t>
      </w:r>
      <w:r w:rsidRPr="008B193B">
        <w:rPr>
          <w:rFonts w:ascii="Times New Roman" w:hAnsi="Times New Roman"/>
          <w:i/>
          <w:sz w:val="20"/>
        </w:rPr>
        <w:t xml:space="preserve">– „За резултатите от анализа по ал.3, служителят изготвя писмено становище.”, </w:t>
      </w:r>
      <w:r w:rsidRPr="008B193B">
        <w:rPr>
          <w:rFonts w:ascii="Times New Roman" w:hAnsi="Times New Roman"/>
          <w:b/>
          <w:i/>
          <w:sz w:val="20"/>
        </w:rPr>
        <w:t>чл. 36, ал. 6</w:t>
      </w:r>
      <w:r w:rsidRPr="008B193B">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8B193B">
        <w:rPr>
          <w:rFonts w:ascii="Times New Roman" w:hAnsi="Times New Roman"/>
          <w:i/>
          <w:sz w:val="20"/>
          <w:lang w:val="ru-RU"/>
        </w:rPr>
        <w:t>(</w:t>
      </w:r>
      <w:r w:rsidRPr="008B193B">
        <w:rPr>
          <w:rFonts w:ascii="Times New Roman" w:hAnsi="Times New Roman"/>
          <w:i/>
          <w:sz w:val="20"/>
        </w:rPr>
        <w:t>Приложение № 1а и Приложение № 1б</w:t>
      </w:r>
      <w:r w:rsidRPr="008B193B">
        <w:rPr>
          <w:rFonts w:ascii="Times New Roman" w:hAnsi="Times New Roman"/>
          <w:i/>
          <w:sz w:val="20"/>
          <w:lang w:val="ru-RU"/>
        </w:rPr>
        <w:t>)</w:t>
      </w:r>
      <w:r w:rsidRPr="008B193B">
        <w:rPr>
          <w:rFonts w:ascii="Times New Roman" w:hAnsi="Times New Roman"/>
          <w:i/>
          <w:sz w:val="20"/>
        </w:rPr>
        <w:t>, както при първоначално присъждане на рейтинга, така и при всяко негово потвърждаване или промяна.;</w:t>
      </w:r>
      <w:r w:rsidRPr="008B193B">
        <w:rPr>
          <w:rFonts w:ascii="Times New Roman" w:hAnsi="Times New Roman"/>
          <w:b/>
          <w:i/>
          <w:sz w:val="20"/>
        </w:rPr>
        <w:t xml:space="preserve"> чл. 37 – </w:t>
      </w:r>
      <w:r w:rsidRPr="008B193B">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8B193B">
        <w:rPr>
          <w:rFonts w:ascii="Times New Roman" w:hAnsi="Times New Roman"/>
          <w:i/>
          <w:sz w:val="20"/>
          <w:lang w:val="ru-RU"/>
        </w:rPr>
        <w:t>(</w:t>
      </w:r>
      <w:r w:rsidRPr="008B193B">
        <w:rPr>
          <w:rFonts w:ascii="Times New Roman" w:hAnsi="Times New Roman"/>
          <w:i/>
          <w:sz w:val="20"/>
        </w:rPr>
        <w:t>баланси, отчети за приходи и разходи, отчети за парични потоци, годишни данъчни декларации и т. н.</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b/>
          <w:i/>
          <w:sz w:val="20"/>
        </w:rPr>
        <w:t>чл. 38</w:t>
      </w:r>
      <w:r w:rsidRPr="008B193B">
        <w:rPr>
          <w:rFonts w:ascii="Times New Roman" w:hAnsi="Times New Roman"/>
          <w:i/>
          <w:sz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8B193B">
        <w:rPr>
          <w:rFonts w:ascii="Times New Roman" w:hAnsi="Times New Roman"/>
          <w:b/>
          <w:sz w:val="20"/>
        </w:rPr>
        <w:t xml:space="preserve"> </w:t>
      </w:r>
      <w:r w:rsidRPr="008B193B">
        <w:rPr>
          <w:rFonts w:ascii="Times New Roman" w:hAnsi="Times New Roman"/>
          <w:b/>
          <w:i/>
          <w:sz w:val="20"/>
        </w:rPr>
        <w:t>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8B193B">
        <w:rPr>
          <w:rFonts w:ascii="Times New Roman" w:hAnsi="Times New Roman"/>
          <w:b/>
          <w:bCs/>
          <w:i/>
          <w:iCs/>
          <w:sz w:val="20"/>
        </w:rPr>
        <w:t xml:space="preserve">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b/>
          <w:bCs/>
          <w:i/>
          <w:iCs/>
          <w:sz w:val="20"/>
        </w:rPr>
        <w:t xml:space="preserve">. </w:t>
      </w:r>
      <w:r w:rsidRPr="008B193B">
        <w:rPr>
          <w:rFonts w:ascii="Times New Roman" w:hAnsi="Times New Roman"/>
          <w:bCs/>
          <w:i/>
          <w:iCs/>
          <w:sz w:val="20"/>
        </w:rPr>
        <w:t xml:space="preserve">/приета на заседание на УС от 11.01.2002 г., с последни изменения с протокол на УС от </w:t>
      </w:r>
      <w:r w:rsidRPr="008B193B">
        <w:rPr>
          <w:rFonts w:ascii="Times New Roman" w:hAnsi="Times New Roman"/>
          <w:bCs/>
          <w:i/>
          <w:iCs/>
          <w:sz w:val="20"/>
          <w:lang w:val="ru-RU"/>
        </w:rPr>
        <w:t xml:space="preserve">26.10.2009 </w:t>
      </w:r>
      <w:r w:rsidRPr="008B193B">
        <w:rPr>
          <w:rFonts w:ascii="Times New Roman" w:hAnsi="Times New Roman"/>
          <w:bCs/>
          <w:i/>
          <w:iCs/>
          <w:sz w:val="20"/>
        </w:rPr>
        <w:t>г:/:</w:t>
      </w:r>
      <w:r w:rsidRPr="008B193B">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6 650 000.00</w:t>
      </w:r>
      <w:r w:rsidRPr="008B193B">
        <w:rPr>
          <w:rFonts w:ascii="Times New Roman" w:hAnsi="Times New Roman"/>
          <w:sz w:val="20"/>
          <w:lang w:val="ru-RU"/>
        </w:rPr>
        <w:t xml:space="preserve"> евро </w:t>
      </w:r>
      <w:r w:rsidRPr="008B193B">
        <w:rPr>
          <w:rFonts w:ascii="Times New Roman" w:hAnsi="Times New Roman"/>
          <w:b/>
          <w:i/>
          <w:sz w:val="20"/>
        </w:rPr>
        <w:t>/</w:t>
      </w:r>
      <w:r w:rsidRPr="008B193B">
        <w:rPr>
          <w:rFonts w:ascii="Times New Roman" w:hAnsi="Times New Roman"/>
          <w:i/>
          <w:sz w:val="20"/>
        </w:rPr>
        <w:t>шест милиона шестстотин и петдесет хиляди евро/</w:t>
      </w:r>
      <w:r w:rsidRPr="008B193B">
        <w:rPr>
          <w:rFonts w:ascii="Times New Roman" w:hAnsi="Times New Roman"/>
          <w:sz w:val="20"/>
          <w:lang w:val="ru-RU"/>
        </w:rPr>
        <w:t xml:space="preserve">, с левова равностойност по официалния курс за деня на БНБ - 13 006 269.50 </w:t>
      </w:r>
      <w:r w:rsidRPr="008B193B">
        <w:rPr>
          <w:rFonts w:ascii="Times New Roman" w:hAnsi="Times New Roman"/>
          <w:sz w:val="20"/>
        </w:rPr>
        <w:t>лева /</w:t>
      </w:r>
      <w:r w:rsidRPr="008B193B">
        <w:rPr>
          <w:rFonts w:ascii="Times New Roman" w:hAnsi="Times New Roman"/>
          <w:i/>
          <w:sz w:val="20"/>
        </w:rPr>
        <w:t>тринадесет милиона шест хиляди двеста шестдесет и девет лева и петдесет стотинки/</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b/>
          <w:bCs/>
          <w:sz w:val="20"/>
        </w:rPr>
        <w:t xml:space="preserve">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AA6196" w:rsidRPr="008B193B" w:rsidRDefault="00AA6196" w:rsidP="00AA6196">
      <w:pPr>
        <w:ind w:right="-2"/>
        <w:jc w:val="both"/>
        <w:rPr>
          <w:rFonts w:ascii="Times New Roman" w:hAnsi="Times New Roman"/>
          <w:b/>
          <w:bCs/>
          <w:i/>
          <w:iCs/>
          <w:szCs w:val="28"/>
        </w:rPr>
      </w:pPr>
      <w:r w:rsidRPr="008B193B">
        <w:rPr>
          <w:rFonts w:ascii="Times New Roman" w:hAnsi="Times New Roman"/>
          <w:b/>
          <w:bCs/>
          <w:i/>
          <w:iCs/>
          <w:szCs w:val="28"/>
        </w:rPr>
        <w:t>Престъпление по чл. 203, ал.1, вр. чл. 201, вр. чл. 20, ал. 4, вр. ал. 1 от НК.</w:t>
      </w:r>
    </w:p>
    <w:p w:rsidR="00AA6196" w:rsidRPr="008B193B" w:rsidRDefault="00AA6196" w:rsidP="00AA6196">
      <w:pPr>
        <w:ind w:right="-2"/>
        <w:jc w:val="both"/>
        <w:rPr>
          <w:rFonts w:ascii="Times New Roman" w:hAnsi="Times New Roman"/>
          <w:b/>
          <w:bCs/>
          <w:i/>
          <w:iCs/>
          <w:sz w:val="20"/>
        </w:rPr>
      </w:pPr>
    </w:p>
    <w:p w:rsidR="00AC41DA" w:rsidRPr="008B193B" w:rsidRDefault="00AA6196" w:rsidP="00947A42">
      <w:pPr>
        <w:ind w:right="-2"/>
        <w:jc w:val="both"/>
        <w:rPr>
          <w:rFonts w:ascii="Times New Roman" w:hAnsi="Times New Roman"/>
          <w:b/>
          <w:bCs/>
          <w:szCs w:val="28"/>
        </w:rPr>
      </w:pPr>
      <w:r w:rsidRPr="008B193B">
        <w:rPr>
          <w:rFonts w:ascii="Times New Roman" w:hAnsi="Times New Roman"/>
          <w:b/>
          <w:bCs/>
          <w:szCs w:val="28"/>
          <w:u w:val="single"/>
        </w:rPr>
        <w:t>78К/1А</w:t>
      </w:r>
    </w:p>
    <w:p w:rsidR="00AA6196" w:rsidRPr="008B193B" w:rsidRDefault="00AC41DA" w:rsidP="00AA6196">
      <w:pPr>
        <w:ind w:right="-2" w:firstLine="708"/>
        <w:jc w:val="both"/>
        <w:rPr>
          <w:rFonts w:ascii="Times New Roman" w:hAnsi="Times New Roman"/>
          <w:b/>
          <w:bCs/>
          <w:sz w:val="20"/>
        </w:rPr>
      </w:pPr>
      <w:r w:rsidRPr="008B193B">
        <w:rPr>
          <w:rFonts w:ascii="Times New Roman" w:hAnsi="Times New Roman"/>
          <w:b/>
          <w:bCs/>
          <w:szCs w:val="28"/>
        </w:rPr>
        <w:t>CVIII</w:t>
      </w:r>
      <w:r w:rsidR="00AA6196" w:rsidRPr="008B193B">
        <w:rPr>
          <w:rFonts w:ascii="Times New Roman" w:hAnsi="Times New Roman"/>
          <w:b/>
          <w:bCs/>
          <w:szCs w:val="28"/>
        </w:rPr>
        <w:t>. На неустановени дати в периода от 01.01.2009 г. до 14.01.2014 г., в гр.София, Централно управление /ЦУ/ на Корпоративна търговска банка /КТБ/ АД, ул. „Граф Игнатиев“ №10</w:t>
      </w:r>
      <w:r w:rsidR="00AA6196" w:rsidRPr="008B193B">
        <w:rPr>
          <w:rFonts w:ascii="Times New Roman" w:hAnsi="Times New Roman"/>
          <w:szCs w:val="28"/>
        </w:rPr>
        <w:t xml:space="preserve">, </w:t>
      </w:r>
      <w:r w:rsidR="00AA6196" w:rsidRPr="008B193B">
        <w:rPr>
          <w:rFonts w:ascii="Times New Roman" w:hAnsi="Times New Roman"/>
          <w:b/>
          <w:bCs/>
          <w:szCs w:val="28"/>
        </w:rPr>
        <w:t>в качеството си на длъжностно лице /</w:t>
      </w:r>
      <w:r w:rsidR="00AA6196" w:rsidRPr="008B193B">
        <w:rPr>
          <w:rFonts w:ascii="Times New Roman" w:hAnsi="Times New Roman"/>
          <w:i/>
          <w:iCs/>
          <w:sz w:val="24"/>
          <w:szCs w:val="24"/>
        </w:rPr>
        <w:t>по смисъла на чл. 93, т. 1, б. „б” НК</w:t>
      </w:r>
      <w:r w:rsidR="00AA6196" w:rsidRPr="008B193B">
        <w:rPr>
          <w:rFonts w:ascii="Times New Roman" w:hAnsi="Times New Roman"/>
          <w:b/>
          <w:bCs/>
          <w:szCs w:val="28"/>
        </w:rPr>
        <w:t>/ -</w:t>
      </w:r>
      <w:r w:rsidR="00AA6196" w:rsidRPr="008B193B">
        <w:rPr>
          <w:rFonts w:ascii="Times New Roman" w:hAnsi="Times New Roman"/>
          <w:i/>
          <w:iCs/>
          <w:sz w:val="24"/>
          <w:szCs w:val="24"/>
        </w:rPr>
        <w:t xml:space="preserve"> </w:t>
      </w:r>
      <w:r w:rsidR="00947A42" w:rsidRPr="008B193B">
        <w:rPr>
          <w:rFonts w:ascii="Times New Roman" w:hAnsi="Times New Roman"/>
          <w:iCs/>
          <w:szCs w:val="28"/>
        </w:rPr>
        <w:t xml:space="preserve">Ръководител на „Специализирана служба за вътрешен контрол“ на КТБ АД – </w:t>
      </w:r>
      <w:r w:rsidR="00947A42"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AA6196" w:rsidRPr="008B193B">
        <w:rPr>
          <w:rFonts w:ascii="Times New Roman" w:hAnsi="Times New Roman"/>
          <w:b/>
          <w:bCs/>
          <w:szCs w:val="28"/>
        </w:rPr>
        <w:t xml:space="preserve">, в съучастие като помагач с Александър </w:t>
      </w:r>
      <w:r w:rsidR="009D014A">
        <w:rPr>
          <w:rFonts w:ascii="Times New Roman" w:hAnsi="Times New Roman"/>
          <w:b/>
          <w:bCs/>
          <w:szCs w:val="28"/>
        </w:rPr>
        <w:t>******</w:t>
      </w:r>
      <w:r w:rsidR="00AA6196" w:rsidRPr="008B193B">
        <w:rPr>
          <w:rFonts w:ascii="Times New Roman" w:hAnsi="Times New Roman"/>
          <w:b/>
          <w:bCs/>
          <w:szCs w:val="28"/>
        </w:rPr>
        <w:t xml:space="preserve"> Панталеев</w:t>
      </w:r>
      <w:r w:rsidR="00AA6196" w:rsidRPr="008B193B">
        <w:rPr>
          <w:rFonts w:ascii="Times New Roman" w:hAnsi="Times New Roman"/>
          <w:szCs w:val="28"/>
        </w:rPr>
        <w:t xml:space="preserve"> – </w:t>
      </w:r>
      <w:r w:rsidR="00AA6196" w:rsidRPr="008B193B">
        <w:rPr>
          <w:rFonts w:ascii="Times New Roman" w:hAnsi="Times New Roman"/>
          <w:b/>
          <w:bCs/>
          <w:szCs w:val="28"/>
        </w:rPr>
        <w:t xml:space="preserve">извършител </w:t>
      </w:r>
      <w:r w:rsidR="00AA6196" w:rsidRPr="008B193B">
        <w:rPr>
          <w:rFonts w:ascii="Times New Roman" w:hAnsi="Times New Roman"/>
          <w:szCs w:val="28"/>
        </w:rPr>
        <w:t>/</w:t>
      </w:r>
      <w:r w:rsidR="00AA6196" w:rsidRPr="008B193B">
        <w:rPr>
          <w:rFonts w:ascii="Times New Roman" w:hAnsi="Times New Roman"/>
          <w:i/>
          <w:iCs/>
          <w:sz w:val="24"/>
          <w:szCs w:val="24"/>
        </w:rPr>
        <w:t>длъжностно лице</w:t>
      </w:r>
      <w:r w:rsidR="00AA6196" w:rsidRPr="008B193B">
        <w:rPr>
          <w:rFonts w:ascii="Times New Roman" w:hAnsi="Times New Roman"/>
          <w:sz w:val="24"/>
          <w:szCs w:val="24"/>
        </w:rPr>
        <w:t xml:space="preserve"> </w:t>
      </w:r>
      <w:r w:rsidR="00AA6196" w:rsidRPr="008B193B">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47A42" w:rsidRPr="008B193B">
        <w:rPr>
          <w:rFonts w:ascii="Times New Roman" w:hAnsi="Times New Roman"/>
          <w:i/>
          <w:iCs/>
          <w:sz w:val="24"/>
          <w:szCs w:val="24"/>
          <w:lang w:val="bg-BG"/>
        </w:rPr>
        <w:t xml:space="preserve"> </w:t>
      </w:r>
      <w:r w:rsidR="00AA6196"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AA6196" w:rsidRPr="008B193B">
        <w:rPr>
          <w:rFonts w:ascii="Times New Roman" w:hAnsi="Times New Roman"/>
          <w:sz w:val="24"/>
          <w:szCs w:val="24"/>
        </w:rPr>
        <w:t xml:space="preserve"> </w:t>
      </w:r>
      <w:r w:rsidR="00AA6196"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AA6196" w:rsidRPr="008B193B">
        <w:rPr>
          <w:rFonts w:ascii="Times New Roman" w:hAnsi="Times New Roman"/>
          <w:sz w:val="24"/>
          <w:szCs w:val="24"/>
        </w:rPr>
        <w:t>.</w:t>
      </w:r>
      <w:r w:rsidR="00AA6196" w:rsidRPr="008B193B">
        <w:rPr>
          <w:rFonts w:ascii="Times New Roman" w:hAnsi="Times New Roman"/>
          <w:i/>
          <w:iCs/>
        </w:rPr>
        <w:t>/</w:t>
      </w:r>
      <w:r w:rsidR="00AA6196" w:rsidRPr="008B193B">
        <w:rPr>
          <w:rFonts w:ascii="Times New Roman" w:hAnsi="Times New Roman"/>
        </w:rPr>
        <w:t>,</w:t>
      </w:r>
      <w:r w:rsidR="00AA6196" w:rsidRPr="008B193B">
        <w:rPr>
          <w:rFonts w:ascii="Times New Roman" w:hAnsi="Times New Roman"/>
          <w:i/>
          <w:iCs/>
          <w:sz w:val="24"/>
          <w:szCs w:val="24"/>
        </w:rPr>
        <w:t xml:space="preserve"> </w:t>
      </w:r>
      <w:r w:rsidR="00AA6196" w:rsidRPr="008B193B">
        <w:rPr>
          <w:rFonts w:ascii="Times New Roman" w:hAnsi="Times New Roman"/>
          <w:b/>
          <w:bCs/>
          <w:szCs w:val="28"/>
        </w:rPr>
        <w:t>с</w:t>
      </w:r>
      <w:r w:rsidR="00AA6196" w:rsidRPr="008B193B">
        <w:rPr>
          <w:rFonts w:ascii="Times New Roman" w:hAnsi="Times New Roman"/>
          <w:szCs w:val="28"/>
        </w:rPr>
        <w:t xml:space="preserve"> </w:t>
      </w:r>
      <w:r w:rsidR="00AA6196" w:rsidRPr="008B193B">
        <w:rPr>
          <w:rFonts w:ascii="Times New Roman" w:hAnsi="Times New Roman"/>
          <w:b/>
          <w:bCs/>
          <w:szCs w:val="28"/>
        </w:rPr>
        <w:t xml:space="preserve">Георги </w:t>
      </w:r>
      <w:r w:rsidR="009D014A">
        <w:rPr>
          <w:rFonts w:ascii="Times New Roman" w:hAnsi="Times New Roman"/>
          <w:b/>
          <w:bCs/>
          <w:szCs w:val="28"/>
        </w:rPr>
        <w:t>******</w:t>
      </w:r>
      <w:r w:rsidR="00AA6196" w:rsidRPr="008B193B">
        <w:rPr>
          <w:rFonts w:ascii="Times New Roman" w:hAnsi="Times New Roman"/>
          <w:b/>
          <w:bCs/>
          <w:szCs w:val="28"/>
        </w:rPr>
        <w:t xml:space="preserve"> Христов - извършител</w:t>
      </w:r>
      <w:r w:rsidR="00AA6196" w:rsidRPr="008B193B">
        <w:rPr>
          <w:rFonts w:ascii="Times New Roman" w:hAnsi="Times New Roman"/>
          <w:b/>
          <w:bCs/>
          <w:i/>
          <w:iCs/>
          <w:szCs w:val="28"/>
        </w:rPr>
        <w:t xml:space="preserve"> /</w:t>
      </w:r>
      <w:r w:rsidR="00AA6196" w:rsidRPr="008B193B">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AA6196" w:rsidRPr="008B193B">
        <w:rPr>
          <w:rFonts w:ascii="Times New Roman" w:hAnsi="Times New Roman"/>
          <w:b/>
          <w:bCs/>
          <w:i/>
          <w:iCs/>
          <w:sz w:val="24"/>
          <w:szCs w:val="24"/>
        </w:rPr>
        <w:t>.</w:t>
      </w:r>
      <w:r w:rsidR="00AA6196" w:rsidRPr="008B193B">
        <w:rPr>
          <w:rFonts w:ascii="Times New Roman" w:hAnsi="Times New Roman"/>
          <w:i/>
          <w:iCs/>
          <w:sz w:val="24"/>
          <w:szCs w:val="24"/>
        </w:rPr>
        <w:t>/</w:t>
      </w:r>
      <w:r w:rsidR="00AA6196" w:rsidRPr="008B193B">
        <w:rPr>
          <w:rFonts w:ascii="Times New Roman" w:hAnsi="Times New Roman"/>
          <w:sz w:val="24"/>
          <w:szCs w:val="24"/>
        </w:rPr>
        <w:t>,</w:t>
      </w:r>
      <w:r w:rsidR="00AA6196" w:rsidRPr="008B193B">
        <w:rPr>
          <w:rFonts w:ascii="Times New Roman" w:hAnsi="Times New Roman"/>
          <w:szCs w:val="28"/>
        </w:rPr>
        <w:t xml:space="preserve"> </w:t>
      </w:r>
      <w:r w:rsidR="00AA6196" w:rsidRPr="008B193B">
        <w:rPr>
          <w:rFonts w:ascii="Times New Roman" w:hAnsi="Times New Roman"/>
          <w:b/>
          <w:bCs/>
          <w:szCs w:val="28"/>
        </w:rPr>
        <w:t xml:space="preserve">с Георги </w:t>
      </w:r>
      <w:r w:rsidR="009D014A">
        <w:rPr>
          <w:rFonts w:ascii="Times New Roman" w:hAnsi="Times New Roman"/>
          <w:b/>
          <w:bCs/>
          <w:szCs w:val="28"/>
        </w:rPr>
        <w:t>******</w:t>
      </w:r>
      <w:r w:rsidR="00AA6196" w:rsidRPr="008B193B">
        <w:rPr>
          <w:rFonts w:ascii="Times New Roman" w:hAnsi="Times New Roman"/>
          <w:b/>
          <w:bCs/>
          <w:szCs w:val="28"/>
        </w:rPr>
        <w:t xml:space="preserve"> Зяпков</w:t>
      </w:r>
      <w:r w:rsidR="00AA6196" w:rsidRPr="008B193B">
        <w:rPr>
          <w:rFonts w:ascii="Times New Roman" w:hAnsi="Times New Roman"/>
          <w:szCs w:val="28"/>
        </w:rPr>
        <w:t xml:space="preserve"> – </w:t>
      </w:r>
      <w:r w:rsidR="00AA6196" w:rsidRPr="008B193B">
        <w:rPr>
          <w:rFonts w:ascii="Times New Roman" w:hAnsi="Times New Roman"/>
          <w:b/>
          <w:bCs/>
          <w:szCs w:val="28"/>
        </w:rPr>
        <w:t>извършител</w:t>
      </w:r>
      <w:r w:rsidR="00AA6196" w:rsidRPr="008B193B">
        <w:rPr>
          <w:rFonts w:ascii="Times New Roman" w:hAnsi="Times New Roman"/>
          <w:szCs w:val="28"/>
        </w:rPr>
        <w:t xml:space="preserve"> /</w:t>
      </w:r>
      <w:r w:rsidR="00AA6196" w:rsidRPr="008B193B">
        <w:rPr>
          <w:rFonts w:ascii="Times New Roman" w:hAnsi="Times New Roman"/>
          <w:i/>
          <w:sz w:val="24"/>
          <w:szCs w:val="24"/>
        </w:rPr>
        <w:t>длъжностно лице</w:t>
      </w:r>
      <w:r w:rsidR="00AA6196" w:rsidRPr="008B193B">
        <w:rPr>
          <w:rFonts w:ascii="Times New Roman" w:hAnsi="Times New Roman"/>
          <w:sz w:val="24"/>
          <w:szCs w:val="24"/>
        </w:rPr>
        <w:t xml:space="preserve"> </w:t>
      </w:r>
      <w:r w:rsidR="00AA6196"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AA6196" w:rsidRPr="008B193B">
        <w:rPr>
          <w:rFonts w:ascii="Times New Roman" w:hAnsi="Times New Roman"/>
          <w:szCs w:val="28"/>
        </w:rPr>
        <w:t xml:space="preserve">/, </w:t>
      </w:r>
      <w:r w:rsidR="00AA6196" w:rsidRPr="008B193B">
        <w:rPr>
          <w:rFonts w:ascii="Times New Roman" w:hAnsi="Times New Roman"/>
          <w:b/>
          <w:szCs w:val="28"/>
        </w:rPr>
        <w:t>с</w:t>
      </w:r>
      <w:r w:rsidR="00AA6196" w:rsidRPr="008B193B">
        <w:rPr>
          <w:rFonts w:ascii="Times New Roman" w:hAnsi="Times New Roman"/>
          <w:szCs w:val="28"/>
        </w:rPr>
        <w:t xml:space="preserve"> </w:t>
      </w:r>
      <w:r w:rsidR="00AA6196" w:rsidRPr="008B193B">
        <w:rPr>
          <w:rFonts w:ascii="Times New Roman" w:hAnsi="Times New Roman"/>
          <w:b/>
          <w:bCs/>
          <w:szCs w:val="28"/>
        </w:rPr>
        <w:t xml:space="preserve">Цветан </w:t>
      </w:r>
      <w:r w:rsidR="009D014A">
        <w:rPr>
          <w:rFonts w:ascii="Times New Roman" w:hAnsi="Times New Roman"/>
          <w:b/>
          <w:bCs/>
          <w:szCs w:val="28"/>
        </w:rPr>
        <w:t>******</w:t>
      </w:r>
      <w:r w:rsidR="00AA6196" w:rsidRPr="008B193B">
        <w:rPr>
          <w:rFonts w:ascii="Times New Roman" w:hAnsi="Times New Roman"/>
          <w:b/>
          <w:bCs/>
          <w:szCs w:val="28"/>
        </w:rPr>
        <w:t xml:space="preserve"> Василев</w:t>
      </w:r>
      <w:r w:rsidR="00AA6196" w:rsidRPr="008B193B">
        <w:rPr>
          <w:rFonts w:ascii="Times New Roman" w:hAnsi="Times New Roman"/>
          <w:szCs w:val="28"/>
        </w:rPr>
        <w:t xml:space="preserve"> – </w:t>
      </w:r>
      <w:r w:rsidR="00AA6196" w:rsidRPr="008B193B">
        <w:rPr>
          <w:rFonts w:ascii="Times New Roman" w:hAnsi="Times New Roman"/>
          <w:b/>
          <w:bCs/>
          <w:szCs w:val="28"/>
        </w:rPr>
        <w:t>подбудител и помагач</w:t>
      </w:r>
      <w:r w:rsidR="00AA6196" w:rsidRPr="008B193B">
        <w:rPr>
          <w:rFonts w:ascii="Times New Roman" w:hAnsi="Times New Roman"/>
          <w:szCs w:val="28"/>
        </w:rPr>
        <w:t xml:space="preserve"> /</w:t>
      </w:r>
      <w:r w:rsidR="00AA6196"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AA6196" w:rsidRPr="008B193B">
        <w:rPr>
          <w:rFonts w:ascii="Times New Roman" w:hAnsi="Times New Roman"/>
          <w:szCs w:val="28"/>
        </w:rPr>
        <w:t>/,</w:t>
      </w:r>
      <w:r w:rsidR="00AA6196" w:rsidRPr="008B193B">
        <w:rPr>
          <w:rFonts w:ascii="Times New Roman" w:hAnsi="Times New Roman"/>
          <w:b/>
          <w:bCs/>
          <w:szCs w:val="28"/>
        </w:rPr>
        <w:t xml:space="preserve"> с</w:t>
      </w:r>
      <w:r w:rsidR="00AA6196" w:rsidRPr="008B193B">
        <w:rPr>
          <w:rFonts w:ascii="Times New Roman" w:hAnsi="Times New Roman"/>
          <w:szCs w:val="28"/>
        </w:rPr>
        <w:t xml:space="preserve"> </w:t>
      </w:r>
      <w:r w:rsidR="00AA6196" w:rsidRPr="008B193B">
        <w:rPr>
          <w:rFonts w:ascii="Times New Roman" w:hAnsi="Times New Roman"/>
          <w:b/>
          <w:bCs/>
          <w:szCs w:val="28"/>
        </w:rPr>
        <w:t xml:space="preserve">Маргарита </w:t>
      </w:r>
      <w:r w:rsidR="009D014A">
        <w:rPr>
          <w:rFonts w:ascii="Times New Roman" w:hAnsi="Times New Roman"/>
          <w:b/>
          <w:bCs/>
          <w:szCs w:val="28"/>
        </w:rPr>
        <w:t>******</w:t>
      </w:r>
      <w:r w:rsidR="00AA6196" w:rsidRPr="008B193B">
        <w:rPr>
          <w:rFonts w:ascii="Times New Roman" w:hAnsi="Times New Roman"/>
          <w:b/>
          <w:bCs/>
          <w:szCs w:val="28"/>
        </w:rPr>
        <w:t xml:space="preserve"> Голева</w:t>
      </w:r>
      <w:r w:rsidR="00AA6196" w:rsidRPr="008B193B">
        <w:rPr>
          <w:rFonts w:ascii="Times New Roman" w:hAnsi="Times New Roman"/>
          <w:szCs w:val="28"/>
        </w:rPr>
        <w:t xml:space="preserve"> – </w:t>
      </w:r>
      <w:r w:rsidR="00AA6196" w:rsidRPr="008B193B">
        <w:rPr>
          <w:rFonts w:ascii="Times New Roman" w:hAnsi="Times New Roman"/>
          <w:b/>
          <w:bCs/>
          <w:szCs w:val="28"/>
        </w:rPr>
        <w:t xml:space="preserve">помагач </w:t>
      </w:r>
      <w:r w:rsidR="00AA6196" w:rsidRPr="008B193B">
        <w:rPr>
          <w:rFonts w:ascii="Times New Roman" w:hAnsi="Times New Roman"/>
          <w:szCs w:val="28"/>
        </w:rPr>
        <w:t>(</w:t>
      </w:r>
      <w:r w:rsidR="00AA6196" w:rsidRPr="008B193B">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w:t>
      </w:r>
      <w:r w:rsidR="00AA6196" w:rsidRPr="008B193B">
        <w:rPr>
          <w:rFonts w:ascii="Times New Roman" w:hAnsi="Times New Roman"/>
          <w:i/>
          <w:iCs/>
          <w:sz w:val="24"/>
          <w:szCs w:val="24"/>
        </w:rPr>
        <w:lastRenderedPageBreak/>
        <w:t>01.01.2007 г., доп. - ДВ, бр. 94 от 2010 г., в сила от 31.12.2010 г./, съответно</w:t>
      </w:r>
      <w:r w:rsidR="00AA6196" w:rsidRPr="008B193B">
        <w:rPr>
          <w:rFonts w:ascii="Times New Roman" w:hAnsi="Times New Roman"/>
          <w:i/>
          <w:sz w:val="24"/>
          <w:szCs w:val="24"/>
        </w:rPr>
        <w:t xml:space="preserve"> с писмо за ангажимент от 08.11.2013 година</w:t>
      </w:r>
      <w:r w:rsidR="00AA6196" w:rsidRPr="008B193B">
        <w:rPr>
          <w:rFonts w:ascii="Times New Roman" w:hAnsi="Times New Roman"/>
          <w:szCs w:val="28"/>
        </w:rPr>
        <w:t xml:space="preserve">), </w:t>
      </w:r>
      <w:r w:rsidR="00AA6196"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AA6196" w:rsidRPr="008B193B">
        <w:rPr>
          <w:rFonts w:ascii="Times New Roman" w:hAnsi="Times New Roman"/>
          <w:szCs w:val="28"/>
        </w:rPr>
        <w:t>/</w:t>
      </w:r>
      <w:r w:rsidR="00AA6196" w:rsidRPr="008B193B">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w:t>
      </w:r>
      <w:r w:rsidR="00AA6196" w:rsidRPr="008B193B">
        <w:rPr>
          <w:rFonts w:ascii="Times New Roman" w:hAnsi="Times New Roman"/>
          <w:i/>
          <w:iCs/>
        </w:rPr>
        <w:t xml:space="preserve"> </w:t>
      </w:r>
      <w:r w:rsidR="00AA6196"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AA6196" w:rsidRPr="008B193B">
        <w:rPr>
          <w:rFonts w:ascii="Times New Roman" w:hAnsi="Times New Roman"/>
          <w:sz w:val="24"/>
          <w:szCs w:val="24"/>
        </w:rPr>
        <w:t>/</w:t>
      </w:r>
      <w:r w:rsidR="00AA6196" w:rsidRPr="008B193B">
        <w:rPr>
          <w:rFonts w:ascii="Times New Roman" w:hAnsi="Times New Roman"/>
          <w:szCs w:val="28"/>
        </w:rPr>
        <w:t>,</w:t>
      </w:r>
      <w:r w:rsidR="00AA6196" w:rsidRPr="008B193B">
        <w:rPr>
          <w:rFonts w:ascii="Times New Roman" w:hAnsi="Times New Roman"/>
          <w:i/>
          <w:iCs/>
          <w:szCs w:val="28"/>
        </w:rPr>
        <w:t xml:space="preserve"> </w:t>
      </w:r>
      <w:r w:rsidR="00AA6196" w:rsidRPr="008B193B">
        <w:rPr>
          <w:rFonts w:ascii="Times New Roman" w:hAnsi="Times New Roman"/>
          <w:b/>
          <w:bCs/>
          <w:szCs w:val="28"/>
        </w:rPr>
        <w:t>умишлено улеснила /</w:t>
      </w:r>
      <w:r w:rsidR="00AA6196" w:rsidRPr="008B193B">
        <w:rPr>
          <w:rFonts w:ascii="Times New Roman" w:hAnsi="Times New Roman"/>
          <w:b/>
          <w:bCs/>
          <w:sz w:val="20"/>
        </w:rPr>
        <w:t>като:</w:t>
      </w:r>
    </w:p>
    <w:p w:rsidR="00AA6196" w:rsidRPr="008B193B" w:rsidRDefault="00AA6196" w:rsidP="00947A42">
      <w:pPr>
        <w:tabs>
          <w:tab w:val="left" w:pos="-900"/>
        </w:tabs>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AA6196" w:rsidRPr="008B193B" w:rsidRDefault="00AA6196" w:rsidP="00947A42">
      <w:pPr>
        <w:ind w:right="-2" w:firstLine="709"/>
        <w:jc w:val="both"/>
        <w:rPr>
          <w:rFonts w:ascii="Times New Roman" w:hAnsi="Times New Roman"/>
          <w:b/>
          <w:bCs/>
          <w:szCs w:val="28"/>
        </w:rPr>
      </w:pPr>
      <w:r w:rsidRPr="008B193B">
        <w:rPr>
          <w:rFonts w:ascii="Times New Roman" w:hAnsi="Times New Roman"/>
          <w:sz w:val="20"/>
        </w:rPr>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w:t>
      </w:r>
      <w:r w:rsidRPr="008B193B">
        <w:rPr>
          <w:rFonts w:ascii="Times New Roman" w:hAnsi="Times New Roman"/>
          <w:sz w:val="20"/>
        </w:rPr>
        <w:lastRenderedPageBreak/>
        <w:t xml:space="preserve">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8B193B">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w:t>
      </w:r>
      <w:r w:rsidRPr="008B193B">
        <w:rPr>
          <w:rFonts w:ascii="Times New Roman" w:hAnsi="Times New Roman"/>
          <w:szCs w:val="28"/>
        </w:rPr>
        <w:t xml:space="preserve"> </w:t>
      </w:r>
      <w:r w:rsidRPr="008B193B">
        <w:rPr>
          <w:rFonts w:ascii="Times New Roman" w:hAnsi="Times New Roman"/>
          <w:b/>
          <w:bCs/>
          <w:szCs w:val="28"/>
        </w:rPr>
        <w:t xml:space="preserve">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AA6196" w:rsidRPr="008B193B" w:rsidRDefault="00AA6196" w:rsidP="00AA6196">
      <w:pPr>
        <w:tabs>
          <w:tab w:val="left" w:pos="9781"/>
        </w:tabs>
        <w:ind w:right="-2"/>
        <w:jc w:val="both"/>
        <w:rPr>
          <w:rFonts w:ascii="Times New Roman" w:hAnsi="Times New Roman"/>
          <w:b/>
          <w:bCs/>
          <w:sz w:val="20"/>
        </w:rPr>
      </w:pPr>
    </w:p>
    <w:p w:rsidR="00AA6196" w:rsidRPr="008B193B" w:rsidRDefault="00AA6196" w:rsidP="00AA6196">
      <w:pPr>
        <w:ind w:right="-2" w:firstLine="708"/>
        <w:jc w:val="both"/>
        <w:rPr>
          <w:rFonts w:ascii="Times New Roman" w:hAnsi="Times New Roman"/>
          <w:b/>
          <w:bCs/>
        </w:rPr>
      </w:pPr>
      <w:r w:rsidRPr="008B193B">
        <w:rPr>
          <w:rFonts w:ascii="Times New Roman" w:hAnsi="Times New Roman"/>
          <w:b/>
          <w:sz w:val="24"/>
          <w:szCs w:val="24"/>
        </w:rPr>
        <w:t xml:space="preserve">- АЛЕКСАНДЪР </w:t>
      </w:r>
      <w:r w:rsidR="009D014A">
        <w:rPr>
          <w:rFonts w:ascii="Times New Roman" w:hAnsi="Times New Roman"/>
          <w:b/>
          <w:sz w:val="24"/>
          <w:szCs w:val="24"/>
        </w:rPr>
        <w:t>******</w:t>
      </w:r>
      <w:r w:rsidRPr="008B193B">
        <w:rPr>
          <w:rFonts w:ascii="Times New Roman" w:hAnsi="Times New Roman"/>
          <w:b/>
          <w:sz w:val="24"/>
          <w:szCs w:val="24"/>
        </w:rPr>
        <w:t xml:space="preserve"> ПАНТАЛЕЕВ - </w:t>
      </w:r>
      <w:r w:rsidRPr="008B193B">
        <w:rPr>
          <w:rFonts w:ascii="Times New Roman" w:hAnsi="Times New Roman"/>
          <w:b/>
          <w:bCs/>
          <w:sz w:val="20"/>
        </w:rPr>
        <w:t>на 14.01.2014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w:t>
      </w:r>
      <w:r w:rsidRPr="008B193B">
        <w:rPr>
          <w:rFonts w:ascii="Times New Roman" w:hAnsi="Times New Roman"/>
          <w:i/>
          <w:iCs/>
          <w:sz w:val="20"/>
        </w:rPr>
        <w:lastRenderedPageBreak/>
        <w:t>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Емилия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Велинова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14.01.2014 г. сумата от 7 000 000.00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- 13 690 810.00 </w:t>
      </w:r>
      <w:r w:rsidRPr="008B193B">
        <w:rPr>
          <w:rFonts w:ascii="Times New Roman" w:hAnsi="Times New Roman"/>
          <w:i/>
          <w:iCs/>
          <w:sz w:val="20"/>
        </w:rPr>
        <w:t xml:space="preserve">лева, посочена в искане за усвояване на парични средства с вх.№ 053/14.01.2014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Анекс от 14.01.2014 г. към привиден Договор за банков кредит от 03.10.2012 г. между „Риъл Естейт Проджектс” АД и КТБ АД, въз основа на който Георги Зяпков е одобрил с нареждане, изпратено до касиер счетоводител Емилия </w:t>
      </w:r>
      <w:r w:rsidR="009D014A">
        <w:rPr>
          <w:rFonts w:ascii="Times New Roman" w:hAnsi="Times New Roman"/>
          <w:i/>
          <w:iCs/>
          <w:sz w:val="20"/>
        </w:rPr>
        <w:t>******</w:t>
      </w:r>
      <w:r w:rsidRPr="008B193B">
        <w:rPr>
          <w:rFonts w:ascii="Times New Roman" w:hAnsi="Times New Roman"/>
          <w:i/>
          <w:iCs/>
          <w:sz w:val="20"/>
        </w:rPr>
        <w:t xml:space="preserve"> - Велинова по електронна поща на 14.01.2014 г., изпълнение на искане с вх. № 053/14.01.2014 г. за усвояване на парични средства в размер на 7 000 000.00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- 13 690 810.00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72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1434 9825 01, с титуляр „Риъл Естейт Проджектс”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8B193B">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w:t>
      </w:r>
      <w:r w:rsidRPr="008B193B">
        <w:rPr>
          <w:rFonts w:ascii="Times New Roman" w:hAnsi="Times New Roman"/>
          <w:b/>
          <w:bCs/>
          <w:iCs/>
          <w:sz w:val="20"/>
        </w:rPr>
        <w:t>, съгласно</w:t>
      </w:r>
      <w:r w:rsidRPr="008B193B">
        <w:rPr>
          <w:rFonts w:ascii="Times New Roman" w:hAnsi="Times New Roman"/>
          <w:b/>
          <w:sz w:val="20"/>
        </w:rPr>
        <w:t xml:space="preserve"> </w:t>
      </w:r>
      <w:r w:rsidRPr="008B193B">
        <w:rPr>
          <w:rFonts w:ascii="Times New Roman" w:hAnsi="Times New Roman"/>
          <w:b/>
          <w:bCs/>
          <w:sz w:val="20"/>
        </w:rPr>
        <w:t>Договор за управление 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w:t>
      </w:r>
      <w:r w:rsidRPr="008B193B">
        <w:rPr>
          <w:rFonts w:ascii="Times New Roman" w:hAnsi="Times New Roman"/>
          <w:i/>
          <w:iCs/>
          <w:sz w:val="20"/>
        </w:rPr>
        <w:lastRenderedPageBreak/>
        <w:t xml:space="preserve">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7 000 000.00</w:t>
      </w:r>
      <w:r w:rsidRPr="008B193B">
        <w:rPr>
          <w:rFonts w:ascii="Times New Roman" w:hAnsi="Times New Roman"/>
          <w:sz w:val="20"/>
          <w:lang w:val="ru-RU"/>
        </w:rPr>
        <w:t xml:space="preserve"> евро </w:t>
      </w:r>
      <w:r w:rsidRPr="008B193B">
        <w:rPr>
          <w:rFonts w:ascii="Times New Roman" w:hAnsi="Times New Roman"/>
          <w:b/>
          <w:i/>
          <w:sz w:val="20"/>
        </w:rPr>
        <w:t>/</w:t>
      </w:r>
      <w:r w:rsidRPr="008B193B">
        <w:rPr>
          <w:rFonts w:ascii="Times New Roman" w:hAnsi="Times New Roman"/>
          <w:i/>
          <w:sz w:val="20"/>
        </w:rPr>
        <w:t>седем милиона евро/</w:t>
      </w:r>
      <w:r w:rsidRPr="008B193B">
        <w:rPr>
          <w:rFonts w:ascii="Times New Roman" w:hAnsi="Times New Roman"/>
          <w:sz w:val="20"/>
          <w:lang w:val="ru-RU"/>
        </w:rPr>
        <w:t xml:space="preserve">, с левова равностойност по официалния курс за деня на БНБ - 13 690 810.00 </w:t>
      </w:r>
      <w:r w:rsidRPr="008B193B">
        <w:rPr>
          <w:rFonts w:ascii="Times New Roman" w:hAnsi="Times New Roman"/>
          <w:sz w:val="20"/>
        </w:rPr>
        <w:t>лева /</w:t>
      </w:r>
      <w:r w:rsidRPr="008B193B">
        <w:rPr>
          <w:rFonts w:ascii="Times New Roman" w:hAnsi="Times New Roman"/>
          <w:i/>
          <w:sz w:val="20"/>
        </w:rPr>
        <w:t>тринадесет милиона шестстотин и деветдесет хиляди осемстотин и 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AA6196" w:rsidRPr="008B193B" w:rsidRDefault="00AA6196" w:rsidP="00AA6196">
      <w:pPr>
        <w:ind w:right="-2" w:firstLine="708"/>
        <w:jc w:val="both"/>
        <w:rPr>
          <w:rFonts w:ascii="Times New Roman" w:hAnsi="Times New Roman"/>
          <w:b/>
          <w:sz w:val="20"/>
        </w:rPr>
      </w:pPr>
    </w:p>
    <w:p w:rsidR="00AA6196" w:rsidRPr="008B193B" w:rsidRDefault="00AA6196" w:rsidP="00AA6196">
      <w:pPr>
        <w:ind w:right="-2" w:firstLine="708"/>
        <w:jc w:val="both"/>
        <w:rPr>
          <w:rFonts w:ascii="Times New Roman" w:hAnsi="Times New Roman"/>
          <w:b/>
          <w:bCs/>
          <w:sz w:val="20"/>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 w:val="20"/>
        </w:rPr>
        <w:t xml:space="preserve"> на 14.01.2014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w:t>
      </w:r>
      <w:r w:rsidRPr="008B193B">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w:t>
      </w:r>
      <w:r w:rsidRPr="008B193B">
        <w:rPr>
          <w:rFonts w:ascii="Times New Roman" w:hAnsi="Times New Roman"/>
          <w:i/>
          <w:sz w:val="20"/>
        </w:rPr>
        <w:lastRenderedPageBreak/>
        <w:t>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Емилия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Велинова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14.01.2014 г. сумата от 7 000 000.00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- 13 690 810.00 </w:t>
      </w:r>
      <w:r w:rsidRPr="008B193B">
        <w:rPr>
          <w:rFonts w:ascii="Times New Roman" w:hAnsi="Times New Roman"/>
          <w:i/>
          <w:iCs/>
          <w:sz w:val="20"/>
        </w:rPr>
        <w:t xml:space="preserve">лева, посочена в искане за усвояване на парични средства с вх.№ 053/14.01.2014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Анекс от 14.01.2014 г. към привиден Договор за банков кредит от 03.10.2012 г. между „Риъл Естейт Проджектс” АД и КТБ АД, въз основа на който Георги Зяпков е одобрил с нареждане, изпратено до касиер счетоводител Емилия </w:t>
      </w:r>
      <w:r w:rsidR="009D014A">
        <w:rPr>
          <w:rFonts w:ascii="Times New Roman" w:hAnsi="Times New Roman"/>
          <w:i/>
          <w:iCs/>
          <w:sz w:val="20"/>
        </w:rPr>
        <w:t>******</w:t>
      </w:r>
      <w:r w:rsidRPr="008B193B">
        <w:rPr>
          <w:rFonts w:ascii="Times New Roman" w:hAnsi="Times New Roman"/>
          <w:i/>
          <w:iCs/>
          <w:sz w:val="20"/>
        </w:rPr>
        <w:t xml:space="preserve"> - Велинова по електронна поща на 14.01.2014 г., изпълнение на искане с вх. № 053/14.01.2014 г. за усвояване на парични средства в размер на 7 000 000.00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- 13 690 810.00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72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1434 9825 01, с титуляр „Риъл Естейт Проджектс”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8B193B">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8B193B">
        <w:rPr>
          <w:rFonts w:ascii="Times New Roman" w:hAnsi="Times New Roman"/>
          <w:i/>
          <w:iCs/>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Cs/>
          <w:sz w:val="20"/>
        </w:rPr>
        <w:t xml:space="preserve"> </w:t>
      </w:r>
      <w:r w:rsidRPr="008B193B">
        <w:rPr>
          <w:rFonts w:ascii="Times New Roman" w:hAnsi="Times New Roman"/>
          <w:i/>
          <w:iCs/>
          <w:sz w:val="20"/>
        </w:rPr>
        <w:t xml:space="preserve">–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7 000 000.00</w:t>
      </w:r>
      <w:r w:rsidRPr="008B193B">
        <w:rPr>
          <w:rFonts w:ascii="Times New Roman" w:hAnsi="Times New Roman"/>
          <w:sz w:val="20"/>
          <w:lang w:val="ru-RU"/>
        </w:rPr>
        <w:t xml:space="preserve"> евро </w:t>
      </w:r>
      <w:r w:rsidRPr="008B193B">
        <w:rPr>
          <w:rFonts w:ascii="Times New Roman" w:hAnsi="Times New Roman"/>
          <w:b/>
          <w:i/>
          <w:sz w:val="20"/>
        </w:rPr>
        <w:t>/</w:t>
      </w:r>
      <w:r w:rsidRPr="008B193B">
        <w:rPr>
          <w:rFonts w:ascii="Times New Roman" w:hAnsi="Times New Roman"/>
          <w:i/>
          <w:sz w:val="20"/>
        </w:rPr>
        <w:t>седем милиона евро/</w:t>
      </w:r>
      <w:r w:rsidRPr="008B193B">
        <w:rPr>
          <w:rFonts w:ascii="Times New Roman" w:hAnsi="Times New Roman"/>
          <w:sz w:val="20"/>
          <w:lang w:val="ru-RU"/>
        </w:rPr>
        <w:t xml:space="preserve">, с левова равностойност по официалния курс за деня на БНБ - 13 690 810.00 </w:t>
      </w:r>
      <w:r w:rsidRPr="008B193B">
        <w:rPr>
          <w:rFonts w:ascii="Times New Roman" w:hAnsi="Times New Roman"/>
          <w:sz w:val="20"/>
        </w:rPr>
        <w:t>лева /</w:t>
      </w:r>
      <w:r w:rsidRPr="008B193B">
        <w:rPr>
          <w:rFonts w:ascii="Times New Roman" w:hAnsi="Times New Roman"/>
          <w:i/>
          <w:sz w:val="20"/>
        </w:rPr>
        <w:t>тринадесет милиона шестстотин и деветдесет хиляди осемстотин и десет лева/</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w:t>
      </w:r>
      <w:r w:rsidRPr="008B193B">
        <w:rPr>
          <w:rFonts w:ascii="Times New Roman" w:hAnsi="Times New Roman"/>
          <w:sz w:val="20"/>
        </w:rPr>
        <w:lastRenderedPageBreak/>
        <w:t>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AA6196" w:rsidRPr="008B193B" w:rsidRDefault="00AA6196" w:rsidP="00AA6196">
      <w:pPr>
        <w:ind w:right="-2"/>
        <w:jc w:val="both"/>
        <w:rPr>
          <w:rFonts w:ascii="Times New Roman" w:hAnsi="Times New Roman"/>
          <w:b/>
          <w:sz w:val="20"/>
        </w:rPr>
      </w:pPr>
    </w:p>
    <w:p w:rsidR="00AA6196" w:rsidRPr="008B193B" w:rsidRDefault="00AA6196" w:rsidP="00947A42">
      <w:pPr>
        <w:ind w:right="-2" w:firstLine="708"/>
        <w:jc w:val="both"/>
        <w:rPr>
          <w:rFonts w:ascii="Times New Roman" w:hAnsi="Times New Roman"/>
          <w:i/>
          <w:iCs/>
          <w:sz w:val="24"/>
          <w:szCs w:val="24"/>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 </w:t>
      </w:r>
      <w:r w:rsidRPr="008B193B">
        <w:rPr>
          <w:rFonts w:ascii="Times New Roman" w:hAnsi="Times New Roman"/>
          <w:b/>
          <w:bCs/>
          <w:sz w:val="20"/>
        </w:rPr>
        <w:t>на 14.01.2014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лице </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Началник Управление „Кредитиране”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b/>
          <w:bCs/>
          <w:sz w:val="20"/>
        </w:rPr>
        <w:t>/</w:t>
      </w:r>
      <w:r w:rsidRPr="008B193B">
        <w:rPr>
          <w:rFonts w:ascii="Times New Roman" w:hAnsi="Times New Roman"/>
          <w:sz w:val="20"/>
        </w:rPr>
        <w:t xml:space="preserve">, с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w:t>
      </w:r>
      <w:r w:rsidRPr="008B193B">
        <w:rPr>
          <w:rFonts w:ascii="Times New Roman" w:hAnsi="Times New Roman"/>
          <w:i/>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Емилия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Велинова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14.01.2014 г. сумата от 7 000 000.00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- 13 690 810.00 </w:t>
      </w:r>
      <w:r w:rsidRPr="008B193B">
        <w:rPr>
          <w:rFonts w:ascii="Times New Roman" w:hAnsi="Times New Roman"/>
          <w:i/>
          <w:iCs/>
          <w:sz w:val="20"/>
        </w:rPr>
        <w:t xml:space="preserve">лева, посочена в искане за усвояване на парични средства с вх.№ 053/14.01.2014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като одобрил с нареждане, изпратено до касиер счетоводител Емилия </w:t>
      </w:r>
      <w:r w:rsidR="009D014A">
        <w:rPr>
          <w:rFonts w:ascii="Times New Roman" w:hAnsi="Times New Roman"/>
          <w:i/>
          <w:iCs/>
          <w:sz w:val="20"/>
        </w:rPr>
        <w:t>******</w:t>
      </w:r>
      <w:r w:rsidRPr="008B193B">
        <w:rPr>
          <w:rFonts w:ascii="Times New Roman" w:hAnsi="Times New Roman"/>
          <w:i/>
          <w:iCs/>
          <w:sz w:val="20"/>
        </w:rPr>
        <w:t xml:space="preserve"> - Велинова по електронна поща на 14.01.2014 г., изпълнение на искане с вх. № 053/14.01.2014 г. за усвояване на парични средства в размер на 7 000 000.00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 xml:space="preserve">с левова равностойност по официалния курс на БНБ - 13 690 810.00 </w:t>
      </w:r>
      <w:r w:rsidRPr="008B193B">
        <w:rPr>
          <w:rFonts w:ascii="Times New Roman" w:hAnsi="Times New Roman"/>
          <w:i/>
          <w:iCs/>
          <w:sz w:val="20"/>
        </w:rPr>
        <w:t xml:space="preserve">лева, по сметка в КТБ АД - </w:t>
      </w:r>
      <w:r w:rsidR="009D014A">
        <w:rPr>
          <w:rFonts w:ascii="Times New Roman" w:hAnsi="Times New Roman"/>
          <w:i/>
          <w:iCs/>
          <w:sz w:val="20"/>
        </w:rPr>
        <w:t>******</w:t>
      </w:r>
      <w:r w:rsidRPr="008B193B">
        <w:rPr>
          <w:rFonts w:ascii="Times New Roman" w:hAnsi="Times New Roman"/>
          <w:i/>
          <w:iCs/>
          <w:sz w:val="20"/>
        </w:rPr>
        <w:t xml:space="preserve"> 72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1434 9825 01, с титуляр „Риъл Естейт Проджектс” АД, с посочено в искането основание – Анекс от 14.01.2014 към Договор за банков кредит от 03.10.2012 г. между „Риъл Естейт Проджектс” АД и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w:t>
      </w:r>
      <w:r w:rsidRPr="008B193B">
        <w:rPr>
          <w:rFonts w:ascii="Times New Roman" w:hAnsi="Times New Roman"/>
          <w:i/>
          <w:sz w:val="20"/>
        </w:rPr>
        <w:lastRenderedPageBreak/>
        <w:t>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8B193B">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bCs/>
          <w:sz w:val="20"/>
        </w:rPr>
        <w:t>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8B193B">
        <w:rPr>
          <w:rFonts w:ascii="Times New Roman" w:hAnsi="Times New Roman"/>
          <w:sz w:val="20"/>
        </w:rPr>
        <w:t xml:space="preserve">, </w:t>
      </w:r>
      <w:r w:rsidRPr="008B193B">
        <w:rPr>
          <w:rFonts w:ascii="Times New Roman" w:hAnsi="Times New Roman"/>
          <w:b/>
          <w:i/>
          <w:iCs/>
          <w:sz w:val="20"/>
        </w:rPr>
        <w:t>а именно:</w:t>
      </w:r>
      <w:r w:rsidRPr="008B193B">
        <w:rPr>
          <w:rFonts w:ascii="Times New Roman" w:hAnsi="Times New Roman"/>
          <w:i/>
          <w:iCs/>
          <w:sz w:val="20"/>
        </w:rPr>
        <w:t xml:space="preserve"> </w:t>
      </w:r>
      <w:r w:rsidRPr="008B193B">
        <w:rPr>
          <w:rFonts w:ascii="Times New Roman" w:hAnsi="Times New Roman"/>
          <w:b/>
          <w:i/>
          <w:sz w:val="20"/>
        </w:rPr>
        <w:t xml:space="preserve">чл.32, ал.1 </w:t>
      </w:r>
      <w:r w:rsidRPr="008B193B">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т.1</w:t>
      </w:r>
      <w:r w:rsidRPr="008B193B">
        <w:rPr>
          <w:rFonts w:ascii="Times New Roman" w:hAnsi="Times New Roman"/>
          <w:i/>
          <w:sz w:val="20"/>
        </w:rPr>
        <w:t xml:space="preserve"> – „Искане за отпускане на кредит по образец (Приложение № 3)”,</w:t>
      </w:r>
      <w:r w:rsidRPr="008B193B">
        <w:rPr>
          <w:rFonts w:ascii="Times New Roman" w:hAnsi="Times New Roman"/>
          <w:b/>
          <w:i/>
          <w:sz w:val="20"/>
        </w:rPr>
        <w:t xml:space="preserve"> 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(Приложение № 4)”,</w:t>
      </w:r>
      <w:r w:rsidRPr="008B193B">
        <w:rPr>
          <w:rFonts w:ascii="Times New Roman" w:hAnsi="Times New Roman"/>
          <w:b/>
          <w:i/>
          <w:sz w:val="20"/>
        </w:rPr>
        <w:t xml:space="preserve"> 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 36, ал. 3</w:t>
      </w:r>
      <w:r w:rsidRPr="008B193B">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8B193B">
        <w:rPr>
          <w:rFonts w:ascii="Times New Roman" w:hAnsi="Times New Roman"/>
          <w:i/>
          <w:sz w:val="20"/>
          <w:lang w:val="ru-RU"/>
        </w:rPr>
        <w:t xml:space="preserve">; </w:t>
      </w:r>
      <w:r w:rsidRPr="008B193B">
        <w:rPr>
          <w:rFonts w:ascii="Times New Roman" w:hAnsi="Times New Roman"/>
          <w:i/>
          <w:sz w:val="20"/>
        </w:rPr>
        <w:t>в случай, че клиентът е подал искане за отпускане на кредит в чуждестранна валута</w:t>
      </w:r>
      <w:r w:rsidRPr="008B193B">
        <w:rPr>
          <w:rFonts w:ascii="Times New Roman" w:hAnsi="Times New Roman"/>
          <w:b/>
          <w:i/>
          <w:sz w:val="20"/>
        </w:rPr>
        <w:t xml:space="preserve"> </w:t>
      </w:r>
      <w:r w:rsidRPr="008B193B">
        <w:rPr>
          <w:rFonts w:ascii="Times New Roman" w:hAnsi="Times New Roman"/>
          <w:i/>
          <w:sz w:val="20"/>
          <w:lang w:val="ru-RU"/>
        </w:rPr>
        <w:t>(</w:t>
      </w:r>
      <w:r w:rsidRPr="008B193B">
        <w:rPr>
          <w:rFonts w:ascii="Times New Roman" w:hAnsi="Times New Roman"/>
          <w:i/>
          <w:sz w:val="20"/>
        </w:rPr>
        <w:t>Приложение № 3</w:t>
      </w:r>
      <w:r w:rsidRPr="008B193B">
        <w:rPr>
          <w:rFonts w:ascii="Times New Roman" w:hAnsi="Times New Roman"/>
          <w:i/>
          <w:sz w:val="20"/>
          <w:lang w:val="ru-RU"/>
        </w:rPr>
        <w:t>)</w:t>
      </w:r>
      <w:r w:rsidRPr="008B193B">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8B193B">
        <w:rPr>
          <w:rFonts w:ascii="Times New Roman" w:hAnsi="Times New Roman"/>
          <w:b/>
          <w:i/>
          <w:sz w:val="20"/>
        </w:rPr>
        <w:t>чл. 36, ал. 4 – „</w:t>
      </w:r>
      <w:r w:rsidRPr="008B193B">
        <w:rPr>
          <w:rFonts w:ascii="Times New Roman" w:hAnsi="Times New Roman"/>
          <w:i/>
          <w:sz w:val="20"/>
        </w:rPr>
        <w:t>За резултатите от анализа по ал. 3, служителят изготвя писмено становище.”,</w:t>
      </w:r>
      <w:r w:rsidRPr="008B193B">
        <w:rPr>
          <w:rFonts w:ascii="Times New Roman" w:hAnsi="Times New Roman"/>
          <w:b/>
          <w:i/>
          <w:sz w:val="20"/>
        </w:rPr>
        <w:t xml:space="preserve"> чл.36, ал.6</w:t>
      </w:r>
      <w:r w:rsidRPr="008B193B">
        <w:rPr>
          <w:rFonts w:ascii="Times New Roman" w:hAnsi="Times New Roman"/>
          <w:i/>
          <w:sz w:val="20"/>
        </w:rPr>
        <w:t xml:space="preserve"> -</w:t>
      </w:r>
      <w:r w:rsidRPr="008B193B">
        <w:rPr>
          <w:rFonts w:ascii="Times New Roman" w:hAnsi="Times New Roman"/>
          <w:b/>
          <w:sz w:val="20"/>
        </w:rPr>
        <w:t xml:space="preserve"> </w:t>
      </w:r>
      <w:r w:rsidRPr="008B193B">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8B193B">
        <w:rPr>
          <w:rFonts w:ascii="Times New Roman" w:hAnsi="Times New Roman"/>
          <w:b/>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чл.62, ал.3</w:t>
      </w:r>
      <w:r w:rsidRPr="008B193B">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8B193B">
        <w:rPr>
          <w:rFonts w:ascii="Times New Roman" w:hAnsi="Times New Roman"/>
          <w:b/>
          <w:bCs/>
          <w:i/>
          <w:iCs/>
          <w:sz w:val="20"/>
        </w:rPr>
        <w:t xml:space="preserve"> </w:t>
      </w:r>
      <w:r w:rsidRPr="008B193B">
        <w:rPr>
          <w:rFonts w:ascii="Times New Roman" w:hAnsi="Times New Roman"/>
          <w:b/>
          <w:bCs/>
          <w:sz w:val="20"/>
        </w:rPr>
        <w:t>и в нарушение на задълженията си, съгласно длъжностна характеристика от 01.08.2013 г</w:t>
      </w:r>
      <w:r w:rsidRPr="008B193B">
        <w:rPr>
          <w:rFonts w:ascii="Times New Roman" w:hAnsi="Times New Roman"/>
          <w:i/>
          <w:iCs/>
          <w:sz w:val="20"/>
        </w:rPr>
        <w:t xml:space="preserve">. /приета на заседание на УС от 11.01.2002 г., с последни изменения с </w:t>
      </w:r>
      <w:r w:rsidRPr="008B193B">
        <w:rPr>
          <w:rFonts w:ascii="Times New Roman" w:hAnsi="Times New Roman"/>
          <w:i/>
          <w:iCs/>
          <w:sz w:val="20"/>
        </w:rPr>
        <w:lastRenderedPageBreak/>
        <w:t>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7 000 000.00</w:t>
      </w:r>
      <w:r w:rsidRPr="008B193B">
        <w:rPr>
          <w:rFonts w:ascii="Times New Roman" w:hAnsi="Times New Roman"/>
          <w:sz w:val="20"/>
          <w:lang w:val="ru-RU"/>
        </w:rPr>
        <w:t xml:space="preserve"> евро </w:t>
      </w:r>
      <w:r w:rsidRPr="008B193B">
        <w:rPr>
          <w:rFonts w:ascii="Times New Roman" w:hAnsi="Times New Roman"/>
          <w:b/>
          <w:i/>
          <w:sz w:val="20"/>
        </w:rPr>
        <w:t>/</w:t>
      </w:r>
      <w:r w:rsidRPr="008B193B">
        <w:rPr>
          <w:rFonts w:ascii="Times New Roman" w:hAnsi="Times New Roman"/>
          <w:i/>
          <w:sz w:val="20"/>
        </w:rPr>
        <w:t>седем милиона евро/</w:t>
      </w:r>
      <w:r w:rsidRPr="008B193B">
        <w:rPr>
          <w:rFonts w:ascii="Times New Roman" w:hAnsi="Times New Roman"/>
          <w:sz w:val="20"/>
          <w:lang w:val="ru-RU"/>
        </w:rPr>
        <w:t xml:space="preserve">, с левова равностойност по официалния курс за деня на БНБ - 13 690 810.00 </w:t>
      </w:r>
      <w:r w:rsidRPr="008B193B">
        <w:rPr>
          <w:rFonts w:ascii="Times New Roman" w:hAnsi="Times New Roman"/>
          <w:sz w:val="20"/>
        </w:rPr>
        <w:t>лева /</w:t>
      </w:r>
      <w:r w:rsidRPr="008B193B">
        <w:rPr>
          <w:rFonts w:ascii="Times New Roman" w:hAnsi="Times New Roman"/>
          <w:i/>
          <w:sz w:val="20"/>
        </w:rPr>
        <w:t>тринадесет милиона шестстотин и деветдесет хиляди осемстотин и десет лева /</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b/>
          <w:bCs/>
          <w:sz w:val="20"/>
        </w:rPr>
        <w:t xml:space="preserve">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AA6196" w:rsidRPr="008B193B" w:rsidRDefault="00AA6196" w:rsidP="00AA6196">
      <w:pPr>
        <w:ind w:right="-2"/>
        <w:jc w:val="both"/>
        <w:rPr>
          <w:rFonts w:ascii="Times New Roman" w:hAnsi="Times New Roman"/>
          <w:b/>
          <w:bCs/>
          <w:i/>
          <w:iCs/>
          <w:szCs w:val="28"/>
        </w:rPr>
      </w:pPr>
      <w:r w:rsidRPr="008B193B">
        <w:rPr>
          <w:rFonts w:ascii="Times New Roman" w:hAnsi="Times New Roman"/>
          <w:b/>
          <w:bCs/>
          <w:i/>
          <w:iCs/>
          <w:szCs w:val="28"/>
        </w:rPr>
        <w:t>Престъпление по чл. 203, ал.1, вр. чл. 201, вр. чл. 20, ал. 4, вр. ал. 1 от НК.</w:t>
      </w:r>
    </w:p>
    <w:p w:rsidR="008C58E5" w:rsidRPr="008B193B" w:rsidRDefault="008C58E5" w:rsidP="00AA6196">
      <w:pPr>
        <w:ind w:right="-2"/>
        <w:jc w:val="both"/>
        <w:rPr>
          <w:rFonts w:ascii="Times New Roman" w:hAnsi="Times New Roman"/>
          <w:b/>
          <w:bCs/>
          <w:i/>
          <w:iCs/>
          <w:sz w:val="20"/>
        </w:rPr>
      </w:pPr>
    </w:p>
    <w:p w:rsidR="009E1794" w:rsidRPr="008B193B" w:rsidRDefault="008C58E5" w:rsidP="00947A42">
      <w:pPr>
        <w:ind w:right="-2"/>
        <w:jc w:val="both"/>
        <w:rPr>
          <w:rFonts w:ascii="Times New Roman" w:hAnsi="Times New Roman"/>
          <w:b/>
          <w:bCs/>
          <w:szCs w:val="28"/>
        </w:rPr>
      </w:pPr>
      <w:r w:rsidRPr="008B193B">
        <w:rPr>
          <w:rFonts w:ascii="Times New Roman" w:hAnsi="Times New Roman"/>
          <w:b/>
          <w:bCs/>
          <w:szCs w:val="28"/>
          <w:u w:val="single"/>
        </w:rPr>
        <w:t>79К</w:t>
      </w:r>
    </w:p>
    <w:p w:rsidR="008C58E5" w:rsidRPr="008B193B" w:rsidRDefault="009E1794" w:rsidP="008C58E5">
      <w:pPr>
        <w:ind w:right="-2" w:firstLine="708"/>
        <w:jc w:val="both"/>
        <w:rPr>
          <w:rFonts w:ascii="Times New Roman" w:hAnsi="Times New Roman"/>
          <w:b/>
          <w:bCs/>
          <w:sz w:val="20"/>
        </w:rPr>
      </w:pPr>
      <w:r w:rsidRPr="008B193B">
        <w:rPr>
          <w:rFonts w:ascii="Times New Roman" w:hAnsi="Times New Roman"/>
          <w:b/>
          <w:bCs/>
          <w:szCs w:val="28"/>
        </w:rPr>
        <w:t>CIX.</w:t>
      </w:r>
      <w:r w:rsidR="008C58E5" w:rsidRPr="008B193B">
        <w:rPr>
          <w:rFonts w:ascii="Times New Roman" w:hAnsi="Times New Roman"/>
          <w:b/>
          <w:bCs/>
          <w:szCs w:val="28"/>
        </w:rPr>
        <w:t>На неустановени дати в периода от 01.01.2009 г. до 25.02.2014 г., в гр.София, Централно управление /ЦУ/ на Корпоративна търговска банка /КТБ/ АД, ул. „Граф Игнатиев“ №10</w:t>
      </w:r>
      <w:r w:rsidR="008C58E5" w:rsidRPr="008B193B">
        <w:rPr>
          <w:rFonts w:ascii="Times New Roman" w:hAnsi="Times New Roman"/>
          <w:szCs w:val="28"/>
        </w:rPr>
        <w:t xml:space="preserve">, </w:t>
      </w:r>
      <w:r w:rsidR="008C58E5" w:rsidRPr="008B193B">
        <w:rPr>
          <w:rFonts w:ascii="Times New Roman" w:hAnsi="Times New Roman"/>
          <w:b/>
          <w:bCs/>
          <w:szCs w:val="28"/>
        </w:rPr>
        <w:t>в качеството си на длъжностно лице /</w:t>
      </w:r>
      <w:r w:rsidR="008C58E5" w:rsidRPr="008B193B">
        <w:rPr>
          <w:rFonts w:ascii="Times New Roman" w:hAnsi="Times New Roman"/>
          <w:i/>
          <w:iCs/>
          <w:sz w:val="24"/>
          <w:szCs w:val="24"/>
        </w:rPr>
        <w:t>по смисъла на чл. 93, т. 1, б. „б” НК</w:t>
      </w:r>
      <w:r w:rsidR="008C58E5" w:rsidRPr="008B193B">
        <w:rPr>
          <w:rFonts w:ascii="Times New Roman" w:hAnsi="Times New Roman"/>
          <w:b/>
          <w:bCs/>
          <w:szCs w:val="28"/>
        </w:rPr>
        <w:t>/ -</w:t>
      </w:r>
      <w:r w:rsidR="008C58E5" w:rsidRPr="008B193B">
        <w:rPr>
          <w:rFonts w:ascii="Times New Roman" w:hAnsi="Times New Roman"/>
          <w:i/>
          <w:iCs/>
          <w:sz w:val="24"/>
          <w:szCs w:val="24"/>
        </w:rPr>
        <w:t xml:space="preserve"> </w:t>
      </w:r>
      <w:r w:rsidR="00947A42" w:rsidRPr="008B193B">
        <w:rPr>
          <w:rFonts w:ascii="Times New Roman" w:hAnsi="Times New Roman"/>
          <w:iCs/>
          <w:szCs w:val="28"/>
        </w:rPr>
        <w:t xml:space="preserve">Ръководител на „Специализирана служба за вътрешен контрол“ на КТБ АД – </w:t>
      </w:r>
      <w:r w:rsidR="00947A42"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C58E5" w:rsidRPr="008B193B">
        <w:rPr>
          <w:rFonts w:ascii="Times New Roman" w:hAnsi="Times New Roman"/>
          <w:b/>
          <w:bCs/>
          <w:szCs w:val="28"/>
        </w:rPr>
        <w:t xml:space="preserve">, в съучастие като помагач с Александър </w:t>
      </w:r>
      <w:r w:rsidR="009D014A">
        <w:rPr>
          <w:rFonts w:ascii="Times New Roman" w:hAnsi="Times New Roman"/>
          <w:b/>
          <w:bCs/>
          <w:szCs w:val="28"/>
        </w:rPr>
        <w:t>******</w:t>
      </w:r>
      <w:r w:rsidR="008C58E5" w:rsidRPr="008B193B">
        <w:rPr>
          <w:rFonts w:ascii="Times New Roman" w:hAnsi="Times New Roman"/>
          <w:b/>
          <w:bCs/>
          <w:szCs w:val="28"/>
        </w:rPr>
        <w:t xml:space="preserve"> Панталеев</w:t>
      </w:r>
      <w:r w:rsidR="008C58E5" w:rsidRPr="008B193B">
        <w:rPr>
          <w:rFonts w:ascii="Times New Roman" w:hAnsi="Times New Roman"/>
          <w:szCs w:val="28"/>
        </w:rPr>
        <w:t xml:space="preserve"> – </w:t>
      </w:r>
      <w:r w:rsidR="008C58E5" w:rsidRPr="008B193B">
        <w:rPr>
          <w:rFonts w:ascii="Times New Roman" w:hAnsi="Times New Roman"/>
          <w:b/>
          <w:bCs/>
          <w:szCs w:val="28"/>
        </w:rPr>
        <w:t xml:space="preserve">извършител </w:t>
      </w:r>
      <w:r w:rsidR="008C58E5" w:rsidRPr="008B193B">
        <w:rPr>
          <w:rFonts w:ascii="Times New Roman" w:hAnsi="Times New Roman"/>
          <w:szCs w:val="28"/>
        </w:rPr>
        <w:t>/</w:t>
      </w:r>
      <w:r w:rsidR="008C58E5" w:rsidRPr="008B193B">
        <w:rPr>
          <w:rFonts w:ascii="Times New Roman" w:hAnsi="Times New Roman"/>
          <w:i/>
          <w:iCs/>
          <w:sz w:val="24"/>
          <w:szCs w:val="24"/>
        </w:rPr>
        <w:t>длъжностно лице</w:t>
      </w:r>
      <w:r w:rsidR="008C58E5" w:rsidRPr="008B193B">
        <w:rPr>
          <w:rFonts w:ascii="Times New Roman" w:hAnsi="Times New Roman"/>
          <w:sz w:val="24"/>
          <w:szCs w:val="24"/>
        </w:rPr>
        <w:t xml:space="preserve"> </w:t>
      </w:r>
      <w:r w:rsidR="008C58E5" w:rsidRPr="008B193B">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47A42" w:rsidRPr="008B193B">
        <w:rPr>
          <w:rFonts w:ascii="Times New Roman" w:hAnsi="Times New Roman"/>
          <w:i/>
          <w:iCs/>
          <w:sz w:val="24"/>
          <w:szCs w:val="24"/>
          <w:lang w:val="bg-BG"/>
        </w:rPr>
        <w:t xml:space="preserve"> </w:t>
      </w:r>
      <w:r w:rsidR="008C58E5"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8C58E5" w:rsidRPr="008B193B">
        <w:rPr>
          <w:rFonts w:ascii="Times New Roman" w:hAnsi="Times New Roman"/>
          <w:sz w:val="24"/>
          <w:szCs w:val="24"/>
        </w:rPr>
        <w:t xml:space="preserve"> </w:t>
      </w:r>
      <w:r w:rsidR="008C58E5"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C58E5" w:rsidRPr="008B193B">
        <w:rPr>
          <w:rFonts w:ascii="Times New Roman" w:hAnsi="Times New Roman"/>
          <w:sz w:val="24"/>
          <w:szCs w:val="24"/>
        </w:rPr>
        <w:t>.</w:t>
      </w:r>
      <w:r w:rsidR="008C58E5" w:rsidRPr="008B193B">
        <w:rPr>
          <w:rFonts w:ascii="Times New Roman" w:hAnsi="Times New Roman"/>
          <w:i/>
          <w:iCs/>
        </w:rPr>
        <w:t>/</w:t>
      </w:r>
      <w:r w:rsidR="008C58E5" w:rsidRPr="008B193B">
        <w:rPr>
          <w:rFonts w:ascii="Times New Roman" w:hAnsi="Times New Roman"/>
        </w:rPr>
        <w:t>,</w:t>
      </w:r>
      <w:r w:rsidR="008C58E5" w:rsidRPr="008B193B">
        <w:rPr>
          <w:rFonts w:ascii="Times New Roman" w:hAnsi="Times New Roman"/>
          <w:i/>
          <w:iCs/>
          <w:sz w:val="24"/>
          <w:szCs w:val="24"/>
        </w:rPr>
        <w:t xml:space="preserve"> </w:t>
      </w:r>
      <w:r w:rsidR="008C58E5" w:rsidRPr="008B193B">
        <w:rPr>
          <w:rFonts w:ascii="Times New Roman" w:hAnsi="Times New Roman"/>
          <w:b/>
          <w:bCs/>
          <w:szCs w:val="28"/>
        </w:rPr>
        <w:t>с</w:t>
      </w:r>
      <w:r w:rsidR="008C58E5" w:rsidRPr="008B193B">
        <w:rPr>
          <w:rFonts w:ascii="Times New Roman" w:hAnsi="Times New Roman"/>
          <w:szCs w:val="28"/>
        </w:rPr>
        <w:t xml:space="preserve"> </w:t>
      </w:r>
      <w:r w:rsidR="008C58E5" w:rsidRPr="008B193B">
        <w:rPr>
          <w:rFonts w:ascii="Times New Roman" w:hAnsi="Times New Roman"/>
          <w:b/>
          <w:bCs/>
          <w:szCs w:val="28"/>
        </w:rPr>
        <w:t xml:space="preserve">Георги </w:t>
      </w:r>
      <w:r w:rsidR="009D014A">
        <w:rPr>
          <w:rFonts w:ascii="Times New Roman" w:hAnsi="Times New Roman"/>
          <w:b/>
          <w:bCs/>
          <w:szCs w:val="28"/>
        </w:rPr>
        <w:t>******</w:t>
      </w:r>
      <w:r w:rsidR="008C58E5" w:rsidRPr="008B193B">
        <w:rPr>
          <w:rFonts w:ascii="Times New Roman" w:hAnsi="Times New Roman"/>
          <w:b/>
          <w:bCs/>
          <w:szCs w:val="28"/>
        </w:rPr>
        <w:t xml:space="preserve"> Христов - </w:t>
      </w:r>
      <w:r w:rsidR="008C58E5" w:rsidRPr="008B193B">
        <w:rPr>
          <w:rFonts w:ascii="Times New Roman" w:hAnsi="Times New Roman"/>
          <w:b/>
          <w:bCs/>
          <w:szCs w:val="28"/>
        </w:rPr>
        <w:lastRenderedPageBreak/>
        <w:t>извършител</w:t>
      </w:r>
      <w:r w:rsidR="008C58E5" w:rsidRPr="008B193B">
        <w:rPr>
          <w:rFonts w:ascii="Times New Roman" w:hAnsi="Times New Roman"/>
          <w:b/>
          <w:bCs/>
          <w:i/>
          <w:iCs/>
          <w:szCs w:val="28"/>
        </w:rPr>
        <w:t xml:space="preserve"> /</w:t>
      </w:r>
      <w:r w:rsidR="008C58E5" w:rsidRPr="008B193B">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C58E5" w:rsidRPr="008B193B">
        <w:rPr>
          <w:rFonts w:ascii="Times New Roman" w:hAnsi="Times New Roman"/>
          <w:b/>
          <w:bCs/>
          <w:i/>
          <w:iCs/>
          <w:sz w:val="24"/>
          <w:szCs w:val="24"/>
        </w:rPr>
        <w:t>.</w:t>
      </w:r>
      <w:r w:rsidR="008C58E5" w:rsidRPr="008B193B">
        <w:rPr>
          <w:rFonts w:ascii="Times New Roman" w:hAnsi="Times New Roman"/>
          <w:i/>
          <w:iCs/>
          <w:sz w:val="24"/>
          <w:szCs w:val="24"/>
        </w:rPr>
        <w:t>/</w:t>
      </w:r>
      <w:r w:rsidR="008C58E5" w:rsidRPr="008B193B">
        <w:rPr>
          <w:rFonts w:ascii="Times New Roman" w:hAnsi="Times New Roman"/>
          <w:sz w:val="24"/>
          <w:szCs w:val="24"/>
        </w:rPr>
        <w:t>,</w:t>
      </w:r>
      <w:r w:rsidR="008C58E5" w:rsidRPr="008B193B">
        <w:rPr>
          <w:rFonts w:ascii="Times New Roman" w:hAnsi="Times New Roman"/>
          <w:szCs w:val="28"/>
        </w:rPr>
        <w:t xml:space="preserve"> </w:t>
      </w:r>
      <w:r w:rsidR="008C58E5" w:rsidRPr="008B193B">
        <w:rPr>
          <w:rFonts w:ascii="Times New Roman" w:hAnsi="Times New Roman"/>
          <w:b/>
          <w:bCs/>
          <w:szCs w:val="28"/>
        </w:rPr>
        <w:t xml:space="preserve">с Георги </w:t>
      </w:r>
      <w:r w:rsidR="009D014A">
        <w:rPr>
          <w:rFonts w:ascii="Times New Roman" w:hAnsi="Times New Roman"/>
          <w:b/>
          <w:bCs/>
          <w:szCs w:val="28"/>
        </w:rPr>
        <w:t>******</w:t>
      </w:r>
      <w:r w:rsidR="008C58E5" w:rsidRPr="008B193B">
        <w:rPr>
          <w:rFonts w:ascii="Times New Roman" w:hAnsi="Times New Roman"/>
          <w:b/>
          <w:bCs/>
          <w:szCs w:val="28"/>
        </w:rPr>
        <w:t xml:space="preserve"> Зяпков</w:t>
      </w:r>
      <w:r w:rsidR="008C58E5" w:rsidRPr="008B193B">
        <w:rPr>
          <w:rFonts w:ascii="Times New Roman" w:hAnsi="Times New Roman"/>
          <w:szCs w:val="28"/>
        </w:rPr>
        <w:t xml:space="preserve"> – </w:t>
      </w:r>
      <w:r w:rsidR="008C58E5" w:rsidRPr="008B193B">
        <w:rPr>
          <w:rFonts w:ascii="Times New Roman" w:hAnsi="Times New Roman"/>
          <w:b/>
          <w:bCs/>
          <w:szCs w:val="28"/>
        </w:rPr>
        <w:t>извършител</w:t>
      </w:r>
      <w:r w:rsidR="008C58E5" w:rsidRPr="008B193B">
        <w:rPr>
          <w:rFonts w:ascii="Times New Roman" w:hAnsi="Times New Roman"/>
          <w:szCs w:val="28"/>
        </w:rPr>
        <w:t xml:space="preserve"> /</w:t>
      </w:r>
      <w:r w:rsidR="008C58E5" w:rsidRPr="008B193B">
        <w:rPr>
          <w:rFonts w:ascii="Times New Roman" w:hAnsi="Times New Roman"/>
          <w:i/>
          <w:sz w:val="24"/>
          <w:szCs w:val="24"/>
        </w:rPr>
        <w:t>длъжностно лице</w:t>
      </w:r>
      <w:r w:rsidR="008C58E5" w:rsidRPr="008B193B">
        <w:rPr>
          <w:rFonts w:ascii="Times New Roman" w:hAnsi="Times New Roman"/>
          <w:sz w:val="24"/>
          <w:szCs w:val="24"/>
        </w:rPr>
        <w:t xml:space="preserve"> </w:t>
      </w:r>
      <w:r w:rsidR="008C58E5"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47A42" w:rsidRPr="008B193B">
        <w:rPr>
          <w:rFonts w:ascii="Times New Roman" w:hAnsi="Times New Roman"/>
          <w:i/>
          <w:sz w:val="24"/>
          <w:szCs w:val="24"/>
          <w:lang w:val="bg-BG"/>
        </w:rPr>
        <w:t xml:space="preserve"> </w:t>
      </w:r>
      <w:r w:rsidR="008C58E5" w:rsidRPr="008B193B">
        <w:rPr>
          <w:rFonts w:ascii="Times New Roman" w:hAnsi="Times New Roman"/>
          <w:i/>
          <w:sz w:val="24"/>
          <w:szCs w:val="24"/>
        </w:rPr>
        <w:t>г., считано от 01.08.2013</w:t>
      </w:r>
      <w:r w:rsidR="00947A42" w:rsidRPr="008B193B">
        <w:rPr>
          <w:rFonts w:ascii="Times New Roman" w:hAnsi="Times New Roman"/>
          <w:i/>
          <w:sz w:val="24"/>
          <w:szCs w:val="24"/>
          <w:lang w:val="bg-BG"/>
        </w:rPr>
        <w:t xml:space="preserve"> </w:t>
      </w:r>
      <w:r w:rsidR="008C58E5"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8C58E5" w:rsidRPr="008B193B">
        <w:rPr>
          <w:rFonts w:ascii="Times New Roman" w:hAnsi="Times New Roman"/>
          <w:szCs w:val="28"/>
        </w:rPr>
        <w:t xml:space="preserve">/, </w:t>
      </w:r>
      <w:r w:rsidR="008C58E5" w:rsidRPr="008B193B">
        <w:rPr>
          <w:rFonts w:ascii="Times New Roman" w:hAnsi="Times New Roman"/>
          <w:b/>
          <w:szCs w:val="28"/>
        </w:rPr>
        <w:t>с</w:t>
      </w:r>
      <w:r w:rsidR="008C58E5" w:rsidRPr="008B193B">
        <w:rPr>
          <w:rFonts w:ascii="Times New Roman" w:hAnsi="Times New Roman"/>
          <w:szCs w:val="28"/>
        </w:rPr>
        <w:t xml:space="preserve"> </w:t>
      </w:r>
      <w:r w:rsidR="008C58E5" w:rsidRPr="008B193B">
        <w:rPr>
          <w:rFonts w:ascii="Times New Roman" w:hAnsi="Times New Roman"/>
          <w:b/>
          <w:bCs/>
          <w:szCs w:val="28"/>
        </w:rPr>
        <w:t xml:space="preserve">Цветан </w:t>
      </w:r>
      <w:r w:rsidR="009D014A">
        <w:rPr>
          <w:rFonts w:ascii="Times New Roman" w:hAnsi="Times New Roman"/>
          <w:b/>
          <w:bCs/>
          <w:szCs w:val="28"/>
        </w:rPr>
        <w:t>******</w:t>
      </w:r>
      <w:r w:rsidR="008C58E5" w:rsidRPr="008B193B">
        <w:rPr>
          <w:rFonts w:ascii="Times New Roman" w:hAnsi="Times New Roman"/>
          <w:b/>
          <w:bCs/>
          <w:szCs w:val="28"/>
        </w:rPr>
        <w:t xml:space="preserve"> Василев</w:t>
      </w:r>
      <w:r w:rsidR="008C58E5" w:rsidRPr="008B193B">
        <w:rPr>
          <w:rFonts w:ascii="Times New Roman" w:hAnsi="Times New Roman"/>
          <w:szCs w:val="28"/>
        </w:rPr>
        <w:t xml:space="preserve"> – </w:t>
      </w:r>
      <w:r w:rsidR="008C58E5" w:rsidRPr="008B193B">
        <w:rPr>
          <w:rFonts w:ascii="Times New Roman" w:hAnsi="Times New Roman"/>
          <w:b/>
          <w:bCs/>
          <w:szCs w:val="28"/>
        </w:rPr>
        <w:t>подбудител и помагач</w:t>
      </w:r>
      <w:r w:rsidR="008C58E5" w:rsidRPr="008B193B">
        <w:rPr>
          <w:rFonts w:ascii="Times New Roman" w:hAnsi="Times New Roman"/>
          <w:szCs w:val="28"/>
        </w:rPr>
        <w:t xml:space="preserve"> /</w:t>
      </w:r>
      <w:r w:rsidR="008C58E5"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8C58E5" w:rsidRPr="008B193B">
        <w:rPr>
          <w:rFonts w:ascii="Times New Roman" w:hAnsi="Times New Roman"/>
          <w:szCs w:val="28"/>
        </w:rPr>
        <w:t>/,</w:t>
      </w:r>
      <w:r w:rsidR="008C58E5" w:rsidRPr="008B193B">
        <w:rPr>
          <w:rFonts w:ascii="Times New Roman" w:hAnsi="Times New Roman"/>
          <w:b/>
          <w:bCs/>
          <w:szCs w:val="28"/>
        </w:rPr>
        <w:t xml:space="preserve"> с</w:t>
      </w:r>
      <w:r w:rsidR="008C58E5" w:rsidRPr="008B193B">
        <w:rPr>
          <w:rFonts w:ascii="Times New Roman" w:hAnsi="Times New Roman"/>
          <w:szCs w:val="28"/>
        </w:rPr>
        <w:t xml:space="preserve"> </w:t>
      </w:r>
      <w:r w:rsidR="008C58E5" w:rsidRPr="008B193B">
        <w:rPr>
          <w:rFonts w:ascii="Times New Roman" w:hAnsi="Times New Roman"/>
          <w:b/>
          <w:bCs/>
          <w:szCs w:val="28"/>
        </w:rPr>
        <w:t xml:space="preserve">Маргарита </w:t>
      </w:r>
      <w:r w:rsidR="009D014A">
        <w:rPr>
          <w:rFonts w:ascii="Times New Roman" w:hAnsi="Times New Roman"/>
          <w:b/>
          <w:bCs/>
          <w:szCs w:val="28"/>
        </w:rPr>
        <w:t>******</w:t>
      </w:r>
      <w:r w:rsidR="008C58E5" w:rsidRPr="008B193B">
        <w:rPr>
          <w:rFonts w:ascii="Times New Roman" w:hAnsi="Times New Roman"/>
          <w:b/>
          <w:bCs/>
          <w:szCs w:val="28"/>
        </w:rPr>
        <w:t xml:space="preserve"> Голева</w:t>
      </w:r>
      <w:r w:rsidR="008C58E5" w:rsidRPr="008B193B">
        <w:rPr>
          <w:rFonts w:ascii="Times New Roman" w:hAnsi="Times New Roman"/>
          <w:szCs w:val="28"/>
        </w:rPr>
        <w:t xml:space="preserve"> – </w:t>
      </w:r>
      <w:r w:rsidR="008C58E5" w:rsidRPr="008B193B">
        <w:rPr>
          <w:rFonts w:ascii="Times New Roman" w:hAnsi="Times New Roman"/>
          <w:b/>
          <w:bCs/>
          <w:szCs w:val="28"/>
        </w:rPr>
        <w:t xml:space="preserve">помагач </w:t>
      </w:r>
      <w:r w:rsidR="008C58E5" w:rsidRPr="008B193B">
        <w:rPr>
          <w:rFonts w:ascii="Times New Roman" w:hAnsi="Times New Roman"/>
          <w:szCs w:val="28"/>
        </w:rPr>
        <w:t>(</w:t>
      </w:r>
      <w:r w:rsidR="008C58E5" w:rsidRPr="008B193B">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8C58E5" w:rsidRPr="008B193B">
        <w:rPr>
          <w:rFonts w:ascii="Times New Roman" w:hAnsi="Times New Roman"/>
          <w:i/>
          <w:sz w:val="24"/>
          <w:szCs w:val="24"/>
        </w:rPr>
        <w:t xml:space="preserve"> с писмо за ангажимент от 08.11.2013 година</w:t>
      </w:r>
      <w:r w:rsidR="008C58E5" w:rsidRPr="008B193B">
        <w:rPr>
          <w:rFonts w:ascii="Times New Roman" w:hAnsi="Times New Roman"/>
          <w:szCs w:val="28"/>
        </w:rPr>
        <w:t xml:space="preserve">), </w:t>
      </w:r>
      <w:r w:rsidR="008C58E5"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8C58E5" w:rsidRPr="008B193B">
        <w:rPr>
          <w:rFonts w:ascii="Times New Roman" w:hAnsi="Times New Roman"/>
          <w:szCs w:val="28"/>
        </w:rPr>
        <w:t>/</w:t>
      </w:r>
      <w:r w:rsidR="008C58E5" w:rsidRPr="008B193B">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w:t>
      </w:r>
      <w:r w:rsidR="008C58E5" w:rsidRPr="008B193B">
        <w:rPr>
          <w:rFonts w:ascii="Times New Roman" w:hAnsi="Times New Roman"/>
          <w:i/>
          <w:iCs/>
        </w:rPr>
        <w:t xml:space="preserve"> </w:t>
      </w:r>
      <w:r w:rsidR="008C58E5"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8C58E5" w:rsidRPr="008B193B">
        <w:rPr>
          <w:rFonts w:ascii="Times New Roman" w:hAnsi="Times New Roman"/>
          <w:sz w:val="24"/>
          <w:szCs w:val="24"/>
        </w:rPr>
        <w:t>/</w:t>
      </w:r>
      <w:r w:rsidR="008C58E5" w:rsidRPr="008B193B">
        <w:rPr>
          <w:rFonts w:ascii="Times New Roman" w:hAnsi="Times New Roman"/>
          <w:szCs w:val="28"/>
        </w:rPr>
        <w:t>,</w:t>
      </w:r>
      <w:r w:rsidR="008C58E5" w:rsidRPr="008B193B">
        <w:rPr>
          <w:rFonts w:ascii="Times New Roman" w:hAnsi="Times New Roman"/>
          <w:i/>
          <w:iCs/>
          <w:szCs w:val="28"/>
        </w:rPr>
        <w:t xml:space="preserve"> </w:t>
      </w:r>
      <w:r w:rsidR="008C58E5" w:rsidRPr="008B193B">
        <w:rPr>
          <w:rFonts w:ascii="Times New Roman" w:hAnsi="Times New Roman"/>
          <w:b/>
          <w:bCs/>
          <w:szCs w:val="28"/>
        </w:rPr>
        <w:t>умишлено улеснила /</w:t>
      </w:r>
      <w:r w:rsidR="008C58E5" w:rsidRPr="008B193B">
        <w:rPr>
          <w:rFonts w:ascii="Times New Roman" w:hAnsi="Times New Roman"/>
          <w:b/>
          <w:bCs/>
          <w:sz w:val="20"/>
        </w:rPr>
        <w:t>като:</w:t>
      </w:r>
    </w:p>
    <w:p w:rsidR="008C58E5" w:rsidRPr="008B193B" w:rsidRDefault="008C58E5" w:rsidP="00947A42">
      <w:pPr>
        <w:tabs>
          <w:tab w:val="left" w:pos="-900"/>
        </w:tabs>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w:t>
      </w:r>
      <w:r w:rsidRPr="008B193B">
        <w:rPr>
          <w:rFonts w:ascii="Times New Roman" w:hAnsi="Times New Roman"/>
          <w:sz w:val="20"/>
        </w:rPr>
        <w:lastRenderedPageBreak/>
        <w:t xml:space="preserve">подчинен срочен дълг, а именно от кредити отпуснати от КТБ АД;/,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8C58E5" w:rsidRPr="008B193B" w:rsidRDefault="008C58E5" w:rsidP="00947A42">
      <w:pPr>
        <w:ind w:right="-2" w:firstLine="709"/>
        <w:jc w:val="both"/>
        <w:rPr>
          <w:rFonts w:ascii="Times New Roman" w:hAnsi="Times New Roman"/>
          <w:b/>
          <w:bCs/>
          <w:szCs w:val="28"/>
        </w:rPr>
      </w:pPr>
      <w:r w:rsidRPr="008B193B">
        <w:rPr>
          <w:rFonts w:ascii="Times New Roman" w:hAnsi="Times New Roman"/>
          <w:sz w:val="20"/>
        </w:rPr>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8B193B">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w:t>
      </w:r>
      <w:r w:rsidRPr="008B193B">
        <w:rPr>
          <w:rFonts w:ascii="Times New Roman" w:hAnsi="Times New Roman"/>
          <w:szCs w:val="28"/>
        </w:rPr>
        <w:t xml:space="preserve"> </w:t>
      </w:r>
      <w:r w:rsidRPr="008B193B">
        <w:rPr>
          <w:rFonts w:ascii="Times New Roman" w:hAnsi="Times New Roman"/>
          <w:b/>
          <w:bCs/>
          <w:szCs w:val="28"/>
        </w:rPr>
        <w:t xml:space="preserve">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w:t>
      </w:r>
      <w:r w:rsidRPr="008B193B">
        <w:rPr>
          <w:rFonts w:ascii="Times New Roman" w:hAnsi="Times New Roman"/>
          <w:b/>
          <w:bCs/>
          <w:szCs w:val="28"/>
        </w:rPr>
        <w:lastRenderedPageBreak/>
        <w:t xml:space="preserve">осъществил престъпление по чл. 203, ал.1, вр. чл. 201, вр. чл. 20, ал. 2, вр. ал. 1, вр. чл. 26, ал.1 от НК, </w:t>
      </w:r>
      <w:r w:rsidRPr="008B193B">
        <w:rPr>
          <w:rFonts w:ascii="Times New Roman" w:hAnsi="Times New Roman"/>
          <w:szCs w:val="28"/>
        </w:rPr>
        <w:t>а именно</w:t>
      </w:r>
      <w:r w:rsidRPr="008B193B">
        <w:rPr>
          <w:rFonts w:ascii="Times New Roman" w:hAnsi="Times New Roman"/>
          <w:b/>
          <w:bCs/>
          <w:szCs w:val="28"/>
        </w:rPr>
        <w:t>:</w:t>
      </w:r>
    </w:p>
    <w:p w:rsidR="008C58E5" w:rsidRPr="008B193B" w:rsidRDefault="008C58E5" w:rsidP="008C58E5">
      <w:pPr>
        <w:tabs>
          <w:tab w:val="left" w:pos="9781"/>
        </w:tabs>
        <w:ind w:right="-2"/>
        <w:jc w:val="both"/>
        <w:rPr>
          <w:rFonts w:ascii="Times New Roman" w:hAnsi="Times New Roman"/>
          <w:b/>
          <w:bCs/>
          <w:sz w:val="20"/>
        </w:rPr>
      </w:pPr>
    </w:p>
    <w:p w:rsidR="008C58E5" w:rsidRPr="008B193B" w:rsidRDefault="008C58E5" w:rsidP="008C58E5">
      <w:pPr>
        <w:ind w:right="-2" w:firstLine="708"/>
        <w:jc w:val="both"/>
        <w:rPr>
          <w:rFonts w:ascii="Times New Roman" w:hAnsi="Times New Roman"/>
          <w:i/>
          <w:sz w:val="20"/>
          <w:lang w:val="ru-RU"/>
        </w:rPr>
      </w:pPr>
      <w:r w:rsidRPr="008B193B">
        <w:rPr>
          <w:rFonts w:ascii="Times New Roman" w:hAnsi="Times New Roman"/>
          <w:b/>
          <w:sz w:val="24"/>
          <w:szCs w:val="24"/>
        </w:rPr>
        <w:t xml:space="preserve">- АЛЕКСАНДЪР </w:t>
      </w:r>
      <w:r w:rsidR="009D014A">
        <w:rPr>
          <w:rFonts w:ascii="Times New Roman" w:hAnsi="Times New Roman"/>
          <w:b/>
          <w:sz w:val="24"/>
          <w:szCs w:val="24"/>
        </w:rPr>
        <w:t>******</w:t>
      </w:r>
      <w:r w:rsidRPr="008B193B">
        <w:rPr>
          <w:rFonts w:ascii="Times New Roman" w:hAnsi="Times New Roman"/>
          <w:b/>
          <w:sz w:val="24"/>
          <w:szCs w:val="24"/>
        </w:rPr>
        <w:t xml:space="preserve"> ПАНТАЛЕЕВ - </w:t>
      </w:r>
      <w:r w:rsidRPr="008B193B">
        <w:rPr>
          <w:rFonts w:ascii="Times New Roman" w:hAnsi="Times New Roman"/>
          <w:b/>
          <w:bCs/>
          <w:sz w:val="20"/>
        </w:rPr>
        <w:t>в периода от 12.12.2013 г. до 25.02.2014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 xml:space="preserve">при условията на продължавано престъпление </w:t>
      </w:r>
      <w:r w:rsidRPr="008B193B">
        <w:rPr>
          <w:rFonts w:ascii="Times New Roman" w:hAnsi="Times New Roman"/>
          <w:bCs/>
          <w:sz w:val="20"/>
        </w:rPr>
        <w:t>/</w:t>
      </w:r>
      <w:r w:rsidRPr="008B193B">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 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 Людмила </w:t>
      </w:r>
      <w:r w:rsidR="009D014A">
        <w:rPr>
          <w:rFonts w:ascii="Times New Roman" w:hAnsi="Times New Roman"/>
          <w:b/>
          <w:bCs/>
          <w:sz w:val="20"/>
        </w:rPr>
        <w:t>******</w:t>
      </w:r>
      <w:r w:rsidRPr="008B193B">
        <w:rPr>
          <w:rFonts w:ascii="Times New Roman" w:hAnsi="Times New Roman"/>
          <w:b/>
          <w:bCs/>
          <w:sz w:val="20"/>
        </w:rPr>
        <w:t xml:space="preserve"> Божилова и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касиер-счетоводители при КТБ АД</w:t>
      </w:r>
      <w:r w:rsidRPr="008B193B">
        <w:rPr>
          <w:rFonts w:ascii="Times New Roman" w:hAnsi="Times New Roman"/>
          <w:i/>
          <w:iCs/>
          <w:sz w:val="20"/>
        </w:rPr>
        <w:t xml:space="preserve"> /осъществили плащанията и осчетоводили суми на обща стойност </w:t>
      </w:r>
      <w:r w:rsidRPr="008B193B">
        <w:rPr>
          <w:rFonts w:ascii="Times New Roman" w:hAnsi="Times New Roman"/>
          <w:i/>
          <w:sz w:val="20"/>
          <w:lang w:val="ru-RU"/>
        </w:rPr>
        <w:t xml:space="preserve">49 000 000.00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- 95 835 670.00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от 12.12.2013 г. между „Родина Пропъртис” ЕАД и КТБ АД, </w:t>
      </w:r>
      <w:r w:rsidRPr="008B193B">
        <w:rPr>
          <w:rFonts w:ascii="Times New Roman" w:hAnsi="Times New Roman"/>
          <w:i/>
          <w:sz w:val="20"/>
        </w:rPr>
        <w:t xml:space="preserve">въз основа на който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49 000 000.00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- 95 835 670.00 лева</w:t>
      </w:r>
      <w:r w:rsidRPr="008B193B">
        <w:rPr>
          <w:rFonts w:ascii="Times New Roman" w:hAnsi="Times New Roman"/>
          <w:i/>
          <w:iCs/>
          <w:sz w:val="20"/>
        </w:rPr>
        <w:t xml:space="preserve">, по сметка в КТБ АД - </w:t>
      </w:r>
      <w:r w:rsidR="009D014A">
        <w:rPr>
          <w:rFonts w:ascii="Times New Roman" w:hAnsi="Times New Roman"/>
          <w:i/>
          <w:iCs/>
          <w:sz w:val="20"/>
        </w:rPr>
        <w:t>******</w:t>
      </w:r>
      <w:r w:rsidRPr="008B193B">
        <w:rPr>
          <w:rFonts w:ascii="Times New Roman" w:hAnsi="Times New Roman"/>
          <w:i/>
          <w:iCs/>
          <w:sz w:val="20"/>
        </w:rPr>
        <w:t xml:space="preserve"> 78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1452 8269 01, с титуляр „Родина Пропъртис” ЕАД,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8B193B">
        <w:rPr>
          <w:rFonts w:ascii="Times New Roman" w:hAnsi="Times New Roman"/>
          <w:i/>
          <w:sz w:val="20"/>
          <w:lang w:val="ru-RU"/>
        </w:rPr>
        <w:t xml:space="preserve"> </w:t>
      </w:r>
      <w:r w:rsidRPr="008B193B">
        <w:rPr>
          <w:rFonts w:ascii="Times New Roman" w:hAnsi="Times New Roman"/>
          <w:i/>
          <w:sz w:val="20"/>
          <w:lang w:val="ru-RU"/>
        </w:rPr>
        <w:lastRenderedPageBreak/>
        <w:t xml:space="preserve">удостоверение за наличие на тежести върху предложеното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i/>
          <w:sz w:val="20"/>
          <w:lang w:val="ru-RU"/>
        </w:rPr>
        <w:t xml:space="preserve">, </w:t>
      </w:r>
      <w:r w:rsidRPr="008B193B">
        <w:rPr>
          <w:rFonts w:ascii="Times New Roman" w:hAnsi="Times New Roman"/>
          <w:i/>
          <w:sz w:val="20"/>
        </w:rPr>
        <w:t>актуален към момента на сключване на кредитната сделка</w:t>
      </w:r>
      <w:r w:rsidRPr="008B193B">
        <w:rPr>
          <w:rFonts w:ascii="Times New Roman" w:hAnsi="Times New Roman"/>
          <w:b/>
          <w:i/>
          <w:sz w:val="20"/>
        </w:rPr>
        <w:t xml:space="preserve"> /</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w:t>
      </w:r>
      <w:r w:rsidRPr="008B193B">
        <w:rPr>
          <w:rFonts w:ascii="Times New Roman" w:hAnsi="Times New Roman"/>
          <w:i/>
          <w:sz w:val="20"/>
          <w:lang w:val="ru-RU"/>
        </w:rPr>
        <w:t xml:space="preserve"> </w:t>
      </w:r>
      <w:r w:rsidRPr="008B193B">
        <w:rPr>
          <w:rFonts w:ascii="Times New Roman" w:hAnsi="Times New Roman"/>
          <w:b/>
          <w:bCs/>
          <w:sz w:val="20"/>
        </w:rPr>
        <w:t>и в нарушение на задълженията си</w:t>
      </w:r>
      <w:r w:rsidRPr="008B193B">
        <w:rPr>
          <w:rFonts w:ascii="Times New Roman" w:hAnsi="Times New Roman"/>
          <w:b/>
          <w:bCs/>
          <w:iCs/>
          <w:sz w:val="20"/>
        </w:rPr>
        <w:t>, съгласно</w:t>
      </w:r>
      <w:r w:rsidRPr="008B193B">
        <w:rPr>
          <w:rFonts w:ascii="Times New Roman" w:hAnsi="Times New Roman"/>
          <w:b/>
          <w:sz w:val="20"/>
        </w:rPr>
        <w:t xml:space="preserve"> </w:t>
      </w:r>
      <w:r w:rsidRPr="008B193B">
        <w:rPr>
          <w:rFonts w:ascii="Times New Roman" w:hAnsi="Times New Roman"/>
          <w:b/>
          <w:bCs/>
          <w:sz w:val="20"/>
        </w:rPr>
        <w:t>Договор за управление 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49 000 000.00 евро </w:t>
      </w:r>
      <w:r w:rsidRPr="008B193B">
        <w:rPr>
          <w:rFonts w:ascii="Times New Roman" w:hAnsi="Times New Roman"/>
          <w:b/>
          <w:i/>
          <w:sz w:val="20"/>
        </w:rPr>
        <w:t>/</w:t>
      </w:r>
      <w:r w:rsidRPr="008B193B">
        <w:rPr>
          <w:rFonts w:ascii="Times New Roman" w:hAnsi="Times New Roman"/>
          <w:i/>
          <w:sz w:val="20"/>
        </w:rPr>
        <w:t>четиридесет и девет милиона евро/</w:t>
      </w:r>
      <w:r w:rsidRPr="008B193B">
        <w:rPr>
          <w:rFonts w:ascii="Times New Roman" w:hAnsi="Times New Roman"/>
          <w:sz w:val="20"/>
          <w:lang w:val="ru-RU"/>
        </w:rPr>
        <w:t xml:space="preserve">, с левова равностойност по официалния курс на БНБ - 95 835 670.00 </w:t>
      </w:r>
      <w:r w:rsidRPr="008B193B">
        <w:rPr>
          <w:rFonts w:ascii="Times New Roman" w:hAnsi="Times New Roman"/>
          <w:sz w:val="20"/>
        </w:rPr>
        <w:t>лева /</w:t>
      </w:r>
      <w:r w:rsidRPr="008B193B">
        <w:rPr>
          <w:rFonts w:ascii="Times New Roman" w:hAnsi="Times New Roman"/>
          <w:i/>
          <w:sz w:val="20"/>
        </w:rPr>
        <w:t>деветдесет и пет милиона осемстотин тридесет и пет хиляди шестстотин и седемдесет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w:t>
      </w:r>
    </w:p>
    <w:p w:rsidR="008C58E5" w:rsidRPr="008B193B" w:rsidRDefault="008C58E5" w:rsidP="008C58E5">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12.12.2013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12.12.2013 г. сумата от 48 000 000.00 евро, с левова равностойност по официалния курс на БНБ - 93 879 840.00 лева, посочена в искане за усвояване на парични средства с вх.№ 1557/12.12.2013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12.12.2013 г.</w:t>
      </w:r>
      <w:r w:rsidRPr="008B193B">
        <w:rPr>
          <w:rFonts w:ascii="Times New Roman" w:hAnsi="Times New Roman"/>
          <w:sz w:val="20"/>
        </w:rPr>
        <w:t xml:space="preserve"> </w:t>
      </w:r>
      <w:r w:rsidRPr="008B193B">
        <w:rPr>
          <w:rFonts w:ascii="Times New Roman" w:hAnsi="Times New Roman"/>
          <w:i/>
          <w:sz w:val="20"/>
        </w:rPr>
        <w:t>между „</w:t>
      </w:r>
      <w:r w:rsidRPr="008B193B">
        <w:rPr>
          <w:rFonts w:ascii="Times New Roman" w:hAnsi="Times New Roman"/>
          <w:i/>
          <w:iCs/>
          <w:sz w:val="20"/>
        </w:rPr>
        <w:t>Родина Пропъртис</w:t>
      </w:r>
      <w:r w:rsidRPr="008B193B">
        <w:rPr>
          <w:rFonts w:ascii="Times New Roman" w:hAnsi="Times New Roman"/>
          <w:i/>
          <w:sz w:val="20"/>
        </w:rPr>
        <w:t>” ЕАД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електронна поща на 12.12.2013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1557/12.12.2013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48 000 000.00 евро, с левова равностойност по официалния курс на БНБ - 93 879 840.00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 xml:space="preserve">78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1452 8269 01, с титуляр „Родина Пропъртис” ЕАД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48 000 000.00 евро, с левова равностойност по официалния курс за деня на БНБ - 93 879 840.00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8C58E5" w:rsidRPr="008B193B" w:rsidRDefault="008C58E5" w:rsidP="008C58E5">
      <w:pPr>
        <w:ind w:right="-2" w:firstLine="708"/>
        <w:jc w:val="both"/>
        <w:rPr>
          <w:rFonts w:ascii="Times New Roman" w:hAnsi="Times New Roman"/>
          <w:iCs/>
          <w:sz w:val="20"/>
        </w:rPr>
      </w:pPr>
      <w:r w:rsidRPr="008B193B">
        <w:rPr>
          <w:rFonts w:ascii="Times New Roman" w:hAnsi="Times New Roman"/>
          <w:b/>
          <w:bCs/>
          <w:sz w:val="20"/>
        </w:rPr>
        <w:t>2. На 17.12.2013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Людмила </w:t>
      </w:r>
      <w:r w:rsidR="009D014A">
        <w:rPr>
          <w:rFonts w:ascii="Times New Roman" w:hAnsi="Times New Roman"/>
          <w:b/>
          <w:bCs/>
          <w:sz w:val="20"/>
        </w:rPr>
        <w:t>******</w:t>
      </w:r>
      <w:r w:rsidRPr="008B193B">
        <w:rPr>
          <w:rFonts w:ascii="Times New Roman" w:hAnsi="Times New Roman"/>
          <w:b/>
          <w:bCs/>
          <w:sz w:val="20"/>
        </w:rPr>
        <w:t xml:space="preserve"> Божилова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17.12.2013 г. сумата от 305 000.00 евро, с левова равностойност по официалния курс на БНБ – 596 528.15 лева, посочена в искане за усвояване на парични средства с вх.№ 1590/17.12.2013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12.12.2013 г.</w:t>
      </w:r>
      <w:r w:rsidRPr="008B193B">
        <w:rPr>
          <w:rFonts w:ascii="Times New Roman" w:hAnsi="Times New Roman"/>
          <w:sz w:val="20"/>
        </w:rPr>
        <w:t xml:space="preserve"> </w:t>
      </w:r>
      <w:r w:rsidRPr="008B193B">
        <w:rPr>
          <w:rFonts w:ascii="Times New Roman" w:hAnsi="Times New Roman"/>
          <w:i/>
          <w:sz w:val="20"/>
        </w:rPr>
        <w:t>между „</w:t>
      </w:r>
      <w:r w:rsidRPr="008B193B">
        <w:rPr>
          <w:rFonts w:ascii="Times New Roman" w:hAnsi="Times New Roman"/>
          <w:i/>
          <w:iCs/>
          <w:sz w:val="20"/>
        </w:rPr>
        <w:t>Родина Пропъртис</w:t>
      </w:r>
      <w:r w:rsidRPr="008B193B">
        <w:rPr>
          <w:rFonts w:ascii="Times New Roman" w:hAnsi="Times New Roman"/>
          <w:i/>
          <w:sz w:val="20"/>
        </w:rPr>
        <w:t>“ ЕАД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Людмила Божилова по електронна поща на 17.12.2013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1590/17.12.2013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305 000.00 евро, с левова равностойност по официалния курс на БНБ - 596 528.15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 xml:space="preserve">78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1452 8269 01, с титуляр „Родина Пропъртис” ЕАД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305 000.00 евро, с левова равностойност по официалния курс за деня на БНБ - 596 528.15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i/>
          <w:iCs/>
          <w:sz w:val="20"/>
        </w:rPr>
        <w:t xml:space="preserve"> </w:t>
      </w:r>
    </w:p>
    <w:p w:rsidR="008C58E5" w:rsidRPr="008B193B" w:rsidRDefault="008C58E5" w:rsidP="008C58E5">
      <w:pPr>
        <w:ind w:right="-2" w:firstLine="709"/>
        <w:jc w:val="both"/>
        <w:rPr>
          <w:rFonts w:ascii="Times New Roman" w:hAnsi="Times New Roman"/>
          <w:sz w:val="20"/>
        </w:rPr>
      </w:pPr>
      <w:r w:rsidRPr="008B193B">
        <w:rPr>
          <w:rFonts w:ascii="Times New Roman" w:hAnsi="Times New Roman"/>
          <w:b/>
          <w:iCs/>
          <w:sz w:val="20"/>
        </w:rPr>
        <w:t>3</w:t>
      </w:r>
      <w:r w:rsidRPr="008B193B">
        <w:rPr>
          <w:rFonts w:ascii="Times New Roman" w:hAnsi="Times New Roman"/>
          <w:iCs/>
          <w:sz w:val="20"/>
        </w:rPr>
        <w:t xml:space="preserve">. </w:t>
      </w:r>
      <w:r w:rsidRPr="008B193B">
        <w:rPr>
          <w:rFonts w:ascii="Times New Roman" w:hAnsi="Times New Roman"/>
          <w:b/>
          <w:bCs/>
          <w:sz w:val="20"/>
        </w:rPr>
        <w:t>На 27.01.2014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27.01.2014 г. сумата от 483 000.00 евро, с левова равностойност по официалния курс на БНБ - 944 665.89 лева, посочена в искане за усвояване на парични средства с вх.№ 104/27.01.2014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12.12.2013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 xml:space="preserve">„Родина </w:t>
      </w:r>
      <w:r w:rsidRPr="008B193B">
        <w:rPr>
          <w:rFonts w:ascii="Times New Roman" w:hAnsi="Times New Roman"/>
          <w:i/>
          <w:iCs/>
          <w:sz w:val="20"/>
        </w:rPr>
        <w:lastRenderedPageBreak/>
        <w:t>Пропъртис” ЕАД</w:t>
      </w:r>
      <w:r w:rsidRPr="008B193B">
        <w:rPr>
          <w:rFonts w:ascii="Times New Roman" w:hAnsi="Times New Roman"/>
          <w:i/>
          <w:sz w:val="20"/>
        </w:rPr>
        <w:t xml:space="preserve">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w:t>
      </w:r>
      <w:r w:rsidRPr="008B193B">
        <w:rPr>
          <w:rFonts w:ascii="Times New Roman" w:hAnsi="Times New Roman"/>
          <w:i/>
          <w:iCs/>
          <w:sz w:val="20"/>
        </w:rPr>
        <w:t>27.01.2014</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104/27.01.2014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483 000.00 евро, с левова равностойност по официалния курс на БНБ - 944 665.89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 xml:space="preserve">78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1452 8269 01, с титуляр „Родина Пропъртис” ЕАД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483 000.00 евро, с левова равностойност по официалния курс за деня на БНБ - 944 665.89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p>
    <w:p w:rsidR="008C58E5" w:rsidRPr="008B193B" w:rsidRDefault="008C58E5" w:rsidP="008C58E5">
      <w:pPr>
        <w:ind w:right="-2" w:firstLine="709"/>
        <w:jc w:val="both"/>
        <w:rPr>
          <w:rFonts w:ascii="Times New Roman" w:hAnsi="Times New Roman"/>
          <w:b/>
          <w:bCs/>
          <w:sz w:val="20"/>
        </w:rPr>
      </w:pPr>
      <w:r w:rsidRPr="008B193B">
        <w:rPr>
          <w:rFonts w:ascii="Times New Roman" w:hAnsi="Times New Roman"/>
          <w:b/>
          <w:sz w:val="20"/>
        </w:rPr>
        <w:t>4</w:t>
      </w:r>
      <w:r w:rsidRPr="008B193B">
        <w:rPr>
          <w:rFonts w:ascii="Times New Roman" w:hAnsi="Times New Roman"/>
          <w:sz w:val="20"/>
        </w:rPr>
        <w:t xml:space="preserve">. </w:t>
      </w:r>
      <w:r w:rsidRPr="008B193B">
        <w:rPr>
          <w:rFonts w:ascii="Times New Roman" w:hAnsi="Times New Roman"/>
          <w:b/>
          <w:bCs/>
          <w:sz w:val="20"/>
        </w:rPr>
        <w:t>На 25.02.2014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25.02.2014 г. сумата от 212 000.00 евро, с левова равностойност по официалния курс на БНБ - 414 635.96 лева, посочена в искане за усвояване на парични средства с вх.№ 235/25.02.2014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12.12.2013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„Родина Пропъртис” ЕАД</w:t>
      </w:r>
      <w:r w:rsidRPr="008B193B">
        <w:rPr>
          <w:rFonts w:ascii="Times New Roman" w:hAnsi="Times New Roman"/>
          <w:i/>
          <w:sz w:val="20"/>
        </w:rPr>
        <w:t xml:space="preserve">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w:t>
      </w:r>
      <w:r w:rsidRPr="008B193B">
        <w:rPr>
          <w:rFonts w:ascii="Times New Roman" w:hAnsi="Times New Roman"/>
          <w:i/>
          <w:iCs/>
          <w:sz w:val="20"/>
        </w:rPr>
        <w:t>25.02.2014</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235/25.02.2014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212 000.00 евро, с левова равностойност по официалния курс на БНБ - 414 635.96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 xml:space="preserve">78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1452 8269 01, с титуляр „Родина Пропъртис” ЕАД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212 000.00 евро, с левова равностойност по официалния курс за деня на БНБ - 414 635.96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8D0B81" w:rsidRPr="008B193B">
        <w:rPr>
          <w:rFonts w:ascii="Times New Roman" w:hAnsi="Times New Roman"/>
          <w:sz w:val="20"/>
        </w:rPr>
        <w:t xml:space="preserve"> </w:t>
      </w:r>
      <w:r w:rsidRPr="008B193B">
        <w:rPr>
          <w:rFonts w:ascii="Times New Roman" w:hAnsi="Times New Roman"/>
          <w:b/>
          <w:bCs/>
          <w:sz w:val="20"/>
        </w:rPr>
        <w:t>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C58E5" w:rsidRPr="008B193B" w:rsidRDefault="008C58E5" w:rsidP="008C58E5">
      <w:pPr>
        <w:ind w:right="-2" w:firstLine="708"/>
        <w:jc w:val="both"/>
        <w:rPr>
          <w:rFonts w:ascii="Times New Roman" w:hAnsi="Times New Roman"/>
          <w:b/>
          <w:sz w:val="20"/>
        </w:rPr>
      </w:pPr>
    </w:p>
    <w:p w:rsidR="008C58E5" w:rsidRPr="008B193B" w:rsidRDefault="008C58E5" w:rsidP="008C58E5">
      <w:pPr>
        <w:ind w:right="-2" w:firstLine="708"/>
        <w:jc w:val="both"/>
        <w:rPr>
          <w:rFonts w:ascii="Times New Roman" w:hAnsi="Times New Roman"/>
          <w:i/>
          <w:sz w:val="20"/>
          <w:lang w:val="ru-RU"/>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 w:val="20"/>
        </w:rPr>
        <w:t xml:space="preserve"> в периода от 12.12.2013 г. до 25.02.2014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sz w:val="20"/>
        </w:rPr>
        <w:t xml:space="preserve">, </w:t>
      </w:r>
      <w:r w:rsidRPr="008B193B">
        <w:rPr>
          <w:rFonts w:ascii="Times New Roman" w:hAnsi="Times New Roman"/>
          <w:b/>
          <w:bCs/>
          <w:sz w:val="20"/>
        </w:rPr>
        <w:t xml:space="preserve">при условията на продължавано престъпление </w:t>
      </w:r>
      <w:r w:rsidRPr="008B193B">
        <w:rPr>
          <w:rFonts w:ascii="Times New Roman" w:hAnsi="Times New Roman"/>
          <w:bCs/>
          <w:sz w:val="20"/>
        </w:rPr>
        <w:t>/</w:t>
      </w:r>
      <w:r w:rsidRPr="008B193B">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 xml:space="preserve">/, 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w:t>
      </w:r>
      <w:r w:rsidRPr="008B193B">
        <w:rPr>
          <w:rFonts w:ascii="Times New Roman" w:hAnsi="Times New Roman"/>
          <w:i/>
          <w:iCs/>
          <w:sz w:val="20"/>
        </w:rPr>
        <w:lastRenderedPageBreak/>
        <w:t>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 Людмила </w:t>
      </w:r>
      <w:r w:rsidR="009D014A">
        <w:rPr>
          <w:rFonts w:ascii="Times New Roman" w:hAnsi="Times New Roman"/>
          <w:b/>
          <w:bCs/>
          <w:sz w:val="20"/>
        </w:rPr>
        <w:t>******</w:t>
      </w:r>
      <w:r w:rsidRPr="008B193B">
        <w:rPr>
          <w:rFonts w:ascii="Times New Roman" w:hAnsi="Times New Roman"/>
          <w:b/>
          <w:bCs/>
          <w:sz w:val="20"/>
        </w:rPr>
        <w:t xml:space="preserve"> Божилова и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касиер-счетоводители при КТБ АД</w:t>
      </w:r>
      <w:r w:rsidRPr="008B193B">
        <w:rPr>
          <w:rFonts w:ascii="Times New Roman" w:hAnsi="Times New Roman"/>
          <w:i/>
          <w:iCs/>
          <w:sz w:val="20"/>
        </w:rPr>
        <w:t xml:space="preserve"> /осъществили плащанията и осчетоводили суми на обща стойност </w:t>
      </w:r>
      <w:r w:rsidRPr="008B193B">
        <w:rPr>
          <w:rFonts w:ascii="Times New Roman" w:hAnsi="Times New Roman"/>
          <w:i/>
          <w:sz w:val="20"/>
          <w:lang w:val="ru-RU"/>
        </w:rPr>
        <w:t xml:space="preserve">49 000 000.00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- 95 835 670.00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от 12.12.2013 г. между „Родина Пропъртис” ЕАД и КТБ АД, </w:t>
      </w:r>
      <w:r w:rsidRPr="008B193B">
        <w:rPr>
          <w:rFonts w:ascii="Times New Roman" w:hAnsi="Times New Roman"/>
          <w:i/>
          <w:sz w:val="20"/>
        </w:rPr>
        <w:t xml:space="preserve">въз основа на който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49 000 000.00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- 95 835 670.00 лева</w:t>
      </w:r>
      <w:r w:rsidRPr="008B193B">
        <w:rPr>
          <w:rFonts w:ascii="Times New Roman" w:hAnsi="Times New Roman"/>
          <w:i/>
          <w:iCs/>
          <w:sz w:val="20"/>
        </w:rPr>
        <w:t xml:space="preserve">, по сметка в КТБ АД - </w:t>
      </w:r>
      <w:r w:rsidR="009D014A">
        <w:rPr>
          <w:rFonts w:ascii="Times New Roman" w:hAnsi="Times New Roman"/>
          <w:i/>
          <w:iCs/>
          <w:sz w:val="20"/>
        </w:rPr>
        <w:t>******</w:t>
      </w:r>
      <w:r w:rsidRPr="008B193B">
        <w:rPr>
          <w:rFonts w:ascii="Times New Roman" w:hAnsi="Times New Roman"/>
          <w:i/>
          <w:iCs/>
          <w:sz w:val="20"/>
        </w:rPr>
        <w:t xml:space="preserve"> 78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1452 8269 01, с титуляр „Родина Пропъртис” ЕАД,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8B193B">
        <w:rPr>
          <w:rFonts w:ascii="Times New Roman" w:hAnsi="Times New Roman"/>
          <w:i/>
          <w:sz w:val="20"/>
          <w:lang w:val="ru-RU"/>
        </w:rPr>
        <w:t xml:space="preserve"> удостоверение за наличие на тежести върху предложеното обезпечение, </w:t>
      </w:r>
      <w:r w:rsidRPr="008B193B">
        <w:rPr>
          <w:rFonts w:ascii="Times New Roman" w:hAnsi="Times New Roman"/>
          <w:b/>
          <w:bCs/>
          <w:sz w:val="20"/>
        </w:rPr>
        <w:t xml:space="preserve">в нарушение на предвидената процедура по отпускане на парични средства, съгласно Правилника за кредитната дейност на КТБ АД </w:t>
      </w:r>
      <w:r w:rsidRPr="008B193B">
        <w:rPr>
          <w:rFonts w:ascii="Times New Roman" w:hAnsi="Times New Roman"/>
          <w:b/>
          <w:bCs/>
          <w:i/>
          <w:iCs/>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i/>
          <w:sz w:val="20"/>
          <w:lang w:val="ru-RU"/>
        </w:rPr>
        <w:t xml:space="preserve">, </w:t>
      </w:r>
      <w:r w:rsidRPr="008B193B">
        <w:rPr>
          <w:rFonts w:ascii="Times New Roman" w:hAnsi="Times New Roman"/>
          <w:i/>
          <w:sz w:val="20"/>
        </w:rPr>
        <w:t>актуален към момента на сключване на кредитната сделка</w:t>
      </w:r>
      <w:r w:rsidRPr="008B193B">
        <w:rPr>
          <w:rFonts w:ascii="Times New Roman" w:hAnsi="Times New Roman"/>
          <w:b/>
          <w:i/>
          <w:sz w:val="20"/>
        </w:rPr>
        <w:t xml:space="preserve"> /</w:t>
      </w:r>
      <w:r w:rsidRPr="008B193B">
        <w:rPr>
          <w:rFonts w:ascii="Times New Roman" w:hAnsi="Times New Roman"/>
          <w:b/>
          <w:sz w:val="20"/>
        </w:rPr>
        <w:t xml:space="preserve">, </w:t>
      </w:r>
      <w:r w:rsidRPr="008B193B">
        <w:rPr>
          <w:rFonts w:ascii="Times New Roman" w:hAnsi="Times New Roman"/>
          <w:b/>
          <w:i/>
          <w:sz w:val="20"/>
        </w:rPr>
        <w:t xml:space="preserve">а именно: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w:t>
      </w:r>
      <w:r w:rsidRPr="008B193B">
        <w:rPr>
          <w:rFonts w:ascii="Times New Roman" w:hAnsi="Times New Roman"/>
          <w:i/>
          <w:iCs/>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Cs/>
          <w:sz w:val="20"/>
        </w:rPr>
        <w:t xml:space="preserve"> </w:t>
      </w:r>
      <w:r w:rsidRPr="008B193B">
        <w:rPr>
          <w:rFonts w:ascii="Times New Roman" w:hAnsi="Times New Roman"/>
          <w:i/>
          <w:iCs/>
          <w:sz w:val="20"/>
        </w:rPr>
        <w:t xml:space="preserve">–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49 000 000.00 евро </w:t>
      </w:r>
      <w:r w:rsidRPr="008B193B">
        <w:rPr>
          <w:rFonts w:ascii="Times New Roman" w:hAnsi="Times New Roman"/>
          <w:b/>
          <w:i/>
          <w:sz w:val="20"/>
        </w:rPr>
        <w:t>/</w:t>
      </w:r>
      <w:r w:rsidRPr="008B193B">
        <w:rPr>
          <w:rFonts w:ascii="Times New Roman" w:hAnsi="Times New Roman"/>
          <w:i/>
          <w:sz w:val="20"/>
        </w:rPr>
        <w:t>четиридесет и девет милиона евро/</w:t>
      </w:r>
      <w:r w:rsidRPr="008B193B">
        <w:rPr>
          <w:rFonts w:ascii="Times New Roman" w:hAnsi="Times New Roman"/>
          <w:sz w:val="20"/>
          <w:lang w:val="ru-RU"/>
        </w:rPr>
        <w:t xml:space="preserve">, с левова равностойност по официалния курс на БНБ - 95 835 670.00 </w:t>
      </w:r>
      <w:r w:rsidRPr="008B193B">
        <w:rPr>
          <w:rFonts w:ascii="Times New Roman" w:hAnsi="Times New Roman"/>
          <w:sz w:val="20"/>
        </w:rPr>
        <w:t>лева /</w:t>
      </w:r>
      <w:r w:rsidRPr="008B193B">
        <w:rPr>
          <w:rFonts w:ascii="Times New Roman" w:hAnsi="Times New Roman"/>
          <w:i/>
          <w:sz w:val="20"/>
        </w:rPr>
        <w:t>деветдесет и пет милиона осемстотин тридесет и пет хиляди шестстотин и седемдесет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w:t>
      </w:r>
    </w:p>
    <w:p w:rsidR="008C58E5" w:rsidRPr="008B193B" w:rsidRDefault="008C58E5" w:rsidP="008C58E5">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12.12.2013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12.12.2013 г. сумата от 48 000 000.00 евро, с левова равностойност по официалния курс на БНБ - 93 879 840.00 лева, посочена в искане за усвояване на парични средства с вх.№ 1557/12.12.2013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 xml:space="preserve">/подписал привиден Договор за банков </w:t>
      </w:r>
      <w:r w:rsidRPr="008B193B">
        <w:rPr>
          <w:rFonts w:ascii="Times New Roman" w:hAnsi="Times New Roman"/>
          <w:bCs/>
          <w:i/>
          <w:sz w:val="20"/>
        </w:rPr>
        <w:lastRenderedPageBreak/>
        <w:t>кредит</w:t>
      </w:r>
      <w:r w:rsidRPr="008B193B">
        <w:rPr>
          <w:rFonts w:ascii="Times New Roman" w:hAnsi="Times New Roman"/>
          <w:sz w:val="20"/>
        </w:rPr>
        <w:t xml:space="preserve"> </w:t>
      </w:r>
      <w:r w:rsidRPr="008B193B">
        <w:rPr>
          <w:rFonts w:ascii="Times New Roman" w:hAnsi="Times New Roman"/>
          <w:i/>
          <w:sz w:val="20"/>
        </w:rPr>
        <w:t>от 12.12.2013 г.</w:t>
      </w:r>
      <w:r w:rsidRPr="008B193B">
        <w:rPr>
          <w:rFonts w:ascii="Times New Roman" w:hAnsi="Times New Roman"/>
          <w:sz w:val="20"/>
        </w:rPr>
        <w:t xml:space="preserve"> </w:t>
      </w:r>
      <w:r w:rsidRPr="008B193B">
        <w:rPr>
          <w:rFonts w:ascii="Times New Roman" w:hAnsi="Times New Roman"/>
          <w:i/>
          <w:sz w:val="20"/>
        </w:rPr>
        <w:t>между „</w:t>
      </w:r>
      <w:r w:rsidRPr="008B193B">
        <w:rPr>
          <w:rFonts w:ascii="Times New Roman" w:hAnsi="Times New Roman"/>
          <w:i/>
          <w:iCs/>
          <w:sz w:val="20"/>
        </w:rPr>
        <w:t>Родина Пропъртис</w:t>
      </w:r>
      <w:r w:rsidRPr="008B193B">
        <w:rPr>
          <w:rFonts w:ascii="Times New Roman" w:hAnsi="Times New Roman"/>
          <w:i/>
          <w:sz w:val="20"/>
        </w:rPr>
        <w:t>” ЕАД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електронна поща на 12.12.2013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1557/12.12.2013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48 000 000.00 евро, с левова равностойност по официалния курс на БНБ - 93 879 840.00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 xml:space="preserve">78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1452 8269 01, с титуляр „Родина Пропъртис” ЕАД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48 000 000.00 евро, с левова равностойност по официалния курс за деня на БНБ - 93 879 840.00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8C58E5" w:rsidRPr="008B193B" w:rsidRDefault="008C58E5" w:rsidP="008C58E5">
      <w:pPr>
        <w:ind w:right="-2" w:firstLine="708"/>
        <w:jc w:val="both"/>
        <w:rPr>
          <w:rFonts w:ascii="Times New Roman" w:hAnsi="Times New Roman"/>
          <w:iCs/>
          <w:sz w:val="20"/>
        </w:rPr>
      </w:pPr>
      <w:r w:rsidRPr="008B193B">
        <w:rPr>
          <w:rFonts w:ascii="Times New Roman" w:hAnsi="Times New Roman"/>
          <w:b/>
          <w:bCs/>
          <w:sz w:val="20"/>
        </w:rPr>
        <w:t>2. На 17.12.2013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Людмила </w:t>
      </w:r>
      <w:r w:rsidR="009D014A">
        <w:rPr>
          <w:rFonts w:ascii="Times New Roman" w:hAnsi="Times New Roman"/>
          <w:b/>
          <w:bCs/>
          <w:sz w:val="20"/>
        </w:rPr>
        <w:t>******</w:t>
      </w:r>
      <w:r w:rsidRPr="008B193B">
        <w:rPr>
          <w:rFonts w:ascii="Times New Roman" w:hAnsi="Times New Roman"/>
          <w:b/>
          <w:bCs/>
          <w:sz w:val="20"/>
        </w:rPr>
        <w:t xml:space="preserve"> Божилова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17.12.2013 г. сумата от 305 000.00 евро, с левова равностойност по официалния курс на БНБ – 596 528.15 лева, посочена в искане за усвояване на парични средства с вх.№ 1590/17.12.2013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12.12.2013 г.</w:t>
      </w:r>
      <w:r w:rsidRPr="008B193B">
        <w:rPr>
          <w:rFonts w:ascii="Times New Roman" w:hAnsi="Times New Roman"/>
          <w:sz w:val="20"/>
        </w:rPr>
        <w:t xml:space="preserve"> </w:t>
      </w:r>
      <w:r w:rsidRPr="008B193B">
        <w:rPr>
          <w:rFonts w:ascii="Times New Roman" w:hAnsi="Times New Roman"/>
          <w:i/>
          <w:sz w:val="20"/>
        </w:rPr>
        <w:t>между „</w:t>
      </w:r>
      <w:r w:rsidRPr="008B193B">
        <w:rPr>
          <w:rFonts w:ascii="Times New Roman" w:hAnsi="Times New Roman"/>
          <w:i/>
          <w:iCs/>
          <w:sz w:val="20"/>
        </w:rPr>
        <w:t>Родина Пропъртис</w:t>
      </w:r>
      <w:r w:rsidRPr="008B193B">
        <w:rPr>
          <w:rFonts w:ascii="Times New Roman" w:hAnsi="Times New Roman"/>
          <w:i/>
          <w:sz w:val="20"/>
        </w:rPr>
        <w:t>“ ЕАД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Людмила Божилова по електронна поща на 17.12.2013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1590/17.12.2013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305 000.00 евро, с левова равностойност по официалния курс на БНБ - 596 528.15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 xml:space="preserve">78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1452 8269 01, с титуляр „Родина Пропъртис” ЕАД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305 000.00 евро, с левова равностойност по официалния курс за деня на БНБ - 596 528.15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i/>
          <w:iCs/>
          <w:sz w:val="20"/>
        </w:rPr>
        <w:t xml:space="preserve"> </w:t>
      </w:r>
    </w:p>
    <w:p w:rsidR="008C58E5" w:rsidRPr="008B193B" w:rsidRDefault="008C58E5" w:rsidP="008C58E5">
      <w:pPr>
        <w:ind w:right="-2" w:firstLine="709"/>
        <w:jc w:val="both"/>
        <w:rPr>
          <w:rFonts w:ascii="Times New Roman" w:hAnsi="Times New Roman"/>
          <w:sz w:val="20"/>
        </w:rPr>
      </w:pPr>
      <w:r w:rsidRPr="008B193B">
        <w:rPr>
          <w:rFonts w:ascii="Times New Roman" w:hAnsi="Times New Roman"/>
          <w:b/>
          <w:iCs/>
          <w:sz w:val="20"/>
        </w:rPr>
        <w:t>3</w:t>
      </w:r>
      <w:r w:rsidRPr="008B193B">
        <w:rPr>
          <w:rFonts w:ascii="Times New Roman" w:hAnsi="Times New Roman"/>
          <w:iCs/>
          <w:sz w:val="20"/>
        </w:rPr>
        <w:t xml:space="preserve">. </w:t>
      </w:r>
      <w:r w:rsidRPr="008B193B">
        <w:rPr>
          <w:rFonts w:ascii="Times New Roman" w:hAnsi="Times New Roman"/>
          <w:b/>
          <w:bCs/>
          <w:sz w:val="20"/>
        </w:rPr>
        <w:t>На 27.01.2014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27.01.2014 г. сумата от 483 000.00 евро, с левова равностойност по официалния курс на БНБ - 944 665.89 лева, посочена в искане за усвояване на парични средства с вх.№ 104/27.01.2014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12.12.2013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„Родина Пропъртис” ЕАД</w:t>
      </w:r>
      <w:r w:rsidRPr="008B193B">
        <w:rPr>
          <w:rFonts w:ascii="Times New Roman" w:hAnsi="Times New Roman"/>
          <w:i/>
          <w:sz w:val="20"/>
        </w:rPr>
        <w:t xml:space="preserve">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w:t>
      </w:r>
      <w:r w:rsidRPr="008B193B">
        <w:rPr>
          <w:rFonts w:ascii="Times New Roman" w:hAnsi="Times New Roman"/>
          <w:i/>
          <w:iCs/>
          <w:sz w:val="20"/>
        </w:rPr>
        <w:t>27.01.2014</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104/27.01.2014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483 000.00 евро, с левова равностойност по официалния курс на БНБ - 944 665.89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 xml:space="preserve">78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1452 8269 01, с титуляр „Родина Пропъртис” ЕАД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483 000.00 евро, с левова равностойност по официалния курс за деня на БНБ - 944 665.89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p>
    <w:p w:rsidR="008C58E5" w:rsidRPr="008B193B" w:rsidRDefault="008C58E5" w:rsidP="008C58E5">
      <w:pPr>
        <w:ind w:right="-2" w:firstLine="709"/>
        <w:jc w:val="both"/>
        <w:rPr>
          <w:rFonts w:ascii="Times New Roman" w:hAnsi="Times New Roman"/>
          <w:sz w:val="20"/>
        </w:rPr>
      </w:pPr>
      <w:r w:rsidRPr="008B193B">
        <w:rPr>
          <w:rFonts w:ascii="Times New Roman" w:hAnsi="Times New Roman"/>
          <w:b/>
          <w:sz w:val="20"/>
        </w:rPr>
        <w:t>4</w:t>
      </w:r>
      <w:r w:rsidRPr="008B193B">
        <w:rPr>
          <w:rFonts w:ascii="Times New Roman" w:hAnsi="Times New Roman"/>
          <w:sz w:val="20"/>
        </w:rPr>
        <w:t xml:space="preserve">. </w:t>
      </w:r>
      <w:r w:rsidRPr="008B193B">
        <w:rPr>
          <w:rFonts w:ascii="Times New Roman" w:hAnsi="Times New Roman"/>
          <w:b/>
          <w:bCs/>
          <w:sz w:val="20"/>
        </w:rPr>
        <w:t>На 25.02.2014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25.02.2014 г. сумата от 212 000.00 евро, с левова равностойност по официалния курс на БНБ - 414 635.96 лева, посочена в искане за усвояване на парични средства с вх.№ 235/25.02.2014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12.12.2013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„Родина Пропъртис” ЕАД</w:t>
      </w:r>
      <w:r w:rsidRPr="008B193B">
        <w:rPr>
          <w:rFonts w:ascii="Times New Roman" w:hAnsi="Times New Roman"/>
          <w:i/>
          <w:sz w:val="20"/>
        </w:rPr>
        <w:t xml:space="preserve">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w:t>
      </w:r>
      <w:r w:rsidRPr="008B193B">
        <w:rPr>
          <w:rFonts w:ascii="Times New Roman" w:hAnsi="Times New Roman"/>
          <w:i/>
          <w:iCs/>
          <w:sz w:val="20"/>
        </w:rPr>
        <w:t>25.02.2014</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235/25.02.2014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212 000.00 евро, с левова равностойност по официалния курс на БНБ - 414 635.96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 xml:space="preserve">78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1452 8269 01, с титуляр „Родина Пропъртис” ЕАД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212 000.00 евро, с левова равностойност по официалния курс за деня на БНБ - 414 635.96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p>
    <w:p w:rsidR="008C58E5" w:rsidRPr="008B193B" w:rsidRDefault="008C58E5" w:rsidP="008C58E5">
      <w:pPr>
        <w:ind w:right="-2" w:firstLine="709"/>
        <w:jc w:val="both"/>
        <w:rPr>
          <w:rFonts w:ascii="Times New Roman" w:hAnsi="Times New Roman"/>
          <w:b/>
          <w:bCs/>
          <w:sz w:val="20"/>
        </w:rPr>
      </w:pPr>
      <w:r w:rsidRPr="008B193B">
        <w:rPr>
          <w:rFonts w:ascii="Times New Roman" w:hAnsi="Times New Roman"/>
          <w:b/>
          <w:bCs/>
          <w:sz w:val="20"/>
        </w:rPr>
        <w:t>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Pr="008B193B">
        <w:rPr>
          <w:rFonts w:ascii="Times New Roman" w:hAnsi="Times New Roman"/>
          <w:sz w:val="20"/>
        </w:rPr>
        <w:lastRenderedPageBreak/>
        <w:t>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C58E5" w:rsidRPr="008B193B" w:rsidRDefault="008C58E5" w:rsidP="008C58E5">
      <w:pPr>
        <w:ind w:right="-2"/>
        <w:jc w:val="both"/>
        <w:rPr>
          <w:rFonts w:ascii="Times New Roman" w:hAnsi="Times New Roman"/>
          <w:b/>
          <w:sz w:val="20"/>
        </w:rPr>
      </w:pPr>
    </w:p>
    <w:p w:rsidR="008C58E5" w:rsidRPr="008B193B" w:rsidRDefault="008C58E5" w:rsidP="008C58E5">
      <w:pPr>
        <w:ind w:right="-2" w:firstLine="708"/>
        <w:jc w:val="both"/>
        <w:rPr>
          <w:rFonts w:ascii="Times New Roman" w:hAnsi="Times New Roman"/>
          <w:i/>
          <w:sz w:val="20"/>
          <w:lang w:val="ru-RU"/>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Cs w:val="28"/>
        </w:rPr>
        <w:t xml:space="preserve"> </w:t>
      </w:r>
      <w:r w:rsidRPr="008B193B">
        <w:rPr>
          <w:rFonts w:ascii="Times New Roman" w:hAnsi="Times New Roman"/>
          <w:b/>
          <w:bCs/>
          <w:sz w:val="20"/>
        </w:rPr>
        <w:t>в периода от 12.12.2013 г. до 25.02.2014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лице </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Началник Управление „Кредитиране”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при условията на продължавано престъпление </w:t>
      </w:r>
      <w:r w:rsidRPr="008B193B">
        <w:rPr>
          <w:rFonts w:ascii="Times New Roman" w:hAnsi="Times New Roman"/>
          <w:bCs/>
          <w:sz w:val="20"/>
        </w:rPr>
        <w:t>/</w:t>
      </w:r>
      <w:r w:rsidRPr="008B193B">
        <w:rPr>
          <w:rFonts w:ascii="Times New Roman" w:hAnsi="Times New Roman"/>
          <w:i/>
          <w:iCs/>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bCs/>
          <w:sz w:val="20"/>
        </w:rPr>
        <w:t>/</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bCs/>
          <w:sz w:val="20"/>
        </w:rPr>
        <w:t>/</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сам и посредством Десислава </w:t>
      </w:r>
      <w:r w:rsidR="009D014A">
        <w:rPr>
          <w:rFonts w:ascii="Times New Roman" w:hAnsi="Times New Roman"/>
          <w:b/>
          <w:bCs/>
          <w:sz w:val="20"/>
        </w:rPr>
        <w:t>******</w:t>
      </w:r>
      <w:r w:rsidRPr="008B193B">
        <w:rPr>
          <w:rFonts w:ascii="Times New Roman" w:hAnsi="Times New Roman"/>
          <w:b/>
          <w:bCs/>
          <w:sz w:val="20"/>
        </w:rPr>
        <w:t xml:space="preserve"> Борисова, Людмила </w:t>
      </w:r>
      <w:r w:rsidR="009D014A">
        <w:rPr>
          <w:rFonts w:ascii="Times New Roman" w:hAnsi="Times New Roman"/>
          <w:b/>
          <w:bCs/>
          <w:sz w:val="20"/>
        </w:rPr>
        <w:t>******</w:t>
      </w:r>
      <w:r w:rsidRPr="008B193B">
        <w:rPr>
          <w:rFonts w:ascii="Times New Roman" w:hAnsi="Times New Roman"/>
          <w:b/>
          <w:bCs/>
          <w:sz w:val="20"/>
        </w:rPr>
        <w:t xml:space="preserve"> Божилова и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касиер-счетоводители при КТБ АД</w:t>
      </w:r>
      <w:r w:rsidRPr="008B193B">
        <w:rPr>
          <w:rFonts w:ascii="Times New Roman" w:hAnsi="Times New Roman"/>
          <w:i/>
          <w:iCs/>
          <w:sz w:val="20"/>
        </w:rPr>
        <w:t xml:space="preserve"> /осъществили плащанията и осчетоводили суми на обща стойност </w:t>
      </w:r>
      <w:r w:rsidRPr="008B193B">
        <w:rPr>
          <w:rFonts w:ascii="Times New Roman" w:hAnsi="Times New Roman"/>
          <w:i/>
          <w:sz w:val="20"/>
          <w:lang w:val="ru-RU"/>
        </w:rPr>
        <w:t xml:space="preserve">49 000 000.00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- 95 835 670.00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нареждания, изпратени до касиер счетоводител </w:t>
      </w:r>
      <w:r w:rsidRPr="008B193B">
        <w:rPr>
          <w:rFonts w:ascii="Times New Roman" w:hAnsi="Times New Roman"/>
          <w:bCs/>
          <w:i/>
          <w:sz w:val="20"/>
        </w:rPr>
        <w:t xml:space="preserve">по електронна поща, </w:t>
      </w:r>
      <w:r w:rsidRPr="008B193B">
        <w:rPr>
          <w:rFonts w:ascii="Times New Roman" w:hAnsi="Times New Roman"/>
          <w:bCs/>
          <w:i/>
          <w:iCs/>
          <w:sz w:val="20"/>
        </w:rPr>
        <w:t>изпълнение на искания за усвояване на парични средства на обща стойност</w:t>
      </w:r>
      <w:r w:rsidRPr="008B193B">
        <w:rPr>
          <w:rFonts w:ascii="Times New Roman" w:hAnsi="Times New Roman"/>
          <w:i/>
          <w:iCs/>
          <w:sz w:val="20"/>
        </w:rPr>
        <w:t xml:space="preserve"> </w:t>
      </w:r>
      <w:r w:rsidRPr="008B193B">
        <w:rPr>
          <w:rFonts w:ascii="Times New Roman" w:hAnsi="Times New Roman"/>
          <w:i/>
          <w:sz w:val="20"/>
          <w:lang w:val="ru-RU"/>
        </w:rPr>
        <w:t xml:space="preserve">49 000 000.00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- 95 835 670.00 лева</w:t>
      </w:r>
      <w:r w:rsidRPr="008B193B">
        <w:rPr>
          <w:rFonts w:ascii="Times New Roman" w:hAnsi="Times New Roman"/>
          <w:i/>
          <w:iCs/>
          <w:sz w:val="20"/>
        </w:rPr>
        <w:t xml:space="preserve">, по сметка в КТБ АД - </w:t>
      </w:r>
      <w:r w:rsidR="009D014A">
        <w:rPr>
          <w:rFonts w:ascii="Times New Roman" w:hAnsi="Times New Roman"/>
          <w:i/>
          <w:iCs/>
          <w:sz w:val="20"/>
        </w:rPr>
        <w:t>******</w:t>
      </w:r>
      <w:r w:rsidRPr="008B193B">
        <w:rPr>
          <w:rFonts w:ascii="Times New Roman" w:hAnsi="Times New Roman"/>
          <w:i/>
          <w:iCs/>
          <w:sz w:val="20"/>
        </w:rPr>
        <w:t xml:space="preserve"> 78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1452 8269 01, с титуляр „Родина Пропъртис” ЕАД, с посочено в искането основание – Договор за банков кредит от 12.12.2013 г. между „Родина Пропъртис” ЕАД и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8B193B">
        <w:rPr>
          <w:rFonts w:ascii="Times New Roman" w:hAnsi="Times New Roman"/>
          <w:i/>
          <w:sz w:val="20"/>
          <w:lang w:val="ru-RU"/>
        </w:rPr>
        <w:t xml:space="preserve"> удостоверение за наличие на тежести върху предложеното обезпечение, </w:t>
      </w:r>
      <w:r w:rsidRPr="008B193B">
        <w:rPr>
          <w:rFonts w:ascii="Times New Roman" w:hAnsi="Times New Roman"/>
          <w:b/>
          <w:bCs/>
          <w:sz w:val="20"/>
        </w:rPr>
        <w:t xml:space="preserve">в нарушение на предвидената процедура по отпускане на </w:t>
      </w:r>
      <w:r w:rsidRPr="008B193B">
        <w:rPr>
          <w:rFonts w:ascii="Times New Roman" w:hAnsi="Times New Roman"/>
          <w:b/>
          <w:bCs/>
          <w:sz w:val="20"/>
        </w:rPr>
        <w:lastRenderedPageBreak/>
        <w:t>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i/>
          <w:sz w:val="20"/>
          <w:lang w:val="ru-RU"/>
        </w:rPr>
        <w:t xml:space="preserve">, </w:t>
      </w:r>
      <w:r w:rsidRPr="008B193B">
        <w:rPr>
          <w:rFonts w:ascii="Times New Roman" w:hAnsi="Times New Roman"/>
          <w:i/>
          <w:sz w:val="20"/>
        </w:rPr>
        <w:t>актуален към момента на сключване на кредитната сделка</w:t>
      </w:r>
      <w:r w:rsidRPr="008B193B">
        <w:rPr>
          <w:rFonts w:ascii="Times New Roman" w:hAnsi="Times New Roman"/>
          <w:b/>
          <w:i/>
          <w:sz w:val="20"/>
        </w:rPr>
        <w:t xml:space="preserve"> /</w:t>
      </w:r>
      <w:r w:rsidRPr="008B193B">
        <w:rPr>
          <w:rFonts w:ascii="Times New Roman" w:hAnsi="Times New Roman"/>
          <w:b/>
          <w:sz w:val="20"/>
        </w:rPr>
        <w:t xml:space="preserve">, </w:t>
      </w:r>
      <w:r w:rsidRPr="008B193B">
        <w:rPr>
          <w:rFonts w:ascii="Times New Roman" w:hAnsi="Times New Roman"/>
          <w:b/>
          <w:i/>
          <w:sz w:val="20"/>
        </w:rPr>
        <w:t>а именно: 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8B193B">
        <w:rPr>
          <w:rFonts w:ascii="Times New Roman" w:hAnsi="Times New Roman"/>
          <w:b/>
          <w:i/>
          <w:sz w:val="20"/>
        </w:rPr>
        <w:t>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чл.36, ал.6</w:t>
      </w:r>
      <w:r w:rsidRPr="008B193B">
        <w:rPr>
          <w:rFonts w:ascii="Times New Roman" w:hAnsi="Times New Roman"/>
          <w:i/>
          <w:sz w:val="20"/>
        </w:rPr>
        <w:t xml:space="preserve"> - </w:t>
      </w:r>
      <w:r w:rsidRPr="008B193B">
        <w:rPr>
          <w:rFonts w:ascii="Times New Roman" w:hAnsi="Times New Roman"/>
          <w:b/>
          <w:sz w:val="20"/>
        </w:rPr>
        <w:t xml:space="preserve"> </w:t>
      </w:r>
      <w:r w:rsidRPr="008B193B">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8B193B">
        <w:rPr>
          <w:rFonts w:ascii="Times New Roman" w:hAnsi="Times New Roman"/>
          <w:b/>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8B193B">
        <w:rPr>
          <w:rFonts w:ascii="Times New Roman" w:hAnsi="Times New Roman"/>
          <w:b/>
          <w:i/>
          <w:sz w:val="20"/>
        </w:rPr>
        <w:t xml:space="preserve"> 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8B193B">
        <w:rPr>
          <w:rFonts w:ascii="Times New Roman" w:hAnsi="Times New Roman"/>
          <w:i/>
          <w:sz w:val="20"/>
          <w:lang w:val="ru-RU"/>
        </w:rPr>
        <w:t xml:space="preserve"> </w:t>
      </w:r>
      <w:r w:rsidRPr="008B193B">
        <w:rPr>
          <w:rFonts w:ascii="Times New Roman" w:hAnsi="Times New Roman"/>
          <w:b/>
          <w:bCs/>
          <w:sz w:val="20"/>
        </w:rPr>
        <w:t>и в нарушение на задълженията си, съгласно длъжностна характеристика от 01.08.2013 г. /</w:t>
      </w:r>
      <w:r w:rsidRPr="008B193B">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49 000 000.00 евро </w:t>
      </w:r>
      <w:r w:rsidRPr="008B193B">
        <w:rPr>
          <w:rFonts w:ascii="Times New Roman" w:hAnsi="Times New Roman"/>
          <w:b/>
          <w:i/>
          <w:sz w:val="20"/>
        </w:rPr>
        <w:t>/</w:t>
      </w:r>
      <w:r w:rsidRPr="008B193B">
        <w:rPr>
          <w:rFonts w:ascii="Times New Roman" w:hAnsi="Times New Roman"/>
          <w:i/>
          <w:sz w:val="20"/>
        </w:rPr>
        <w:t>четиридесет и девет милиона евро/</w:t>
      </w:r>
      <w:r w:rsidRPr="008B193B">
        <w:rPr>
          <w:rFonts w:ascii="Times New Roman" w:hAnsi="Times New Roman"/>
          <w:sz w:val="20"/>
          <w:lang w:val="ru-RU"/>
        </w:rPr>
        <w:t xml:space="preserve">, с левова равностойност по официалния курс на БНБ - 95 835 670.00 </w:t>
      </w:r>
      <w:r w:rsidRPr="008B193B">
        <w:rPr>
          <w:rFonts w:ascii="Times New Roman" w:hAnsi="Times New Roman"/>
          <w:sz w:val="20"/>
        </w:rPr>
        <w:t>лева /</w:t>
      </w:r>
      <w:r w:rsidRPr="008B193B">
        <w:rPr>
          <w:rFonts w:ascii="Times New Roman" w:hAnsi="Times New Roman"/>
          <w:i/>
          <w:sz w:val="20"/>
        </w:rPr>
        <w:t>деветдесет и пет милиона осемстотин тридесет и пет хиляди шестстотин и седемдесет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w:t>
      </w:r>
    </w:p>
    <w:p w:rsidR="008C58E5" w:rsidRPr="008B193B" w:rsidRDefault="008C58E5" w:rsidP="008C58E5">
      <w:pPr>
        <w:pStyle w:val="a8"/>
        <w:spacing w:after="0" w:line="240" w:lineRule="auto"/>
        <w:ind w:left="0" w:right="-2" w:firstLine="708"/>
        <w:jc w:val="both"/>
        <w:rPr>
          <w:rFonts w:ascii="Times New Roman" w:hAnsi="Times New Roman" w:cs="Times New Roman"/>
          <w:i/>
          <w:iCs/>
          <w:sz w:val="20"/>
          <w:szCs w:val="20"/>
        </w:rPr>
      </w:pPr>
      <w:r w:rsidRPr="008B193B">
        <w:rPr>
          <w:rFonts w:ascii="Times New Roman" w:hAnsi="Times New Roman" w:cs="Times New Roman"/>
          <w:b/>
          <w:bCs/>
          <w:sz w:val="20"/>
          <w:szCs w:val="20"/>
        </w:rPr>
        <w:t>1</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12.12.2013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 Началник Управление „Кредитиране” при ЦУ на КТБ АД, </w:t>
      </w:r>
      <w:r w:rsidRPr="008B193B">
        <w:rPr>
          <w:rFonts w:ascii="Times New Roman" w:hAnsi="Times New Roman" w:cs="Times New Roman"/>
          <w:b/>
          <w:sz w:val="20"/>
          <w:szCs w:val="20"/>
        </w:rPr>
        <w:t>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съучастие като съизвършител</w:t>
      </w:r>
      <w:r w:rsidRPr="008B193B">
        <w:rPr>
          <w:rFonts w:ascii="Times New Roman" w:hAnsi="Times New Roman" w:cs="Times New Roman"/>
          <w:b/>
          <w:sz w:val="20"/>
          <w:szCs w:val="20"/>
        </w:rPr>
        <w:t xml:space="preserve"> с </w:t>
      </w:r>
      <w:r w:rsidRPr="008B193B">
        <w:rPr>
          <w:rFonts w:ascii="Times New Roman" w:hAnsi="Times New Roman" w:cs="Times New Roman"/>
          <w:b/>
          <w:bCs/>
          <w:sz w:val="20"/>
          <w:szCs w:val="20"/>
        </w:rPr>
        <w:t xml:space="preserve">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извършител и с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 </w:t>
      </w:r>
      <w:r w:rsidRPr="008B193B">
        <w:rPr>
          <w:rFonts w:ascii="Times New Roman" w:hAnsi="Times New Roman" w:cs="Times New Roman"/>
          <w:b/>
          <w:bCs/>
          <w:sz w:val="20"/>
          <w:szCs w:val="20"/>
        </w:rPr>
        <w:t>извършител,</w:t>
      </w:r>
      <w:r w:rsidRPr="008B193B">
        <w:rPr>
          <w:rFonts w:ascii="Times New Roman" w:hAnsi="Times New Roman" w:cs="Times New Roman"/>
          <w:b/>
          <w:sz w:val="20"/>
          <w:szCs w:val="20"/>
        </w:rPr>
        <w:t xml:space="preserve"> 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Десислава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Борисова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12.12.2013 г. сумата от 48 000 000.00 евро, с левова равностойност по официалния курс на БНБ - 93 879 840.00 лева, посочена в искане за усвояване на парични средства с вх.№ 1557/12.12.2013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присвоил с правни действия </w:t>
      </w:r>
      <w:r w:rsidRPr="008B193B">
        <w:rPr>
          <w:rFonts w:ascii="Times New Roman" w:hAnsi="Times New Roman" w:cs="Times New Roman"/>
          <w:bCs/>
          <w:sz w:val="20"/>
          <w:szCs w:val="20"/>
        </w:rPr>
        <w:t>/</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Десислава Борисова по електронна поща на 12.12.2013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1557/12.12.2013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48 000 000.00 евро, с левова равностойност по официалния курс на БНБ - 93 879 840.00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w:t>
      </w:r>
      <w:r w:rsidR="009D014A">
        <w:rPr>
          <w:rFonts w:ascii="Times New Roman" w:hAnsi="Times New Roman" w:cs="Times New Roman"/>
          <w:bCs/>
          <w:i/>
          <w:iCs/>
          <w:sz w:val="20"/>
          <w:szCs w:val="20"/>
        </w:rPr>
        <w:t>******</w:t>
      </w:r>
      <w:r w:rsidRPr="008B193B">
        <w:rPr>
          <w:rFonts w:ascii="Times New Roman" w:hAnsi="Times New Roman" w:cs="Times New Roman"/>
          <w:i/>
          <w:sz w:val="20"/>
          <w:szCs w:val="20"/>
          <w:lang w:eastAsia="bg-BG"/>
        </w:rPr>
        <w:t xml:space="preserve"> </w:t>
      </w:r>
      <w:r w:rsidRPr="008B193B">
        <w:rPr>
          <w:rFonts w:ascii="Times New Roman" w:hAnsi="Times New Roman" w:cs="Times New Roman"/>
          <w:i/>
          <w:iCs/>
          <w:sz w:val="20"/>
          <w:szCs w:val="20"/>
        </w:rPr>
        <w:t xml:space="preserve">78 </w:t>
      </w:r>
      <w:r w:rsidR="009D014A">
        <w:rPr>
          <w:rFonts w:ascii="Times New Roman" w:hAnsi="Times New Roman" w:cs="Times New Roman"/>
          <w:i/>
          <w:iCs/>
          <w:sz w:val="20"/>
          <w:szCs w:val="20"/>
          <w:lang w:val="en-US"/>
        </w:rPr>
        <w:t>******</w:t>
      </w:r>
      <w:r w:rsidRPr="008B193B">
        <w:rPr>
          <w:rFonts w:ascii="Times New Roman" w:hAnsi="Times New Roman" w:cs="Times New Roman"/>
          <w:i/>
          <w:iCs/>
          <w:sz w:val="20"/>
          <w:szCs w:val="20"/>
        </w:rPr>
        <w:t xml:space="preserve"> </w:t>
      </w:r>
      <w:r w:rsidR="009D014A">
        <w:rPr>
          <w:rFonts w:ascii="Times New Roman" w:hAnsi="Times New Roman" w:cs="Times New Roman"/>
          <w:i/>
          <w:iCs/>
          <w:sz w:val="20"/>
          <w:szCs w:val="20"/>
        </w:rPr>
        <w:t>******</w:t>
      </w:r>
      <w:r w:rsidRPr="008B193B">
        <w:rPr>
          <w:rFonts w:ascii="Times New Roman" w:hAnsi="Times New Roman" w:cs="Times New Roman"/>
          <w:i/>
          <w:iCs/>
          <w:sz w:val="20"/>
          <w:szCs w:val="20"/>
        </w:rPr>
        <w:t xml:space="preserve"> 1452 8269 01, с титуляр „Родина Пропъртис” ЕАД</w:t>
      </w:r>
      <w:r w:rsidRPr="008B193B">
        <w:rPr>
          <w:rFonts w:ascii="Times New Roman" w:hAnsi="Times New Roman" w:cs="Times New Roman"/>
          <w:i/>
          <w:sz w:val="20"/>
          <w:szCs w:val="20"/>
        </w:rPr>
        <w:t xml:space="preserve">, с посочено в искането основание – Договор за банков кредит от 12.12.2013 г. между </w:t>
      </w:r>
      <w:r w:rsidRPr="008B193B">
        <w:rPr>
          <w:rFonts w:ascii="Times New Roman" w:hAnsi="Times New Roman" w:cs="Times New Roman"/>
          <w:i/>
          <w:iCs/>
          <w:sz w:val="20"/>
          <w:szCs w:val="20"/>
        </w:rPr>
        <w:t>„Родина Пропъртис” ЕАД</w:t>
      </w:r>
      <w:r w:rsidRPr="008B193B">
        <w:rPr>
          <w:rFonts w:ascii="Times New Roman" w:hAnsi="Times New Roman" w:cs="Times New Roman"/>
          <w:i/>
          <w:sz w:val="20"/>
          <w:szCs w:val="20"/>
        </w:rPr>
        <w:t xml:space="preserve"> и КТБ АД</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lastRenderedPageBreak/>
        <w:t xml:space="preserve">сумата от </w:t>
      </w:r>
      <w:r w:rsidRPr="008B193B">
        <w:rPr>
          <w:rFonts w:ascii="Times New Roman" w:hAnsi="Times New Roman" w:cs="Times New Roman"/>
          <w:iCs/>
          <w:sz w:val="20"/>
          <w:szCs w:val="20"/>
        </w:rPr>
        <w:t xml:space="preserve">48 000 000.00 евро, с левова равностойност по официалния курс за деня на БНБ - 93 879 840.00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8C58E5" w:rsidRPr="008B193B" w:rsidRDefault="008C58E5" w:rsidP="008C58E5">
      <w:pPr>
        <w:pStyle w:val="a8"/>
        <w:spacing w:after="0" w:line="240" w:lineRule="auto"/>
        <w:ind w:left="0" w:right="-2" w:firstLine="708"/>
        <w:jc w:val="both"/>
        <w:rPr>
          <w:rFonts w:ascii="Times New Roman" w:hAnsi="Times New Roman" w:cs="Times New Roman"/>
          <w:sz w:val="20"/>
          <w:szCs w:val="20"/>
          <w:lang w:eastAsia="bg-BG"/>
        </w:rPr>
      </w:pPr>
      <w:r w:rsidRPr="008B193B">
        <w:rPr>
          <w:rFonts w:ascii="Times New Roman" w:hAnsi="Times New Roman" w:cs="Times New Roman"/>
          <w:b/>
          <w:sz w:val="20"/>
          <w:szCs w:val="20"/>
        </w:rPr>
        <w:t>2</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17.12.2013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 Началник Управление „Кредитиране” при ЦУ на КТБ АД, </w:t>
      </w:r>
      <w:r w:rsidRPr="008B193B">
        <w:rPr>
          <w:rFonts w:ascii="Times New Roman" w:hAnsi="Times New Roman" w:cs="Times New Roman"/>
          <w:b/>
          <w:sz w:val="20"/>
          <w:szCs w:val="20"/>
        </w:rPr>
        <w:t>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съучастие като съизвършител</w:t>
      </w:r>
      <w:r w:rsidRPr="008B193B">
        <w:rPr>
          <w:rFonts w:ascii="Times New Roman" w:hAnsi="Times New Roman" w:cs="Times New Roman"/>
          <w:b/>
          <w:sz w:val="20"/>
          <w:szCs w:val="20"/>
        </w:rPr>
        <w:t xml:space="preserve"> с </w:t>
      </w:r>
      <w:r w:rsidRPr="008B193B">
        <w:rPr>
          <w:rFonts w:ascii="Times New Roman" w:hAnsi="Times New Roman" w:cs="Times New Roman"/>
          <w:b/>
          <w:bCs/>
          <w:sz w:val="20"/>
          <w:szCs w:val="20"/>
        </w:rPr>
        <w:t xml:space="preserve">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извършител и с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 </w:t>
      </w:r>
      <w:r w:rsidRPr="008B193B">
        <w:rPr>
          <w:rFonts w:ascii="Times New Roman" w:hAnsi="Times New Roman" w:cs="Times New Roman"/>
          <w:b/>
          <w:bCs/>
          <w:sz w:val="20"/>
          <w:szCs w:val="20"/>
        </w:rPr>
        <w:t>извършител,</w:t>
      </w:r>
      <w:r w:rsidRPr="008B193B">
        <w:rPr>
          <w:rFonts w:ascii="Times New Roman" w:hAnsi="Times New Roman" w:cs="Times New Roman"/>
          <w:b/>
          <w:sz w:val="20"/>
          <w:szCs w:val="20"/>
        </w:rPr>
        <w:t xml:space="preserve"> 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Людмила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Божилова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17.12.2013 г. сумата от 305 000.00 евро, с левова равностойност по официалния курс на БНБ - 596 528.15 лева, посочена в искане за усвояване на парични средства с вх.№ 1590/17.12.2013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присвоил с правни действия </w:t>
      </w:r>
      <w:r w:rsidRPr="008B193B">
        <w:rPr>
          <w:rFonts w:ascii="Times New Roman" w:hAnsi="Times New Roman" w:cs="Times New Roman"/>
          <w:bCs/>
          <w:sz w:val="20"/>
          <w:szCs w:val="20"/>
        </w:rPr>
        <w:t>/</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Людмила Божилова по електронна поща на 17.12.2013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1590/17.12.2013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305 000.00 евро, с левова равностойност по официалния курс на БНБ - 596 528.15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w:t>
      </w:r>
      <w:r w:rsidR="009D014A">
        <w:rPr>
          <w:rFonts w:ascii="Times New Roman" w:hAnsi="Times New Roman" w:cs="Times New Roman"/>
          <w:bCs/>
          <w:i/>
          <w:iCs/>
          <w:sz w:val="20"/>
          <w:szCs w:val="20"/>
        </w:rPr>
        <w:t>******</w:t>
      </w:r>
      <w:r w:rsidRPr="008B193B">
        <w:rPr>
          <w:rFonts w:ascii="Times New Roman" w:hAnsi="Times New Roman" w:cs="Times New Roman"/>
          <w:i/>
          <w:sz w:val="20"/>
          <w:szCs w:val="20"/>
          <w:lang w:eastAsia="bg-BG"/>
        </w:rPr>
        <w:t xml:space="preserve"> </w:t>
      </w:r>
      <w:r w:rsidRPr="008B193B">
        <w:rPr>
          <w:rFonts w:ascii="Times New Roman" w:hAnsi="Times New Roman" w:cs="Times New Roman"/>
          <w:i/>
          <w:iCs/>
          <w:sz w:val="20"/>
          <w:szCs w:val="20"/>
        </w:rPr>
        <w:t xml:space="preserve">78 </w:t>
      </w:r>
      <w:r w:rsidR="009D014A">
        <w:rPr>
          <w:rFonts w:ascii="Times New Roman" w:hAnsi="Times New Roman" w:cs="Times New Roman"/>
          <w:i/>
          <w:iCs/>
          <w:sz w:val="20"/>
          <w:szCs w:val="20"/>
          <w:lang w:val="en-US"/>
        </w:rPr>
        <w:t>******</w:t>
      </w:r>
      <w:r w:rsidRPr="008B193B">
        <w:rPr>
          <w:rFonts w:ascii="Times New Roman" w:hAnsi="Times New Roman" w:cs="Times New Roman"/>
          <w:i/>
          <w:iCs/>
          <w:sz w:val="20"/>
          <w:szCs w:val="20"/>
        </w:rPr>
        <w:t xml:space="preserve"> </w:t>
      </w:r>
      <w:r w:rsidR="009D014A">
        <w:rPr>
          <w:rFonts w:ascii="Times New Roman" w:hAnsi="Times New Roman" w:cs="Times New Roman"/>
          <w:i/>
          <w:iCs/>
          <w:sz w:val="20"/>
          <w:szCs w:val="20"/>
        </w:rPr>
        <w:t>******</w:t>
      </w:r>
      <w:r w:rsidRPr="008B193B">
        <w:rPr>
          <w:rFonts w:ascii="Times New Roman" w:hAnsi="Times New Roman" w:cs="Times New Roman"/>
          <w:i/>
          <w:iCs/>
          <w:sz w:val="20"/>
          <w:szCs w:val="20"/>
        </w:rPr>
        <w:t xml:space="preserve"> 1452 8269 01, с титуляр „Родина Пропъртис” ЕАД</w:t>
      </w:r>
      <w:r w:rsidRPr="008B193B">
        <w:rPr>
          <w:rFonts w:ascii="Times New Roman" w:hAnsi="Times New Roman" w:cs="Times New Roman"/>
          <w:i/>
          <w:sz w:val="20"/>
          <w:szCs w:val="20"/>
        </w:rPr>
        <w:t>,</w:t>
      </w:r>
      <w:r w:rsidRPr="008B193B">
        <w:rPr>
          <w:rFonts w:ascii="Times New Roman" w:hAnsi="Times New Roman" w:cs="Times New Roman"/>
          <w:bCs/>
          <w:i/>
          <w:sz w:val="20"/>
          <w:szCs w:val="20"/>
        </w:rPr>
        <w:t xml:space="preserve"> </w:t>
      </w:r>
      <w:r w:rsidRPr="008B193B">
        <w:rPr>
          <w:rFonts w:ascii="Times New Roman" w:hAnsi="Times New Roman" w:cs="Times New Roman"/>
          <w:i/>
          <w:sz w:val="20"/>
          <w:szCs w:val="20"/>
        </w:rPr>
        <w:t xml:space="preserve">с посочено в искането основание – Договор за банков кредит от 12.12.2013 г. между </w:t>
      </w:r>
      <w:r w:rsidRPr="008B193B">
        <w:rPr>
          <w:rFonts w:ascii="Times New Roman" w:hAnsi="Times New Roman" w:cs="Times New Roman"/>
          <w:i/>
          <w:iCs/>
          <w:sz w:val="20"/>
          <w:szCs w:val="20"/>
        </w:rPr>
        <w:t>„Родина Пропъртис” ЕАД</w:t>
      </w:r>
      <w:r w:rsidRPr="008B193B">
        <w:rPr>
          <w:rFonts w:ascii="Times New Roman" w:hAnsi="Times New Roman" w:cs="Times New Roman"/>
          <w:i/>
          <w:sz w:val="20"/>
          <w:szCs w:val="20"/>
        </w:rPr>
        <w:t xml:space="preserve"> и КТБ АД</w:t>
      </w:r>
      <w:r w:rsidRPr="008B193B">
        <w:rPr>
          <w:rFonts w:ascii="Times New Roman" w:hAnsi="Times New Roman" w:cs="Times New Roman"/>
          <w:bCs/>
          <w:i/>
          <w:sz w:val="20"/>
          <w:szCs w:val="20"/>
        </w:rPr>
        <w:t>/</w:t>
      </w:r>
      <w:r w:rsidRPr="008B193B">
        <w:rPr>
          <w:rFonts w:ascii="Times New Roman" w:hAnsi="Times New Roman" w:cs="Times New Roman"/>
          <w:b/>
          <w:bCs/>
          <w:sz w:val="20"/>
          <w:szCs w:val="20"/>
        </w:rPr>
        <w:t xml:space="preserve"> чужди пари </w:t>
      </w:r>
      <w:r w:rsidRPr="008B193B">
        <w:rPr>
          <w:rFonts w:ascii="Times New Roman" w:hAnsi="Times New Roman" w:cs="Times New Roman"/>
          <w:i/>
          <w:sz w:val="20"/>
          <w:szCs w:val="20"/>
        </w:rPr>
        <w:t>/собственост на КТБ АД/</w:t>
      </w:r>
      <w:r w:rsidRPr="008B193B">
        <w:rPr>
          <w:rFonts w:ascii="Times New Roman" w:hAnsi="Times New Roman" w:cs="Times New Roman"/>
          <w:sz w:val="20"/>
          <w:szCs w:val="20"/>
        </w:rPr>
        <w:t>,</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305 000.00 евро, с левова равностойност по официалния курс за деня на БНБ - 596 528.15 лева,</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p>
    <w:p w:rsidR="008C58E5" w:rsidRPr="008B193B" w:rsidRDefault="008C58E5" w:rsidP="008C58E5">
      <w:pPr>
        <w:ind w:right="-2" w:firstLine="708"/>
        <w:jc w:val="both"/>
        <w:rPr>
          <w:rFonts w:ascii="Times New Roman" w:hAnsi="Times New Roman"/>
          <w:b/>
          <w:bCs/>
          <w:sz w:val="20"/>
        </w:rPr>
      </w:pPr>
      <w:r w:rsidRPr="008B193B">
        <w:rPr>
          <w:rFonts w:ascii="Times New Roman" w:hAnsi="Times New Roman"/>
          <w:b/>
          <w:sz w:val="20"/>
        </w:rPr>
        <w:t>3</w:t>
      </w:r>
      <w:r w:rsidRPr="008B193B">
        <w:rPr>
          <w:rFonts w:ascii="Times New Roman" w:hAnsi="Times New Roman"/>
          <w:b/>
          <w:bCs/>
          <w:sz w:val="20"/>
        </w:rPr>
        <w:t>. На 27.01.2014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Началник Управление „Кредитиране” при ЦУ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 xml:space="preserve">извършител и с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27.01.2014 г. сумата от 483 000.00 евро, с левова равностойност по официалния курс на БНБ - 944 665.89 лева, посочена в искане за усвояване на парични средства с вх.№ 104/27.01.2014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27.01.2014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104/27.01.2014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483 000.00 евро, с левова равностойност по официалния курс на БНБ - 944 665.89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 xml:space="preserve">78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1452 8269 01, с титуляр „Родина Пропъртис” ЕАД</w:t>
      </w:r>
      <w:r w:rsidRPr="008B193B">
        <w:rPr>
          <w:rFonts w:ascii="Times New Roman" w:hAnsi="Times New Roman"/>
          <w:i/>
          <w:sz w:val="20"/>
        </w:rPr>
        <w:t>,</w:t>
      </w:r>
      <w:r w:rsidRPr="008B193B">
        <w:rPr>
          <w:rFonts w:ascii="Times New Roman" w:hAnsi="Times New Roman"/>
          <w:i/>
          <w:iCs/>
          <w:sz w:val="20"/>
        </w:rPr>
        <w:t xml:space="preserve"> </w:t>
      </w:r>
      <w:r w:rsidRPr="008B193B">
        <w:rPr>
          <w:rFonts w:ascii="Times New Roman" w:hAnsi="Times New Roman"/>
          <w:i/>
          <w:sz w:val="20"/>
        </w:rPr>
        <w:t xml:space="preserve">с посочено в искането основание – Договор за банков кредит от 12.12.2013 г. между </w:t>
      </w:r>
      <w:r w:rsidRPr="008B193B">
        <w:rPr>
          <w:rFonts w:ascii="Times New Roman" w:hAnsi="Times New Roman"/>
          <w:i/>
          <w:iCs/>
          <w:sz w:val="20"/>
        </w:rPr>
        <w:t>„Родина Пропъртис” ЕАД</w:t>
      </w:r>
      <w:r w:rsidRPr="008B193B">
        <w:rPr>
          <w:rFonts w:ascii="Times New Roman" w:hAnsi="Times New Roman"/>
          <w:i/>
          <w:sz w:val="20"/>
        </w:rPr>
        <w:t xml:space="preserve"> и КТБ АД</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483 000.00 евро, с левова равностойност по официалния курс за деня на БНБ - 944 665.89 лева, </w:t>
      </w:r>
      <w:r w:rsidRPr="008B193B">
        <w:rPr>
          <w:rFonts w:ascii="Times New Roman" w:hAnsi="Times New Roman"/>
          <w:b/>
          <w:bCs/>
          <w:sz w:val="20"/>
        </w:rPr>
        <w:t>поверени му да ги пази и управлява,</w:t>
      </w:r>
    </w:p>
    <w:p w:rsidR="008C58E5" w:rsidRPr="008B193B" w:rsidRDefault="008C58E5" w:rsidP="00947A42">
      <w:pPr>
        <w:ind w:right="-2" w:firstLine="708"/>
        <w:jc w:val="both"/>
        <w:rPr>
          <w:rFonts w:ascii="Times New Roman" w:hAnsi="Times New Roman"/>
          <w:b/>
          <w:bCs/>
          <w:sz w:val="20"/>
          <w:lang w:val="bg-BG"/>
        </w:rPr>
      </w:pPr>
      <w:r w:rsidRPr="008B193B">
        <w:rPr>
          <w:rFonts w:ascii="Times New Roman" w:hAnsi="Times New Roman"/>
          <w:b/>
          <w:bCs/>
          <w:sz w:val="20"/>
        </w:rPr>
        <w:t>4. На 25.02.2014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Началник Управление „Кредитиране” при ЦУ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 xml:space="preserve">извършител и с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25.02.2014 г. сумата от 212 000.00 евро, с левова равностойност по официалния курс на БНБ - 414 635.96 лева, посочена в искане за усвояване на парични средства с вх.№ 235/25.02.2014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25.02.2014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235/25.02.2014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212 000.00 евро, с левова равностойност по официалния курс на БНБ - 414 635.96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 xml:space="preserve">78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1452 8269 01, с титуляр „Родина Пропъртис” ЕАД</w:t>
      </w:r>
      <w:r w:rsidRPr="008B193B">
        <w:rPr>
          <w:rFonts w:ascii="Times New Roman" w:hAnsi="Times New Roman"/>
          <w:i/>
          <w:sz w:val="20"/>
        </w:rPr>
        <w:t>,</w:t>
      </w:r>
      <w:r w:rsidRPr="008B193B">
        <w:rPr>
          <w:rFonts w:ascii="Times New Roman" w:hAnsi="Times New Roman"/>
          <w:i/>
          <w:iCs/>
          <w:sz w:val="20"/>
        </w:rPr>
        <w:t xml:space="preserve"> </w:t>
      </w:r>
      <w:r w:rsidRPr="008B193B">
        <w:rPr>
          <w:rFonts w:ascii="Times New Roman" w:hAnsi="Times New Roman"/>
          <w:i/>
          <w:sz w:val="20"/>
        </w:rPr>
        <w:t xml:space="preserve">с посочено в искането основание – Договор за банков кредит от 12.12.2013 г. между </w:t>
      </w:r>
      <w:r w:rsidRPr="008B193B">
        <w:rPr>
          <w:rFonts w:ascii="Times New Roman" w:hAnsi="Times New Roman"/>
          <w:i/>
          <w:iCs/>
          <w:sz w:val="20"/>
        </w:rPr>
        <w:t>„Родина Пропъртис” ЕАД</w:t>
      </w:r>
      <w:r w:rsidRPr="008B193B">
        <w:rPr>
          <w:rFonts w:ascii="Times New Roman" w:hAnsi="Times New Roman"/>
          <w:i/>
          <w:sz w:val="20"/>
        </w:rPr>
        <w:t xml:space="preserve"> и КТБ АД</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212 000.00 евро, с левова равностойност по официалния курс за деня на БНБ - 414 635.96 лева,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947A42" w:rsidRPr="008B193B">
        <w:rPr>
          <w:rFonts w:ascii="Times New Roman" w:hAnsi="Times New Roman"/>
          <w:b/>
          <w:bCs/>
          <w:sz w:val="20"/>
        </w:rPr>
        <w:t>/.</w:t>
      </w:r>
    </w:p>
    <w:p w:rsidR="008C58E5" w:rsidRPr="008B193B" w:rsidRDefault="008C58E5" w:rsidP="008C58E5">
      <w:pPr>
        <w:ind w:right="-2"/>
        <w:jc w:val="both"/>
        <w:rPr>
          <w:rFonts w:ascii="Times New Roman" w:hAnsi="Times New Roman"/>
          <w:szCs w:val="28"/>
        </w:rPr>
      </w:pPr>
      <w:r w:rsidRPr="008B193B">
        <w:rPr>
          <w:rFonts w:ascii="Times New Roman" w:hAnsi="Times New Roman"/>
          <w:b/>
          <w:bCs/>
          <w:i/>
          <w:iCs/>
          <w:szCs w:val="28"/>
        </w:rPr>
        <w:lastRenderedPageBreak/>
        <w:t>Престъпление по чл. 203, ал.1, вр. чл. 201, вр. чл. 26, ал. 1, вр. чл. 20, ал. 4, вр. ал. 1 от НК.</w:t>
      </w:r>
      <w:r w:rsidRPr="008B193B">
        <w:rPr>
          <w:rFonts w:ascii="Times New Roman" w:hAnsi="Times New Roman"/>
          <w:szCs w:val="28"/>
        </w:rPr>
        <w:t xml:space="preserve"> </w:t>
      </w:r>
    </w:p>
    <w:p w:rsidR="007C0AD6" w:rsidRPr="008B193B" w:rsidRDefault="007C0AD6" w:rsidP="008C58E5">
      <w:pPr>
        <w:ind w:right="-2"/>
        <w:jc w:val="both"/>
        <w:rPr>
          <w:rFonts w:ascii="Times New Roman" w:hAnsi="Times New Roman"/>
          <w:sz w:val="20"/>
        </w:rPr>
      </w:pPr>
    </w:p>
    <w:p w:rsidR="00FE0AF9" w:rsidRPr="008B193B" w:rsidRDefault="007C0AD6" w:rsidP="00947A42">
      <w:pPr>
        <w:ind w:right="-2"/>
        <w:jc w:val="both"/>
        <w:rPr>
          <w:rFonts w:ascii="Times New Roman" w:hAnsi="Times New Roman"/>
          <w:b/>
          <w:bCs/>
          <w:szCs w:val="28"/>
        </w:rPr>
      </w:pPr>
      <w:r w:rsidRPr="008B193B">
        <w:rPr>
          <w:rFonts w:ascii="Times New Roman" w:hAnsi="Times New Roman"/>
          <w:b/>
          <w:bCs/>
          <w:szCs w:val="28"/>
          <w:u w:val="single"/>
        </w:rPr>
        <w:t>80К</w:t>
      </w:r>
    </w:p>
    <w:p w:rsidR="007C0AD6" w:rsidRPr="008B193B" w:rsidRDefault="00FE0AF9" w:rsidP="007C0AD6">
      <w:pPr>
        <w:ind w:right="-2" w:firstLine="708"/>
        <w:jc w:val="both"/>
        <w:rPr>
          <w:rFonts w:ascii="Times New Roman" w:hAnsi="Times New Roman"/>
          <w:b/>
          <w:bCs/>
          <w:sz w:val="20"/>
        </w:rPr>
      </w:pPr>
      <w:r w:rsidRPr="008B193B">
        <w:rPr>
          <w:rFonts w:ascii="Times New Roman" w:hAnsi="Times New Roman"/>
          <w:b/>
          <w:bCs/>
          <w:szCs w:val="28"/>
        </w:rPr>
        <w:t xml:space="preserve">CX. </w:t>
      </w:r>
      <w:r w:rsidR="007C0AD6" w:rsidRPr="008B193B">
        <w:rPr>
          <w:rFonts w:ascii="Times New Roman" w:hAnsi="Times New Roman"/>
          <w:b/>
          <w:bCs/>
          <w:szCs w:val="28"/>
        </w:rPr>
        <w:t>На неустановени дати в</w:t>
      </w:r>
      <w:r w:rsidR="007C0AD6" w:rsidRPr="008B193B">
        <w:rPr>
          <w:rFonts w:ascii="Times New Roman" w:hAnsi="Times New Roman"/>
          <w:b/>
          <w:bCs/>
          <w:szCs w:val="28"/>
          <w:lang w:val="ru-RU"/>
        </w:rPr>
        <w:t xml:space="preserve"> периода от </w:t>
      </w:r>
      <w:r w:rsidR="007C0AD6" w:rsidRPr="008B193B">
        <w:rPr>
          <w:rFonts w:ascii="Times New Roman" w:hAnsi="Times New Roman"/>
          <w:b/>
          <w:bCs/>
          <w:szCs w:val="28"/>
        </w:rPr>
        <w:t xml:space="preserve">01.01.2009 </w:t>
      </w:r>
      <w:r w:rsidR="007C0AD6" w:rsidRPr="008B193B">
        <w:rPr>
          <w:rFonts w:ascii="Times New Roman" w:hAnsi="Times New Roman"/>
          <w:b/>
          <w:bCs/>
          <w:szCs w:val="28"/>
          <w:lang w:val="ru-RU"/>
        </w:rPr>
        <w:t>г</w:t>
      </w:r>
      <w:r w:rsidR="007C0AD6" w:rsidRPr="008B193B">
        <w:rPr>
          <w:rFonts w:ascii="Times New Roman" w:hAnsi="Times New Roman"/>
          <w:b/>
          <w:bCs/>
          <w:szCs w:val="28"/>
        </w:rPr>
        <w:t>.</w:t>
      </w:r>
      <w:r w:rsidR="007C0AD6" w:rsidRPr="008B193B">
        <w:rPr>
          <w:rFonts w:ascii="Times New Roman" w:hAnsi="Times New Roman"/>
          <w:b/>
          <w:bCs/>
          <w:szCs w:val="28"/>
          <w:lang w:val="ru-RU"/>
        </w:rPr>
        <w:t xml:space="preserve"> до 29</w:t>
      </w:r>
      <w:r w:rsidR="007C0AD6" w:rsidRPr="008B193B">
        <w:rPr>
          <w:rFonts w:ascii="Times New Roman" w:hAnsi="Times New Roman"/>
          <w:b/>
          <w:bCs/>
          <w:szCs w:val="28"/>
        </w:rPr>
        <w:t>.01.2013</w:t>
      </w:r>
      <w:r w:rsidR="007C0AD6" w:rsidRPr="008B193B">
        <w:rPr>
          <w:rFonts w:ascii="Times New Roman" w:hAnsi="Times New Roman"/>
          <w:b/>
          <w:bCs/>
          <w:szCs w:val="28"/>
          <w:lang w:val="ru-RU"/>
        </w:rPr>
        <w:t xml:space="preserve"> г.</w:t>
      </w:r>
      <w:r w:rsidR="007C0AD6" w:rsidRPr="008B193B">
        <w:rPr>
          <w:rFonts w:ascii="Times New Roman" w:hAnsi="Times New Roman"/>
          <w:b/>
          <w:bCs/>
          <w:szCs w:val="28"/>
        </w:rPr>
        <w:t xml:space="preserve">, </w:t>
      </w:r>
      <w:r w:rsidR="007C0AD6" w:rsidRPr="008B193B">
        <w:rPr>
          <w:rFonts w:ascii="Times New Roman" w:hAnsi="Times New Roman"/>
          <w:b/>
          <w:bCs/>
          <w:szCs w:val="28"/>
          <w:lang w:val="ru-RU"/>
        </w:rPr>
        <w:t xml:space="preserve">в гр. София, </w:t>
      </w:r>
      <w:r w:rsidR="007C0AD6" w:rsidRPr="008B193B">
        <w:rPr>
          <w:rFonts w:ascii="Times New Roman" w:hAnsi="Times New Roman"/>
          <w:b/>
          <w:bCs/>
          <w:szCs w:val="28"/>
        </w:rPr>
        <w:t>Централно управление /</w:t>
      </w:r>
      <w:r w:rsidR="007C0AD6" w:rsidRPr="008B193B">
        <w:rPr>
          <w:rFonts w:ascii="Times New Roman" w:hAnsi="Times New Roman"/>
          <w:b/>
          <w:bCs/>
          <w:szCs w:val="28"/>
          <w:lang w:val="ru-RU"/>
        </w:rPr>
        <w:t>ЦУ</w:t>
      </w:r>
      <w:r w:rsidR="007C0AD6" w:rsidRPr="008B193B">
        <w:rPr>
          <w:rFonts w:ascii="Times New Roman" w:hAnsi="Times New Roman"/>
          <w:b/>
          <w:bCs/>
          <w:szCs w:val="28"/>
        </w:rPr>
        <w:t>/</w:t>
      </w:r>
      <w:r w:rsidR="007C0AD6" w:rsidRPr="008B193B">
        <w:rPr>
          <w:rFonts w:ascii="Times New Roman" w:hAnsi="Times New Roman"/>
          <w:b/>
          <w:bCs/>
          <w:szCs w:val="28"/>
          <w:lang w:val="ru-RU"/>
        </w:rPr>
        <w:t xml:space="preserve"> на </w:t>
      </w:r>
      <w:r w:rsidR="007C0AD6" w:rsidRPr="008B193B">
        <w:rPr>
          <w:rFonts w:ascii="Times New Roman" w:hAnsi="Times New Roman"/>
          <w:b/>
          <w:bCs/>
          <w:szCs w:val="28"/>
        </w:rPr>
        <w:t>Корпоративна търговска банка /</w:t>
      </w:r>
      <w:r w:rsidR="007C0AD6" w:rsidRPr="008B193B">
        <w:rPr>
          <w:rFonts w:ascii="Times New Roman" w:hAnsi="Times New Roman"/>
          <w:b/>
          <w:bCs/>
          <w:szCs w:val="28"/>
          <w:lang w:val="ru-RU"/>
        </w:rPr>
        <w:t>КТБ</w:t>
      </w:r>
      <w:r w:rsidR="007C0AD6" w:rsidRPr="008B193B">
        <w:rPr>
          <w:rFonts w:ascii="Times New Roman" w:hAnsi="Times New Roman"/>
          <w:b/>
          <w:bCs/>
          <w:szCs w:val="28"/>
        </w:rPr>
        <w:t>/</w:t>
      </w:r>
      <w:r w:rsidR="007C0AD6" w:rsidRPr="008B193B">
        <w:rPr>
          <w:rFonts w:ascii="Times New Roman" w:hAnsi="Times New Roman"/>
          <w:b/>
          <w:bCs/>
          <w:szCs w:val="28"/>
          <w:lang w:val="ru-RU"/>
        </w:rPr>
        <w:t xml:space="preserve"> АД, ул.</w:t>
      </w:r>
      <w:r w:rsidR="007C0AD6" w:rsidRPr="008B193B">
        <w:rPr>
          <w:rFonts w:ascii="Times New Roman" w:hAnsi="Times New Roman"/>
          <w:b/>
          <w:bCs/>
          <w:szCs w:val="28"/>
        </w:rPr>
        <w:t xml:space="preserve"> „</w:t>
      </w:r>
      <w:r w:rsidR="007C0AD6" w:rsidRPr="008B193B">
        <w:rPr>
          <w:rFonts w:ascii="Times New Roman" w:hAnsi="Times New Roman"/>
          <w:b/>
          <w:bCs/>
          <w:szCs w:val="28"/>
          <w:lang w:val="ru-RU"/>
        </w:rPr>
        <w:t>Граф Игнатиев</w:t>
      </w:r>
      <w:r w:rsidR="007C0AD6" w:rsidRPr="008B193B">
        <w:rPr>
          <w:rFonts w:ascii="Times New Roman" w:hAnsi="Times New Roman"/>
          <w:b/>
          <w:bCs/>
          <w:szCs w:val="28"/>
        </w:rPr>
        <w:t>“</w:t>
      </w:r>
      <w:r w:rsidR="007C0AD6" w:rsidRPr="008B193B">
        <w:rPr>
          <w:rFonts w:ascii="Times New Roman" w:hAnsi="Times New Roman"/>
          <w:b/>
          <w:bCs/>
          <w:szCs w:val="28"/>
          <w:lang w:val="ru-RU"/>
        </w:rPr>
        <w:t xml:space="preserve"> №10</w:t>
      </w:r>
      <w:r w:rsidR="007C0AD6" w:rsidRPr="008B193B">
        <w:rPr>
          <w:rFonts w:ascii="Times New Roman" w:hAnsi="Times New Roman"/>
          <w:szCs w:val="28"/>
          <w:lang w:val="ru-RU"/>
        </w:rPr>
        <w:t xml:space="preserve">, </w:t>
      </w:r>
      <w:r w:rsidR="007C0AD6" w:rsidRPr="008B193B">
        <w:rPr>
          <w:rFonts w:ascii="Times New Roman" w:hAnsi="Times New Roman"/>
          <w:b/>
          <w:bCs/>
          <w:szCs w:val="28"/>
          <w:lang w:val="ru-RU"/>
        </w:rPr>
        <w:t>в качеството си на длъжностно лице</w:t>
      </w:r>
      <w:r w:rsidR="00947A42" w:rsidRPr="008B193B">
        <w:rPr>
          <w:rFonts w:ascii="Times New Roman" w:hAnsi="Times New Roman"/>
          <w:b/>
          <w:bCs/>
          <w:szCs w:val="28"/>
          <w:lang w:val="ru-RU"/>
        </w:rPr>
        <w:t xml:space="preserve"> </w:t>
      </w:r>
      <w:r w:rsidR="007C0AD6" w:rsidRPr="008B193B">
        <w:rPr>
          <w:rFonts w:ascii="Times New Roman" w:hAnsi="Times New Roman"/>
          <w:b/>
          <w:bCs/>
          <w:szCs w:val="28"/>
        </w:rPr>
        <w:t>/</w:t>
      </w:r>
      <w:r w:rsidR="007C0AD6" w:rsidRPr="008B193B">
        <w:rPr>
          <w:rFonts w:ascii="Times New Roman" w:hAnsi="Times New Roman"/>
          <w:i/>
          <w:iCs/>
          <w:sz w:val="24"/>
          <w:szCs w:val="24"/>
        </w:rPr>
        <w:t>по смисъла на чл. 93, т. 1, б. „б” НК</w:t>
      </w:r>
      <w:r w:rsidR="007C0AD6" w:rsidRPr="008B193B">
        <w:rPr>
          <w:rFonts w:ascii="Times New Roman" w:hAnsi="Times New Roman"/>
          <w:b/>
          <w:bCs/>
          <w:szCs w:val="28"/>
        </w:rPr>
        <w:t>/</w:t>
      </w:r>
      <w:r w:rsidR="007C0AD6" w:rsidRPr="008B193B">
        <w:rPr>
          <w:rFonts w:ascii="Times New Roman" w:hAnsi="Times New Roman"/>
          <w:b/>
          <w:bCs/>
          <w:szCs w:val="28"/>
          <w:lang w:val="ru-RU"/>
        </w:rPr>
        <w:t xml:space="preserve"> </w:t>
      </w:r>
      <w:r w:rsidR="007C0AD6" w:rsidRPr="008B193B">
        <w:rPr>
          <w:rFonts w:ascii="Times New Roman" w:hAnsi="Times New Roman"/>
          <w:bCs/>
          <w:szCs w:val="28"/>
        </w:rPr>
        <w:t>-</w:t>
      </w:r>
      <w:r w:rsidR="007C0AD6" w:rsidRPr="008B193B">
        <w:rPr>
          <w:rFonts w:ascii="Times New Roman" w:hAnsi="Times New Roman"/>
          <w:i/>
          <w:iCs/>
          <w:sz w:val="24"/>
          <w:szCs w:val="24"/>
        </w:rPr>
        <w:t xml:space="preserve"> </w:t>
      </w:r>
      <w:r w:rsidR="00947A42" w:rsidRPr="008B193B">
        <w:rPr>
          <w:rFonts w:ascii="Times New Roman" w:hAnsi="Times New Roman"/>
          <w:iCs/>
          <w:szCs w:val="28"/>
        </w:rPr>
        <w:t xml:space="preserve">Ръководител на „Специализирана служба за вътрешен контрол“ на КТБ АД – </w:t>
      </w:r>
      <w:r w:rsidR="00947A42"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7C0AD6" w:rsidRPr="008B193B">
        <w:rPr>
          <w:rFonts w:ascii="Times New Roman" w:hAnsi="Times New Roman"/>
          <w:b/>
          <w:bCs/>
          <w:szCs w:val="28"/>
        </w:rPr>
        <w:t xml:space="preserve">, </w:t>
      </w:r>
      <w:r w:rsidR="007C0AD6" w:rsidRPr="008B193B">
        <w:rPr>
          <w:rFonts w:ascii="Times New Roman" w:hAnsi="Times New Roman"/>
          <w:b/>
          <w:bCs/>
          <w:szCs w:val="28"/>
          <w:lang w:val="ru-RU"/>
        </w:rPr>
        <w:t>в съучастие</w:t>
      </w:r>
      <w:r w:rsidR="007C0AD6" w:rsidRPr="008B193B">
        <w:rPr>
          <w:rFonts w:ascii="Times New Roman" w:hAnsi="Times New Roman"/>
          <w:b/>
          <w:bCs/>
          <w:szCs w:val="28"/>
        </w:rPr>
        <w:t xml:space="preserve"> като помагач </w:t>
      </w:r>
      <w:r w:rsidR="007C0AD6" w:rsidRPr="008B193B">
        <w:rPr>
          <w:rFonts w:ascii="Times New Roman" w:hAnsi="Times New Roman"/>
          <w:b/>
          <w:bCs/>
          <w:szCs w:val="28"/>
          <w:lang w:val="ru-RU"/>
        </w:rPr>
        <w:t xml:space="preserve">с Александър </w:t>
      </w:r>
      <w:r w:rsidR="009D014A">
        <w:rPr>
          <w:rFonts w:ascii="Times New Roman" w:hAnsi="Times New Roman"/>
          <w:b/>
          <w:bCs/>
          <w:szCs w:val="28"/>
          <w:lang w:val="ru-RU"/>
        </w:rPr>
        <w:t>******</w:t>
      </w:r>
      <w:r w:rsidR="007C0AD6" w:rsidRPr="008B193B">
        <w:rPr>
          <w:rFonts w:ascii="Times New Roman" w:hAnsi="Times New Roman"/>
          <w:b/>
          <w:bCs/>
          <w:szCs w:val="28"/>
          <w:lang w:val="ru-RU"/>
        </w:rPr>
        <w:t xml:space="preserve"> Панталеев</w:t>
      </w:r>
      <w:r w:rsidR="007C0AD6" w:rsidRPr="008B193B">
        <w:rPr>
          <w:rFonts w:ascii="Times New Roman" w:hAnsi="Times New Roman"/>
          <w:szCs w:val="28"/>
          <w:lang w:val="ru-RU"/>
        </w:rPr>
        <w:t xml:space="preserve"> </w:t>
      </w:r>
      <w:r w:rsidR="007C0AD6" w:rsidRPr="008B193B">
        <w:rPr>
          <w:rFonts w:ascii="Times New Roman" w:hAnsi="Times New Roman"/>
          <w:szCs w:val="28"/>
        </w:rPr>
        <w:t xml:space="preserve">– </w:t>
      </w:r>
      <w:r w:rsidR="007C0AD6" w:rsidRPr="008B193B">
        <w:rPr>
          <w:rFonts w:ascii="Times New Roman" w:hAnsi="Times New Roman"/>
          <w:b/>
          <w:bCs/>
          <w:szCs w:val="28"/>
          <w:lang w:val="ru-RU"/>
        </w:rPr>
        <w:t>извършител</w:t>
      </w:r>
      <w:r w:rsidR="007C0AD6" w:rsidRPr="008B193B">
        <w:rPr>
          <w:rFonts w:ascii="Times New Roman" w:hAnsi="Times New Roman"/>
          <w:b/>
          <w:bCs/>
          <w:szCs w:val="28"/>
        </w:rPr>
        <w:t xml:space="preserve"> </w:t>
      </w:r>
      <w:r w:rsidR="007C0AD6" w:rsidRPr="008B193B">
        <w:rPr>
          <w:rFonts w:ascii="Times New Roman" w:hAnsi="Times New Roman"/>
          <w:szCs w:val="28"/>
        </w:rPr>
        <w:t>/</w:t>
      </w:r>
      <w:r w:rsidR="007C0AD6" w:rsidRPr="008B193B">
        <w:rPr>
          <w:rFonts w:ascii="Times New Roman" w:hAnsi="Times New Roman"/>
          <w:i/>
          <w:iCs/>
          <w:sz w:val="24"/>
          <w:szCs w:val="24"/>
        </w:rPr>
        <w:t>длъжностно лице</w:t>
      </w:r>
      <w:r w:rsidR="007C0AD6" w:rsidRPr="008B193B">
        <w:rPr>
          <w:rFonts w:ascii="Times New Roman" w:hAnsi="Times New Roman"/>
          <w:sz w:val="24"/>
          <w:szCs w:val="24"/>
        </w:rPr>
        <w:t xml:space="preserve"> </w:t>
      </w:r>
      <w:r w:rsidR="007C0AD6" w:rsidRPr="008B193B">
        <w:rPr>
          <w:rFonts w:ascii="Times New Roman" w:hAnsi="Times New Roman"/>
          <w:i/>
          <w:iCs/>
          <w:sz w:val="24"/>
          <w:szCs w:val="24"/>
          <w:lang w:val="ru-RU"/>
        </w:rPr>
        <w:t>по смисъла на чл. 93, т. 1, б. „б” НК -</w:t>
      </w:r>
      <w:r w:rsidR="007C0AD6" w:rsidRPr="008B193B">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47A42" w:rsidRPr="008B193B">
        <w:rPr>
          <w:rFonts w:ascii="Times New Roman" w:hAnsi="Times New Roman"/>
          <w:i/>
          <w:iCs/>
          <w:sz w:val="24"/>
          <w:szCs w:val="24"/>
          <w:lang w:val="bg-BG"/>
        </w:rPr>
        <w:t xml:space="preserve"> </w:t>
      </w:r>
      <w:r w:rsidR="007C0AD6"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7C0AD6" w:rsidRPr="008B193B">
        <w:rPr>
          <w:rFonts w:ascii="Times New Roman" w:hAnsi="Times New Roman"/>
          <w:sz w:val="24"/>
          <w:szCs w:val="24"/>
        </w:rPr>
        <w:t xml:space="preserve"> </w:t>
      </w:r>
      <w:r w:rsidR="007C0AD6"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7C0AD6" w:rsidRPr="008B193B">
        <w:rPr>
          <w:rFonts w:ascii="Times New Roman" w:hAnsi="Times New Roman"/>
          <w:sz w:val="24"/>
          <w:szCs w:val="24"/>
        </w:rPr>
        <w:t>.</w:t>
      </w:r>
      <w:r w:rsidR="007C0AD6" w:rsidRPr="008B193B">
        <w:rPr>
          <w:rFonts w:ascii="Times New Roman" w:hAnsi="Times New Roman"/>
          <w:i/>
          <w:iCs/>
        </w:rPr>
        <w:t>/</w:t>
      </w:r>
      <w:r w:rsidR="007C0AD6" w:rsidRPr="008B193B">
        <w:rPr>
          <w:rFonts w:ascii="Times New Roman" w:hAnsi="Times New Roman"/>
        </w:rPr>
        <w:t>,</w:t>
      </w:r>
      <w:r w:rsidR="007C0AD6" w:rsidRPr="008B193B">
        <w:rPr>
          <w:rFonts w:ascii="Times New Roman" w:hAnsi="Times New Roman"/>
          <w:i/>
          <w:iCs/>
          <w:sz w:val="24"/>
          <w:szCs w:val="24"/>
          <w:lang w:val="ru-RU"/>
        </w:rPr>
        <w:t xml:space="preserve"> </w:t>
      </w:r>
      <w:r w:rsidR="007C0AD6" w:rsidRPr="008B193B">
        <w:rPr>
          <w:rFonts w:ascii="Times New Roman" w:hAnsi="Times New Roman"/>
          <w:b/>
          <w:iCs/>
          <w:szCs w:val="28"/>
        </w:rPr>
        <w:t>с</w:t>
      </w:r>
      <w:r w:rsidR="007C0AD6" w:rsidRPr="008B193B">
        <w:rPr>
          <w:rFonts w:ascii="Times New Roman" w:hAnsi="Times New Roman"/>
          <w:iCs/>
          <w:sz w:val="24"/>
          <w:szCs w:val="24"/>
        </w:rPr>
        <w:t xml:space="preserve"> </w:t>
      </w:r>
      <w:r w:rsidR="007C0AD6" w:rsidRPr="008B193B">
        <w:rPr>
          <w:rFonts w:ascii="Times New Roman" w:hAnsi="Times New Roman"/>
          <w:b/>
          <w:bCs/>
          <w:szCs w:val="28"/>
        </w:rPr>
        <w:t xml:space="preserve">Георги </w:t>
      </w:r>
      <w:r w:rsidR="009D014A">
        <w:rPr>
          <w:rFonts w:ascii="Times New Roman" w:hAnsi="Times New Roman"/>
          <w:b/>
          <w:bCs/>
          <w:szCs w:val="28"/>
        </w:rPr>
        <w:t>******</w:t>
      </w:r>
      <w:r w:rsidR="007C0AD6" w:rsidRPr="008B193B">
        <w:rPr>
          <w:rFonts w:ascii="Times New Roman" w:hAnsi="Times New Roman"/>
          <w:b/>
          <w:bCs/>
          <w:szCs w:val="28"/>
        </w:rPr>
        <w:t xml:space="preserve"> Христов - извършител</w:t>
      </w:r>
      <w:r w:rsidR="007C0AD6" w:rsidRPr="008B193B">
        <w:rPr>
          <w:rFonts w:ascii="Times New Roman" w:hAnsi="Times New Roman"/>
          <w:b/>
          <w:bCs/>
          <w:i/>
          <w:iCs/>
          <w:szCs w:val="28"/>
        </w:rPr>
        <w:t xml:space="preserve"> /</w:t>
      </w:r>
      <w:r w:rsidR="007C0AD6" w:rsidRPr="008B193B">
        <w:rPr>
          <w:rFonts w:ascii="Times New Roman" w:hAnsi="Times New Roman"/>
          <w:i/>
          <w:iCs/>
          <w:sz w:val="24"/>
          <w:szCs w:val="24"/>
        </w:rPr>
        <w:t>длъжностно лице по смисъла на чл. 93, т. 1, б. „б” НК</w:t>
      </w:r>
      <w:r w:rsidR="00947A42" w:rsidRPr="008B193B">
        <w:rPr>
          <w:rFonts w:ascii="Times New Roman" w:hAnsi="Times New Roman"/>
          <w:i/>
          <w:iCs/>
          <w:sz w:val="24"/>
          <w:szCs w:val="24"/>
          <w:lang w:val="bg-BG"/>
        </w:rPr>
        <w:t xml:space="preserve"> </w:t>
      </w:r>
      <w:r w:rsidR="007C0AD6" w:rsidRPr="008B193B">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7C0AD6" w:rsidRPr="008B193B">
        <w:rPr>
          <w:rFonts w:ascii="Times New Roman" w:hAnsi="Times New Roman"/>
          <w:b/>
          <w:bCs/>
          <w:i/>
          <w:iCs/>
          <w:sz w:val="24"/>
          <w:szCs w:val="24"/>
        </w:rPr>
        <w:t>.</w:t>
      </w:r>
      <w:r w:rsidR="007C0AD6" w:rsidRPr="008B193B">
        <w:rPr>
          <w:rFonts w:ascii="Times New Roman" w:hAnsi="Times New Roman"/>
          <w:i/>
          <w:iCs/>
          <w:sz w:val="24"/>
          <w:szCs w:val="24"/>
        </w:rPr>
        <w:t xml:space="preserve">/, </w:t>
      </w:r>
      <w:r w:rsidR="007C0AD6" w:rsidRPr="008B193B">
        <w:rPr>
          <w:rFonts w:ascii="Times New Roman" w:hAnsi="Times New Roman"/>
          <w:b/>
          <w:szCs w:val="28"/>
        </w:rPr>
        <w:t>с</w:t>
      </w:r>
      <w:r w:rsidR="007C0AD6" w:rsidRPr="008B193B">
        <w:rPr>
          <w:rFonts w:ascii="Times New Roman" w:hAnsi="Times New Roman"/>
          <w:szCs w:val="28"/>
        </w:rPr>
        <w:t xml:space="preserve"> </w:t>
      </w:r>
      <w:r w:rsidR="007C0AD6" w:rsidRPr="008B193B">
        <w:rPr>
          <w:rFonts w:ascii="Times New Roman" w:hAnsi="Times New Roman"/>
          <w:b/>
          <w:bCs/>
          <w:szCs w:val="28"/>
        </w:rPr>
        <w:t xml:space="preserve">Георги </w:t>
      </w:r>
      <w:r w:rsidR="009D014A">
        <w:rPr>
          <w:rFonts w:ascii="Times New Roman" w:hAnsi="Times New Roman"/>
          <w:b/>
          <w:bCs/>
          <w:szCs w:val="28"/>
        </w:rPr>
        <w:t>******</w:t>
      </w:r>
      <w:r w:rsidR="007C0AD6" w:rsidRPr="008B193B">
        <w:rPr>
          <w:rFonts w:ascii="Times New Roman" w:hAnsi="Times New Roman"/>
          <w:b/>
          <w:bCs/>
          <w:szCs w:val="28"/>
        </w:rPr>
        <w:t xml:space="preserve"> Зяпков</w:t>
      </w:r>
      <w:r w:rsidR="007C0AD6" w:rsidRPr="008B193B">
        <w:rPr>
          <w:rFonts w:ascii="Times New Roman" w:hAnsi="Times New Roman"/>
          <w:szCs w:val="28"/>
        </w:rPr>
        <w:t xml:space="preserve"> – </w:t>
      </w:r>
      <w:r w:rsidR="007C0AD6" w:rsidRPr="008B193B">
        <w:rPr>
          <w:rFonts w:ascii="Times New Roman" w:hAnsi="Times New Roman"/>
          <w:b/>
          <w:bCs/>
          <w:szCs w:val="28"/>
        </w:rPr>
        <w:t>извършител</w:t>
      </w:r>
      <w:r w:rsidR="007C0AD6" w:rsidRPr="008B193B">
        <w:rPr>
          <w:rFonts w:ascii="Times New Roman" w:hAnsi="Times New Roman"/>
          <w:szCs w:val="28"/>
        </w:rPr>
        <w:t xml:space="preserve"> /</w:t>
      </w:r>
      <w:r w:rsidR="007C0AD6" w:rsidRPr="008B193B">
        <w:rPr>
          <w:rFonts w:ascii="Times New Roman" w:hAnsi="Times New Roman"/>
          <w:i/>
          <w:sz w:val="24"/>
          <w:szCs w:val="24"/>
        </w:rPr>
        <w:t>длъжностно лице</w:t>
      </w:r>
      <w:r w:rsidR="007C0AD6" w:rsidRPr="008B193B">
        <w:rPr>
          <w:rFonts w:ascii="Times New Roman" w:hAnsi="Times New Roman"/>
          <w:sz w:val="24"/>
          <w:szCs w:val="24"/>
        </w:rPr>
        <w:t xml:space="preserve"> </w:t>
      </w:r>
      <w:r w:rsidR="007C0AD6"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47A42" w:rsidRPr="008B193B">
        <w:rPr>
          <w:rFonts w:ascii="Times New Roman" w:hAnsi="Times New Roman"/>
          <w:i/>
          <w:sz w:val="24"/>
          <w:szCs w:val="24"/>
          <w:lang w:val="bg-BG"/>
        </w:rPr>
        <w:t xml:space="preserve"> </w:t>
      </w:r>
      <w:r w:rsidR="00947A42" w:rsidRPr="008B193B">
        <w:rPr>
          <w:rFonts w:ascii="Times New Roman" w:hAnsi="Times New Roman"/>
          <w:i/>
          <w:sz w:val="24"/>
          <w:szCs w:val="24"/>
        </w:rPr>
        <w:t>г.</w:t>
      </w:r>
      <w:r w:rsidR="007C0AD6" w:rsidRPr="008B193B">
        <w:rPr>
          <w:rFonts w:ascii="Times New Roman" w:hAnsi="Times New Roman"/>
          <w:i/>
          <w:sz w:val="24"/>
          <w:szCs w:val="24"/>
        </w:rPr>
        <w:t>, считано от 01.08.2013</w:t>
      </w:r>
      <w:r w:rsidR="00947A42" w:rsidRPr="008B193B">
        <w:rPr>
          <w:rFonts w:ascii="Times New Roman" w:hAnsi="Times New Roman"/>
          <w:i/>
          <w:sz w:val="24"/>
          <w:szCs w:val="24"/>
          <w:lang w:val="bg-BG"/>
        </w:rPr>
        <w:t xml:space="preserve"> </w:t>
      </w:r>
      <w:r w:rsidR="007C0AD6"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7C0AD6" w:rsidRPr="008B193B">
        <w:rPr>
          <w:rFonts w:ascii="Times New Roman" w:hAnsi="Times New Roman"/>
          <w:szCs w:val="28"/>
        </w:rPr>
        <w:t xml:space="preserve">/, </w:t>
      </w:r>
      <w:r w:rsidR="007C0AD6" w:rsidRPr="008B193B">
        <w:rPr>
          <w:rFonts w:ascii="Times New Roman" w:hAnsi="Times New Roman"/>
          <w:b/>
          <w:szCs w:val="28"/>
        </w:rPr>
        <w:t>с</w:t>
      </w:r>
      <w:r w:rsidR="007C0AD6" w:rsidRPr="008B193B">
        <w:rPr>
          <w:rFonts w:ascii="Times New Roman" w:hAnsi="Times New Roman"/>
          <w:szCs w:val="28"/>
        </w:rPr>
        <w:t xml:space="preserve"> </w:t>
      </w:r>
      <w:r w:rsidR="007C0AD6" w:rsidRPr="008B193B">
        <w:rPr>
          <w:rFonts w:ascii="Times New Roman" w:hAnsi="Times New Roman"/>
          <w:b/>
          <w:bCs/>
          <w:szCs w:val="28"/>
        </w:rPr>
        <w:t xml:space="preserve">Цветан </w:t>
      </w:r>
      <w:r w:rsidR="009D014A">
        <w:rPr>
          <w:rFonts w:ascii="Times New Roman" w:hAnsi="Times New Roman"/>
          <w:b/>
          <w:bCs/>
          <w:szCs w:val="28"/>
        </w:rPr>
        <w:t>******</w:t>
      </w:r>
      <w:r w:rsidR="007C0AD6" w:rsidRPr="008B193B">
        <w:rPr>
          <w:rFonts w:ascii="Times New Roman" w:hAnsi="Times New Roman"/>
          <w:b/>
          <w:bCs/>
          <w:szCs w:val="28"/>
        </w:rPr>
        <w:t xml:space="preserve"> Василев</w:t>
      </w:r>
      <w:r w:rsidR="007C0AD6" w:rsidRPr="008B193B">
        <w:rPr>
          <w:rFonts w:ascii="Times New Roman" w:hAnsi="Times New Roman"/>
          <w:szCs w:val="28"/>
        </w:rPr>
        <w:t xml:space="preserve"> – </w:t>
      </w:r>
      <w:r w:rsidR="007C0AD6" w:rsidRPr="008B193B">
        <w:rPr>
          <w:rFonts w:ascii="Times New Roman" w:hAnsi="Times New Roman"/>
          <w:b/>
          <w:bCs/>
          <w:szCs w:val="28"/>
        </w:rPr>
        <w:t>подбудител и помагач</w:t>
      </w:r>
      <w:r w:rsidR="007C0AD6" w:rsidRPr="008B193B">
        <w:rPr>
          <w:rFonts w:ascii="Times New Roman" w:hAnsi="Times New Roman"/>
          <w:szCs w:val="28"/>
        </w:rPr>
        <w:t xml:space="preserve"> /</w:t>
      </w:r>
      <w:r w:rsidR="007C0AD6"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7C0AD6" w:rsidRPr="008B193B">
        <w:rPr>
          <w:rFonts w:ascii="Times New Roman" w:hAnsi="Times New Roman"/>
          <w:szCs w:val="28"/>
        </w:rPr>
        <w:t>/,</w:t>
      </w:r>
      <w:r w:rsidR="007C0AD6" w:rsidRPr="008B193B">
        <w:rPr>
          <w:rFonts w:ascii="Times New Roman" w:hAnsi="Times New Roman"/>
          <w:b/>
          <w:bCs/>
          <w:szCs w:val="28"/>
        </w:rPr>
        <w:t xml:space="preserve"> с</w:t>
      </w:r>
      <w:r w:rsidR="007C0AD6" w:rsidRPr="008B193B">
        <w:rPr>
          <w:rFonts w:ascii="Times New Roman" w:hAnsi="Times New Roman"/>
          <w:szCs w:val="28"/>
        </w:rPr>
        <w:t xml:space="preserve"> </w:t>
      </w:r>
      <w:r w:rsidR="007C0AD6" w:rsidRPr="008B193B">
        <w:rPr>
          <w:rFonts w:ascii="Times New Roman" w:hAnsi="Times New Roman"/>
          <w:b/>
          <w:szCs w:val="28"/>
        </w:rPr>
        <w:t xml:space="preserve">Красимир </w:t>
      </w:r>
      <w:r w:rsidR="009D014A">
        <w:rPr>
          <w:rFonts w:ascii="Times New Roman" w:hAnsi="Times New Roman"/>
          <w:b/>
          <w:szCs w:val="28"/>
        </w:rPr>
        <w:t>******</w:t>
      </w:r>
      <w:r w:rsidR="007C0AD6" w:rsidRPr="008B193B">
        <w:rPr>
          <w:rFonts w:ascii="Times New Roman" w:hAnsi="Times New Roman"/>
          <w:b/>
          <w:szCs w:val="28"/>
        </w:rPr>
        <w:t xml:space="preserve"> Хаджидинев</w:t>
      </w:r>
      <w:r w:rsidR="007C0AD6" w:rsidRPr="008B193B">
        <w:rPr>
          <w:rFonts w:ascii="Times New Roman" w:hAnsi="Times New Roman"/>
          <w:szCs w:val="28"/>
        </w:rPr>
        <w:t xml:space="preserve"> –</w:t>
      </w:r>
      <w:r w:rsidR="007C0AD6" w:rsidRPr="008B193B">
        <w:rPr>
          <w:rFonts w:ascii="Times New Roman" w:hAnsi="Times New Roman"/>
          <w:b/>
          <w:bCs/>
          <w:szCs w:val="28"/>
        </w:rPr>
        <w:t xml:space="preserve"> помагач </w:t>
      </w:r>
      <w:r w:rsidR="007C0AD6" w:rsidRPr="008B193B">
        <w:rPr>
          <w:rFonts w:ascii="Times New Roman" w:hAnsi="Times New Roman"/>
          <w:szCs w:val="28"/>
        </w:rPr>
        <w:t>(</w:t>
      </w:r>
      <w:r w:rsidR="007C0AD6"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7C0AD6" w:rsidRPr="008B193B">
          <w:rPr>
            <w:rFonts w:ascii="Times New Roman" w:hAnsi="Times New Roman"/>
            <w:i/>
            <w:iCs/>
            <w:sz w:val="24"/>
            <w:szCs w:val="24"/>
          </w:rPr>
          <w:t>2008 г</w:t>
        </w:r>
      </w:smartTag>
      <w:r w:rsidR="007C0AD6" w:rsidRPr="008B193B">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7C0AD6" w:rsidRPr="008B193B">
          <w:rPr>
            <w:rFonts w:ascii="Times New Roman" w:hAnsi="Times New Roman"/>
            <w:i/>
            <w:iCs/>
            <w:sz w:val="24"/>
            <w:szCs w:val="24"/>
          </w:rPr>
          <w:t>2006 г</w:t>
        </w:r>
      </w:smartTag>
      <w:r w:rsidR="007C0AD6" w:rsidRPr="008B193B">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7C0AD6" w:rsidRPr="008B193B">
          <w:rPr>
            <w:rFonts w:ascii="Times New Roman" w:hAnsi="Times New Roman"/>
            <w:i/>
            <w:iCs/>
            <w:sz w:val="24"/>
            <w:szCs w:val="24"/>
          </w:rPr>
          <w:t>2010 г</w:t>
        </w:r>
      </w:smartTag>
      <w:r w:rsidR="007C0AD6" w:rsidRPr="008B193B">
        <w:rPr>
          <w:rFonts w:ascii="Times New Roman" w:hAnsi="Times New Roman"/>
          <w:i/>
          <w:iCs/>
          <w:sz w:val="24"/>
          <w:szCs w:val="24"/>
        </w:rPr>
        <w:t xml:space="preserve">., в сила от 31.12.2010 г./ и за контрол върху съставените надзорни отчети на КТБ АД </w:t>
      </w:r>
      <w:r w:rsidR="007C0AD6" w:rsidRPr="008B193B">
        <w:rPr>
          <w:rFonts w:ascii="Times New Roman" w:hAnsi="Times New Roman"/>
          <w:i/>
          <w:sz w:val="24"/>
          <w:szCs w:val="24"/>
        </w:rPr>
        <w:t xml:space="preserve">за 2011 </w:t>
      </w:r>
      <w:r w:rsidR="007C0AD6" w:rsidRPr="008B193B">
        <w:rPr>
          <w:rFonts w:ascii="Times New Roman" w:hAnsi="Times New Roman"/>
          <w:i/>
          <w:sz w:val="24"/>
          <w:szCs w:val="24"/>
        </w:rPr>
        <w:lastRenderedPageBreak/>
        <w:t>година и 2012 година</w:t>
      </w:r>
      <w:r w:rsidR="007C0AD6" w:rsidRPr="008B193B">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7C0AD6" w:rsidRPr="008B193B">
          <w:rPr>
            <w:rFonts w:ascii="Times New Roman" w:hAnsi="Times New Roman"/>
            <w:i/>
            <w:iCs/>
            <w:sz w:val="24"/>
            <w:szCs w:val="24"/>
          </w:rPr>
          <w:t>2006 г</w:t>
        </w:r>
      </w:smartTag>
      <w:r w:rsidR="007C0AD6" w:rsidRPr="008B193B">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7C0AD6" w:rsidRPr="008B193B">
          <w:rPr>
            <w:rFonts w:ascii="Times New Roman" w:hAnsi="Times New Roman"/>
            <w:i/>
            <w:iCs/>
            <w:sz w:val="24"/>
            <w:szCs w:val="24"/>
          </w:rPr>
          <w:t>2010 г</w:t>
        </w:r>
      </w:smartTag>
      <w:r w:rsidR="007C0AD6" w:rsidRPr="008B193B">
        <w:rPr>
          <w:rFonts w:ascii="Times New Roman" w:hAnsi="Times New Roman"/>
          <w:i/>
          <w:iCs/>
          <w:sz w:val="24"/>
          <w:szCs w:val="24"/>
        </w:rPr>
        <w:t xml:space="preserve">., в сила от 31.12.2010 г./, съответно </w:t>
      </w:r>
      <w:r w:rsidR="007C0AD6" w:rsidRPr="008B193B">
        <w:rPr>
          <w:rFonts w:ascii="Times New Roman" w:hAnsi="Times New Roman"/>
          <w:i/>
          <w:sz w:val="24"/>
          <w:szCs w:val="24"/>
        </w:rPr>
        <w:t>с писма за ангажимент от 22.11.2011 година, 08.11.2012 година, 14.03.2012 година и от 02.03.2012 година),</w:t>
      </w:r>
      <w:r w:rsidR="007C0AD6" w:rsidRPr="008B193B">
        <w:rPr>
          <w:rFonts w:ascii="Times New Roman" w:hAnsi="Times New Roman"/>
          <w:szCs w:val="28"/>
        </w:rPr>
        <w:t xml:space="preserve"> </w:t>
      </w:r>
      <w:r w:rsidR="007C0AD6" w:rsidRPr="008B193B">
        <w:rPr>
          <w:rFonts w:ascii="Times New Roman" w:hAnsi="Times New Roman"/>
          <w:b/>
          <w:bCs/>
          <w:szCs w:val="28"/>
        </w:rPr>
        <w:t xml:space="preserve">като ръководител на ССВО на КТБ АД, </w:t>
      </w:r>
      <w:r w:rsidR="007C0AD6" w:rsidRPr="008B193B">
        <w:rPr>
          <w:rFonts w:ascii="Times New Roman" w:hAnsi="Times New Roman"/>
          <w:b/>
          <w:bCs/>
          <w:szCs w:val="28"/>
          <w:lang w:val="ru-RU"/>
        </w:rPr>
        <w:t>осигурява</w:t>
      </w:r>
      <w:r w:rsidR="007C0AD6" w:rsidRPr="008B193B">
        <w:rPr>
          <w:rFonts w:ascii="Times New Roman" w:hAnsi="Times New Roman"/>
          <w:b/>
          <w:bCs/>
          <w:szCs w:val="28"/>
        </w:rPr>
        <w:t>щ</w:t>
      </w:r>
      <w:r w:rsidR="007C0AD6" w:rsidRPr="008B193B">
        <w:rPr>
          <w:rFonts w:ascii="Times New Roman" w:hAnsi="Times New Roman"/>
          <w:b/>
          <w:bCs/>
          <w:szCs w:val="28"/>
          <w:lang w:val="ru-RU"/>
        </w:rPr>
        <w:t xml:space="preserve"> и отговаря</w:t>
      </w:r>
      <w:r w:rsidR="007C0AD6" w:rsidRPr="008B193B">
        <w:rPr>
          <w:rFonts w:ascii="Times New Roman" w:hAnsi="Times New Roman"/>
          <w:b/>
          <w:bCs/>
          <w:szCs w:val="28"/>
        </w:rPr>
        <w:t>щ</w:t>
      </w:r>
      <w:r w:rsidR="007C0AD6" w:rsidRPr="008B193B">
        <w:rPr>
          <w:rFonts w:ascii="Times New Roman" w:hAnsi="Times New Roman"/>
          <w:b/>
          <w:bCs/>
          <w:szCs w:val="28"/>
          <w:lang w:val="ru-RU"/>
        </w:rPr>
        <w:t xml:space="preserve"> за </w:t>
      </w:r>
      <w:r w:rsidR="007C0AD6" w:rsidRPr="008B193B">
        <w:rPr>
          <w:rFonts w:ascii="Times New Roman" w:hAnsi="Times New Roman"/>
          <w:b/>
          <w:bCs/>
          <w:szCs w:val="28"/>
        </w:rPr>
        <w:t xml:space="preserve">цялостната дейност на ССВО на КТБ АД, включително и за </w:t>
      </w:r>
      <w:r w:rsidR="007C0AD6" w:rsidRPr="008B193B">
        <w:rPr>
          <w:rFonts w:ascii="Times New Roman" w:hAnsi="Times New Roman"/>
          <w:b/>
          <w:bCs/>
          <w:szCs w:val="28"/>
          <w:lang w:val="ru-RU"/>
        </w:rPr>
        <w:t xml:space="preserve">спазването на </w:t>
      </w:r>
      <w:r w:rsidR="007C0AD6" w:rsidRPr="008B193B">
        <w:rPr>
          <w:rFonts w:ascii="Times New Roman" w:hAnsi="Times New Roman"/>
          <w:b/>
          <w:bCs/>
          <w:szCs w:val="28"/>
        </w:rPr>
        <w:t>Д</w:t>
      </w:r>
      <w:r w:rsidR="007C0AD6" w:rsidRPr="008B193B">
        <w:rPr>
          <w:rFonts w:ascii="Times New Roman" w:hAnsi="Times New Roman"/>
          <w:b/>
          <w:bCs/>
          <w:szCs w:val="28"/>
          <w:lang w:val="ru-RU"/>
        </w:rPr>
        <w:t>ефиницията за вътрешен одит, Етичния кодекс</w:t>
      </w:r>
      <w:r w:rsidR="007C0AD6" w:rsidRPr="008B193B">
        <w:rPr>
          <w:rFonts w:ascii="Times New Roman" w:hAnsi="Times New Roman"/>
          <w:b/>
          <w:bCs/>
          <w:szCs w:val="28"/>
        </w:rPr>
        <w:t xml:space="preserve"> и</w:t>
      </w:r>
      <w:r w:rsidR="007C0AD6"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7C0AD6" w:rsidRPr="008B193B">
        <w:rPr>
          <w:rFonts w:ascii="Times New Roman" w:hAnsi="Times New Roman"/>
          <w:szCs w:val="28"/>
        </w:rPr>
        <w:t>/</w:t>
      </w:r>
      <w:r w:rsidR="007C0AD6" w:rsidRPr="008B193B">
        <w:rPr>
          <w:rFonts w:ascii="Times New Roman" w:hAnsi="Times New Roman"/>
          <w:i/>
          <w:iCs/>
          <w:sz w:val="24"/>
          <w:szCs w:val="24"/>
        </w:rPr>
        <w:t xml:space="preserve">съгласно </w:t>
      </w:r>
      <w:r w:rsidR="007C0AD6" w:rsidRPr="008B193B">
        <w:rPr>
          <w:rFonts w:ascii="Times New Roman" w:hAnsi="Times New Roman"/>
          <w:i/>
          <w:iCs/>
          <w:sz w:val="24"/>
          <w:szCs w:val="24"/>
          <w:lang w:val="ru-RU"/>
        </w:rPr>
        <w:t>чл.16 , ал.3</w:t>
      </w:r>
      <w:r w:rsidR="007C0AD6" w:rsidRPr="008B193B">
        <w:rPr>
          <w:rFonts w:ascii="Times New Roman" w:hAnsi="Times New Roman"/>
          <w:i/>
          <w:iCs/>
          <w:sz w:val="24"/>
          <w:szCs w:val="24"/>
        </w:rPr>
        <w:t xml:space="preserve"> от</w:t>
      </w:r>
      <w:r w:rsidR="007C0AD6" w:rsidRPr="008B193B">
        <w:rPr>
          <w:rFonts w:ascii="Times New Roman" w:hAnsi="Times New Roman"/>
          <w:i/>
          <w:iCs/>
          <w:sz w:val="24"/>
          <w:szCs w:val="24"/>
          <w:lang w:val="ru-RU"/>
        </w:rPr>
        <w:t xml:space="preserve"> Н</w:t>
      </w:r>
      <w:r w:rsidR="007C0AD6" w:rsidRPr="008B193B">
        <w:rPr>
          <w:rFonts w:ascii="Times New Roman" w:hAnsi="Times New Roman"/>
          <w:i/>
          <w:iCs/>
          <w:sz w:val="24"/>
          <w:szCs w:val="24"/>
        </w:rPr>
        <w:t>аредба</w:t>
      </w:r>
      <w:r w:rsidR="007C0AD6" w:rsidRPr="008B193B">
        <w:rPr>
          <w:rFonts w:ascii="Times New Roman" w:hAnsi="Times New Roman"/>
          <w:i/>
          <w:iCs/>
          <w:sz w:val="24"/>
          <w:szCs w:val="24"/>
          <w:lang w:val="ru-RU"/>
        </w:rPr>
        <w:t xml:space="preserve"> № 10 от 26.11.2003 г. за вътрешния контрол в банките</w:t>
      </w:r>
      <w:r w:rsidR="007C0AD6" w:rsidRPr="008B193B">
        <w:rPr>
          <w:rFonts w:ascii="Times New Roman" w:hAnsi="Times New Roman"/>
          <w:i/>
          <w:iCs/>
          <w:sz w:val="24"/>
          <w:szCs w:val="24"/>
        </w:rPr>
        <w:t xml:space="preserve"> о</w:t>
      </w:r>
      <w:r w:rsidR="007C0AD6" w:rsidRPr="008B193B">
        <w:rPr>
          <w:rFonts w:ascii="Times New Roman" w:hAnsi="Times New Roman"/>
          <w:i/>
          <w:iCs/>
          <w:sz w:val="24"/>
          <w:szCs w:val="24"/>
          <w:lang w:val="ru-RU"/>
        </w:rPr>
        <w:t xml:space="preserve">бн., ДВ, бр. 108 от 12.12.2003 г., изм., бр. 102 от 19.12.2006 г. </w:t>
      </w:r>
      <w:r w:rsidR="007C0AD6" w:rsidRPr="008B193B">
        <w:rPr>
          <w:rFonts w:ascii="Times New Roman" w:hAnsi="Times New Roman"/>
          <w:i/>
          <w:iCs/>
          <w:sz w:val="24"/>
          <w:szCs w:val="24"/>
        </w:rPr>
        <w:t>и</w:t>
      </w:r>
      <w:r w:rsidR="007C0AD6" w:rsidRPr="008B193B">
        <w:rPr>
          <w:rFonts w:ascii="Times New Roman" w:hAnsi="Times New Roman"/>
          <w:i/>
          <w:iCs/>
          <w:sz w:val="24"/>
          <w:szCs w:val="24"/>
          <w:lang w:val="ru-RU"/>
        </w:rPr>
        <w:t xml:space="preserve"> чл. 5 , </w:t>
      </w:r>
      <w:r w:rsidR="007C0AD6" w:rsidRPr="008B193B">
        <w:rPr>
          <w:rFonts w:ascii="Times New Roman" w:hAnsi="Times New Roman"/>
          <w:i/>
          <w:iCs/>
          <w:sz w:val="24"/>
          <w:szCs w:val="24"/>
        </w:rPr>
        <w:t>а</w:t>
      </w:r>
      <w:r w:rsidR="007C0AD6" w:rsidRPr="008B193B">
        <w:rPr>
          <w:rFonts w:ascii="Times New Roman" w:hAnsi="Times New Roman"/>
          <w:i/>
          <w:iCs/>
          <w:sz w:val="24"/>
          <w:szCs w:val="24"/>
          <w:lang w:val="ru-RU"/>
        </w:rPr>
        <w:t>л.1</w:t>
      </w:r>
      <w:r w:rsidR="007C0AD6" w:rsidRPr="008B193B">
        <w:rPr>
          <w:rFonts w:ascii="Times New Roman" w:hAnsi="Times New Roman"/>
          <w:i/>
          <w:iCs/>
          <w:sz w:val="24"/>
          <w:szCs w:val="24"/>
        </w:rPr>
        <w:t xml:space="preserve"> от</w:t>
      </w:r>
      <w:r w:rsidR="007C0AD6"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7C0AD6" w:rsidRPr="008B193B">
        <w:rPr>
          <w:rFonts w:ascii="Times New Roman" w:hAnsi="Times New Roman"/>
          <w:i/>
          <w:iCs/>
          <w:sz w:val="24"/>
          <w:szCs w:val="24"/>
        </w:rPr>
        <w:t xml:space="preserve"> </w:t>
      </w:r>
      <w:r w:rsidR="007C0AD6" w:rsidRPr="008B193B">
        <w:rPr>
          <w:rFonts w:ascii="Times New Roman" w:hAnsi="Times New Roman"/>
          <w:i/>
          <w:iCs/>
          <w:sz w:val="24"/>
          <w:szCs w:val="24"/>
          <w:lang w:val="ru-RU"/>
        </w:rPr>
        <w:t>г. и изменени и допълнени с Протоколи на НС на КТБ АД от 01.09.2008</w:t>
      </w:r>
      <w:r w:rsidR="007C0AD6" w:rsidRPr="008B193B">
        <w:rPr>
          <w:rFonts w:ascii="Times New Roman" w:hAnsi="Times New Roman"/>
          <w:i/>
          <w:iCs/>
          <w:sz w:val="24"/>
          <w:szCs w:val="24"/>
        </w:rPr>
        <w:t xml:space="preserve"> </w:t>
      </w:r>
      <w:r w:rsidR="007C0AD6" w:rsidRPr="008B193B">
        <w:rPr>
          <w:rFonts w:ascii="Times New Roman" w:hAnsi="Times New Roman"/>
          <w:i/>
          <w:iCs/>
          <w:sz w:val="24"/>
          <w:szCs w:val="24"/>
          <w:lang w:val="ru-RU"/>
        </w:rPr>
        <w:t>г.; 27.02.2009</w:t>
      </w:r>
      <w:r w:rsidR="007C0AD6" w:rsidRPr="008B193B">
        <w:rPr>
          <w:rFonts w:ascii="Times New Roman" w:hAnsi="Times New Roman"/>
          <w:i/>
          <w:iCs/>
          <w:sz w:val="24"/>
          <w:szCs w:val="24"/>
        </w:rPr>
        <w:t xml:space="preserve"> </w:t>
      </w:r>
      <w:r w:rsidR="007C0AD6" w:rsidRPr="008B193B">
        <w:rPr>
          <w:rFonts w:ascii="Times New Roman" w:hAnsi="Times New Roman"/>
          <w:i/>
          <w:iCs/>
          <w:sz w:val="24"/>
          <w:szCs w:val="24"/>
          <w:lang w:val="ru-RU"/>
        </w:rPr>
        <w:t>г.; 16.12.2010</w:t>
      </w:r>
      <w:r w:rsidR="007C0AD6" w:rsidRPr="008B193B">
        <w:rPr>
          <w:rFonts w:ascii="Times New Roman" w:hAnsi="Times New Roman"/>
          <w:i/>
          <w:iCs/>
          <w:sz w:val="24"/>
          <w:szCs w:val="24"/>
        </w:rPr>
        <w:t xml:space="preserve"> </w:t>
      </w:r>
      <w:r w:rsidR="007C0AD6" w:rsidRPr="008B193B">
        <w:rPr>
          <w:rFonts w:ascii="Times New Roman" w:hAnsi="Times New Roman"/>
          <w:i/>
          <w:iCs/>
          <w:sz w:val="24"/>
          <w:szCs w:val="24"/>
          <w:lang w:val="ru-RU"/>
        </w:rPr>
        <w:t>г.; 18.12.2013</w:t>
      </w:r>
      <w:r w:rsidR="007C0AD6" w:rsidRPr="008B193B">
        <w:rPr>
          <w:rFonts w:ascii="Times New Roman" w:hAnsi="Times New Roman"/>
          <w:i/>
          <w:iCs/>
          <w:sz w:val="24"/>
          <w:szCs w:val="24"/>
        </w:rPr>
        <w:t xml:space="preserve"> </w:t>
      </w:r>
      <w:r w:rsidR="007C0AD6" w:rsidRPr="008B193B">
        <w:rPr>
          <w:rFonts w:ascii="Times New Roman" w:hAnsi="Times New Roman"/>
          <w:i/>
          <w:iCs/>
          <w:sz w:val="24"/>
          <w:szCs w:val="24"/>
          <w:lang w:val="ru-RU"/>
        </w:rPr>
        <w:t>г.</w:t>
      </w:r>
      <w:r w:rsidR="007C0AD6" w:rsidRPr="008B193B">
        <w:rPr>
          <w:rFonts w:ascii="Times New Roman" w:hAnsi="Times New Roman"/>
          <w:i/>
          <w:iCs/>
          <w:sz w:val="24"/>
          <w:szCs w:val="24"/>
        </w:rPr>
        <w:t xml:space="preserve"> , чл. 75, ал.1, чл. 67, ал.2 от Устава на КТБ АД и т.1, 2, 3, </w:t>
      </w:r>
      <w:r w:rsidR="00947A42" w:rsidRPr="008B193B">
        <w:rPr>
          <w:rFonts w:ascii="Times New Roman" w:hAnsi="Times New Roman"/>
          <w:i/>
          <w:iCs/>
          <w:sz w:val="24"/>
          <w:szCs w:val="24"/>
        </w:rPr>
        <w:t xml:space="preserve">4, 5, 6, 7, 8 и 13 от раздел I </w:t>
      </w:r>
      <w:r w:rsidR="007C0AD6" w:rsidRPr="008B193B">
        <w:rPr>
          <w:rFonts w:ascii="Times New Roman" w:hAnsi="Times New Roman"/>
          <w:i/>
          <w:iCs/>
          <w:sz w:val="24"/>
          <w:szCs w:val="24"/>
        </w:rPr>
        <w:t>- „Основни длъжностни задължения“</w:t>
      </w:r>
      <w:r w:rsidR="007C0AD6" w:rsidRPr="008B193B">
        <w:rPr>
          <w:rFonts w:ascii="Times New Roman" w:hAnsi="Times New Roman"/>
          <w:i/>
          <w:iCs/>
          <w:sz w:val="24"/>
          <w:szCs w:val="24"/>
          <w:lang w:val="ru-RU"/>
        </w:rPr>
        <w:t xml:space="preserve"> </w:t>
      </w:r>
      <w:r w:rsidR="007C0AD6" w:rsidRPr="008B193B">
        <w:rPr>
          <w:rFonts w:ascii="Times New Roman" w:hAnsi="Times New Roman"/>
          <w:i/>
          <w:iCs/>
          <w:sz w:val="24"/>
          <w:szCs w:val="24"/>
        </w:rPr>
        <w:t xml:space="preserve">на длъжностната </w:t>
      </w:r>
      <w:r w:rsidR="007C0AD6" w:rsidRPr="008B193B">
        <w:rPr>
          <w:rFonts w:ascii="Times New Roman" w:hAnsi="Times New Roman"/>
          <w:i/>
          <w:iCs/>
        </w:rPr>
        <w:t xml:space="preserve">ѝ </w:t>
      </w:r>
      <w:r w:rsidR="007C0AD6"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7C0AD6" w:rsidRPr="008B193B">
        <w:rPr>
          <w:rFonts w:ascii="Times New Roman" w:hAnsi="Times New Roman"/>
          <w:sz w:val="24"/>
          <w:szCs w:val="24"/>
        </w:rPr>
        <w:t>/</w:t>
      </w:r>
      <w:r w:rsidR="007C0AD6" w:rsidRPr="008B193B">
        <w:rPr>
          <w:rFonts w:ascii="Times New Roman" w:hAnsi="Times New Roman"/>
          <w:szCs w:val="28"/>
        </w:rPr>
        <w:t>,</w:t>
      </w:r>
      <w:r w:rsidR="007C0AD6" w:rsidRPr="008B193B">
        <w:rPr>
          <w:rFonts w:ascii="Times New Roman" w:hAnsi="Times New Roman"/>
          <w:i/>
          <w:iCs/>
          <w:szCs w:val="28"/>
          <w:lang w:val="ru-RU"/>
        </w:rPr>
        <w:t xml:space="preserve"> </w:t>
      </w:r>
      <w:r w:rsidR="007C0AD6" w:rsidRPr="008B193B">
        <w:rPr>
          <w:rFonts w:ascii="Times New Roman" w:hAnsi="Times New Roman"/>
          <w:b/>
          <w:bCs/>
          <w:szCs w:val="28"/>
        </w:rPr>
        <w:t>умишлено улеснила /</w:t>
      </w:r>
      <w:r w:rsidR="007C0AD6" w:rsidRPr="008B193B">
        <w:rPr>
          <w:rFonts w:ascii="Times New Roman" w:hAnsi="Times New Roman"/>
          <w:b/>
          <w:bCs/>
          <w:sz w:val="20"/>
        </w:rPr>
        <w:t>като:</w:t>
      </w:r>
    </w:p>
    <w:p w:rsidR="007C0AD6" w:rsidRPr="008B193B" w:rsidRDefault="007C0AD6" w:rsidP="00947A42">
      <w:pPr>
        <w:tabs>
          <w:tab w:val="left" w:pos="-900"/>
        </w:tabs>
        <w:ind w:right="-2" w:firstLine="709"/>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7C0AD6" w:rsidRPr="008B193B" w:rsidRDefault="007C0AD6" w:rsidP="00947A42">
      <w:pPr>
        <w:tabs>
          <w:tab w:val="left" w:pos="9781"/>
        </w:tabs>
        <w:ind w:right="-2" w:firstLine="709"/>
        <w:jc w:val="both"/>
        <w:rPr>
          <w:rFonts w:ascii="Times New Roman" w:hAnsi="Times New Roman"/>
          <w:b/>
          <w:bCs/>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 xml:space="preserve">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w:t>
      </w:r>
      <w:r w:rsidRPr="008B193B">
        <w:rPr>
          <w:rFonts w:ascii="Times New Roman" w:hAnsi="Times New Roman"/>
          <w:sz w:val="20"/>
          <w:lang w:val="ru-RU"/>
        </w:rPr>
        <w:lastRenderedPageBreak/>
        <w:t>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 и</w:t>
      </w:r>
      <w:r w:rsidRPr="008B193B">
        <w:rPr>
          <w:rFonts w:ascii="Times New Roman" w:hAnsi="Times New Roman"/>
          <w:b/>
          <w:bCs/>
          <w:szCs w:val="28"/>
          <w:lang w:val="ru-RU"/>
        </w:rPr>
        <w:t xml:space="preserve"> Георги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b/>
          <w:bCs/>
          <w:szCs w:val="28"/>
        </w:rPr>
        <w:t xml:space="preserve"> да извършат длъжностно присвояване и всеки от тях осъществил престъпление по </w:t>
      </w:r>
      <w:r w:rsidRPr="008B193B">
        <w:rPr>
          <w:rFonts w:ascii="Times New Roman" w:hAnsi="Times New Roman"/>
          <w:b/>
          <w:bCs/>
          <w:szCs w:val="28"/>
          <w:lang w:val="ru-RU"/>
        </w:rPr>
        <w:t xml:space="preserve">чл. 203, ал.1, вр. чл. 201, </w:t>
      </w:r>
      <w:r w:rsidRPr="008B193B">
        <w:rPr>
          <w:rFonts w:ascii="Times New Roman" w:hAnsi="Times New Roman"/>
          <w:b/>
          <w:bCs/>
          <w:szCs w:val="28"/>
        </w:rPr>
        <w:t xml:space="preserve">вр. </w:t>
      </w:r>
      <w:r w:rsidRPr="008B193B">
        <w:rPr>
          <w:rFonts w:ascii="Times New Roman" w:hAnsi="Times New Roman"/>
          <w:b/>
          <w:bCs/>
          <w:szCs w:val="28"/>
          <w:lang w:val="ru-RU"/>
        </w:rPr>
        <w:t>чл. 20, ал. 2, вр. ал. 1</w:t>
      </w:r>
      <w:r w:rsidRPr="008B193B">
        <w:rPr>
          <w:rFonts w:ascii="Times New Roman" w:hAnsi="Times New Roman"/>
          <w:b/>
          <w:bCs/>
          <w:szCs w:val="28"/>
        </w:rPr>
        <w:t>, вр. чл.26, ал.1</w:t>
      </w:r>
      <w:r w:rsidRPr="008B193B">
        <w:rPr>
          <w:rFonts w:ascii="Times New Roman" w:hAnsi="Times New Roman"/>
          <w:b/>
          <w:bCs/>
          <w:szCs w:val="28"/>
          <w:lang w:val="ru-RU"/>
        </w:rPr>
        <w:t xml:space="preserve"> 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
          <w:bCs/>
          <w:szCs w:val="28"/>
        </w:rPr>
        <w:t>:</w:t>
      </w:r>
    </w:p>
    <w:p w:rsidR="007C0AD6" w:rsidRPr="008B193B" w:rsidRDefault="007C0AD6" w:rsidP="007C0AD6">
      <w:pPr>
        <w:tabs>
          <w:tab w:val="left" w:pos="9781"/>
        </w:tabs>
        <w:ind w:right="-2"/>
        <w:jc w:val="both"/>
        <w:rPr>
          <w:rFonts w:ascii="Times New Roman" w:hAnsi="Times New Roman"/>
          <w:b/>
          <w:bCs/>
          <w:sz w:val="20"/>
        </w:rPr>
      </w:pPr>
    </w:p>
    <w:p w:rsidR="007C0AD6" w:rsidRPr="008B193B" w:rsidRDefault="007C0AD6" w:rsidP="007C0AD6">
      <w:pPr>
        <w:ind w:right="-2" w:firstLine="709"/>
        <w:jc w:val="both"/>
        <w:rPr>
          <w:rFonts w:ascii="Times New Roman" w:hAnsi="Times New Roman"/>
          <w:i/>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w:t>
      </w:r>
      <w:r w:rsidRPr="008B193B">
        <w:rPr>
          <w:rFonts w:ascii="Times New Roman" w:hAnsi="Times New Roman"/>
          <w:b/>
          <w:bCs/>
          <w:szCs w:val="28"/>
        </w:rPr>
        <w:t xml:space="preserve"> </w:t>
      </w:r>
      <w:r w:rsidRPr="008B193B">
        <w:rPr>
          <w:rFonts w:ascii="Times New Roman" w:hAnsi="Times New Roman"/>
          <w:b/>
          <w:bCs/>
          <w:sz w:val="20"/>
        </w:rPr>
        <w:t xml:space="preserve">в периода от 06.12.2012 г. до 29.01.2013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w:t>
      </w:r>
      <w:r w:rsidRPr="008B193B">
        <w:rPr>
          <w:rFonts w:ascii="Times New Roman" w:hAnsi="Times New Roman"/>
          <w:iCs/>
          <w:sz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w:t>
      </w:r>
      <w:r w:rsidRPr="008B193B">
        <w:rPr>
          <w:rFonts w:ascii="Times New Roman" w:hAnsi="Times New Roman"/>
          <w:i/>
          <w:sz w:val="20"/>
        </w:rPr>
        <w:lastRenderedPageBreak/>
        <w:t>„Директор“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 и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с писма за ангажимент от 22.11.2011 година, 08.11.2012 година, 14.03.2012 година и от 02.03.2012 година),</w:t>
      </w:r>
      <w:r w:rsidRPr="008B193B">
        <w:rPr>
          <w:rFonts w:ascii="Times New Roman" w:hAnsi="Times New Roman"/>
          <w:sz w:val="20"/>
        </w:rPr>
        <w:t xml:space="preserve">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 и Мая </w:t>
      </w:r>
      <w:r w:rsidR="009D014A">
        <w:rPr>
          <w:rFonts w:ascii="Times New Roman" w:hAnsi="Times New Roman"/>
          <w:b/>
          <w:bCs/>
          <w:sz w:val="20"/>
        </w:rPr>
        <w:t>******</w:t>
      </w:r>
      <w:r w:rsidRPr="008B193B">
        <w:rPr>
          <w:rFonts w:ascii="Times New Roman" w:hAnsi="Times New Roman"/>
          <w:b/>
          <w:bCs/>
          <w:sz w:val="20"/>
        </w:rPr>
        <w:t xml:space="preserve"> Александрова-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3 000 000.00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5 867 490.00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06.12.2012 г., за сумата от  3 000 000.00 евро, с левова равностойност по официалния курс на БНБ – 5 867 490.00 лева,  между „Си Ди Дивелопмънтс“ ЕАД и КТБ АД, въз основа на който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3 000 000.00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5 867 490.00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„Си Ди Дивелопмънтс“ ЕАД, </w:t>
      </w:r>
      <w:r w:rsidRPr="008B193B">
        <w:rPr>
          <w:rFonts w:ascii="Times New Roman" w:hAnsi="Times New Roman"/>
          <w:b/>
          <w:sz w:val="20"/>
        </w:rPr>
        <w:t xml:space="preserve">без наличие на следните документи в кредитното досие, както следва: </w:t>
      </w:r>
      <w:r w:rsidRPr="008B193B">
        <w:rPr>
          <w:rFonts w:ascii="Times New Roman" w:hAnsi="Times New Roman"/>
          <w:i/>
          <w:sz w:val="20"/>
        </w:rPr>
        <w:t xml:space="preserve">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 /, </w:t>
      </w:r>
      <w:r w:rsidRPr="008B193B">
        <w:rPr>
          <w:rFonts w:ascii="Times New Roman" w:hAnsi="Times New Roman"/>
          <w:b/>
          <w:i/>
          <w:sz w:val="20"/>
        </w:rPr>
        <w:t>а именно: чл. 43 -</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w:t>
      </w:r>
      <w:r w:rsidRPr="008B193B">
        <w:rPr>
          <w:rFonts w:ascii="Times New Roman" w:hAnsi="Times New Roman"/>
          <w:b/>
          <w:bCs/>
          <w:sz w:val="20"/>
        </w:rPr>
        <w:t xml:space="preserve">и в нарушение на задълженията си съгласно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3 000 000.00 евро </w:t>
      </w:r>
      <w:r w:rsidRPr="008B193B">
        <w:rPr>
          <w:rFonts w:ascii="Times New Roman" w:hAnsi="Times New Roman"/>
          <w:b/>
          <w:i/>
          <w:sz w:val="20"/>
        </w:rPr>
        <w:t>/</w:t>
      </w:r>
      <w:r w:rsidRPr="008B193B">
        <w:rPr>
          <w:rFonts w:ascii="Times New Roman" w:hAnsi="Times New Roman"/>
          <w:i/>
          <w:sz w:val="20"/>
        </w:rPr>
        <w:t>три милиона евро/</w:t>
      </w:r>
      <w:r w:rsidRPr="008B193B">
        <w:rPr>
          <w:rFonts w:ascii="Times New Roman" w:hAnsi="Times New Roman"/>
          <w:sz w:val="20"/>
          <w:lang w:val="ru-RU"/>
        </w:rPr>
        <w:t xml:space="preserve">, </w:t>
      </w:r>
      <w:r w:rsidRPr="008B193B">
        <w:rPr>
          <w:rFonts w:ascii="Times New Roman" w:hAnsi="Times New Roman"/>
          <w:sz w:val="20"/>
          <w:lang w:val="ru-RU"/>
        </w:rPr>
        <w:lastRenderedPageBreak/>
        <w:t xml:space="preserve">с левова равностойност по официалния курс на БНБ – 5 867 490.00 </w:t>
      </w:r>
      <w:r w:rsidRPr="008B193B">
        <w:rPr>
          <w:rFonts w:ascii="Times New Roman" w:hAnsi="Times New Roman"/>
          <w:sz w:val="20"/>
        </w:rPr>
        <w:t>лева /</w:t>
      </w:r>
      <w:r w:rsidRPr="008B193B">
        <w:rPr>
          <w:rFonts w:ascii="Times New Roman" w:hAnsi="Times New Roman"/>
          <w:i/>
          <w:sz w:val="20"/>
        </w:rPr>
        <w:t>пет милиона осемстотин шейсет и седем хиляди четиристотин и деветдесет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7C0AD6" w:rsidRPr="008B193B" w:rsidRDefault="007C0AD6" w:rsidP="007C0AD6">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12.12.2012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Георги </w:t>
      </w:r>
      <w:r w:rsidR="009D014A">
        <w:rPr>
          <w:rFonts w:ascii="Times New Roman" w:hAnsi="Times New Roman"/>
          <w:b/>
          <w:sz w:val="20"/>
        </w:rPr>
        <w:t>******</w:t>
      </w:r>
      <w:r w:rsidRPr="008B193B">
        <w:rPr>
          <w:rFonts w:ascii="Times New Roman" w:hAnsi="Times New Roman"/>
          <w:b/>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12.12.2012 г. сумата от 2 350 000.00 евро, с левова равностойност по официалния курс на БНБ – 4 596 200.50 лева, посочена в искане за усвояване на парични средства с вх.№ 1186/12.12.2012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06.12.2012 г.</w:t>
      </w:r>
      <w:r w:rsidRPr="008B193B">
        <w:rPr>
          <w:rFonts w:ascii="Times New Roman" w:hAnsi="Times New Roman"/>
          <w:sz w:val="20"/>
        </w:rPr>
        <w:t xml:space="preserve"> </w:t>
      </w:r>
      <w:r w:rsidRPr="008B193B">
        <w:rPr>
          <w:rFonts w:ascii="Times New Roman" w:hAnsi="Times New Roman"/>
          <w:i/>
          <w:sz w:val="20"/>
        </w:rPr>
        <w:t>между „Си Ди Дивелопмънтс” ЕАД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Цветанка Гаврилова по електронна поща на 12.12.2012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1186/12.12.2012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2 350 000.00 евро, с левова равностойност по официалния курс на БНБ – 4 596 200.50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2 350 000.00 евро, с левова равностойност по официалния курс за деня на БНБ – 4 596 200.50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7C0AD6" w:rsidRPr="008B193B" w:rsidRDefault="007C0AD6" w:rsidP="0047626A">
      <w:pPr>
        <w:ind w:right="-2" w:firstLine="708"/>
        <w:jc w:val="both"/>
        <w:rPr>
          <w:rFonts w:ascii="Times New Roman" w:hAnsi="Times New Roman"/>
          <w:sz w:val="20"/>
          <w:lang w:val="ru-RU"/>
        </w:rPr>
      </w:pPr>
      <w:r w:rsidRPr="008B193B">
        <w:rPr>
          <w:rFonts w:ascii="Times New Roman" w:hAnsi="Times New Roman"/>
          <w:b/>
          <w:bCs/>
          <w:sz w:val="20"/>
        </w:rPr>
        <w:t>2. На 29.01.2013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Георги </w:t>
      </w:r>
      <w:r w:rsidR="009D014A">
        <w:rPr>
          <w:rFonts w:ascii="Times New Roman" w:hAnsi="Times New Roman"/>
          <w:b/>
          <w:sz w:val="20"/>
        </w:rPr>
        <w:t>******</w:t>
      </w:r>
      <w:r w:rsidRPr="008B193B">
        <w:rPr>
          <w:rFonts w:ascii="Times New Roman" w:hAnsi="Times New Roman"/>
          <w:b/>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29.01.2013 г. сумата от 650 000.00 евро, с левова равностойност по официалния курс на БНБ – 1 271 289.50 лева, посочена в искане за усвояване на парични средства с вх.№ 104/29.01.2013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06.12.2012 г.</w:t>
      </w:r>
      <w:r w:rsidRPr="008B193B">
        <w:rPr>
          <w:rFonts w:ascii="Times New Roman" w:hAnsi="Times New Roman"/>
          <w:sz w:val="20"/>
        </w:rPr>
        <w:t xml:space="preserve"> </w:t>
      </w:r>
      <w:r w:rsidRPr="008B193B">
        <w:rPr>
          <w:rFonts w:ascii="Times New Roman" w:hAnsi="Times New Roman"/>
          <w:i/>
          <w:sz w:val="20"/>
        </w:rPr>
        <w:t>между „Си Ди Дивелопмънтс” ЕАД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29.01.2013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104/29.01.2013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650 000.00 евро, с левова равностойност по официалния курс на БНБ – 1 271 289.50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650 000.00 евро, с левова равностойност по официалния курс за деня на БНБ – 1 271 289.50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7C0AD6" w:rsidRPr="008B193B" w:rsidRDefault="007C0AD6" w:rsidP="007C0AD6">
      <w:pPr>
        <w:ind w:right="-2"/>
        <w:jc w:val="both"/>
        <w:rPr>
          <w:rFonts w:ascii="Times New Roman" w:hAnsi="Times New Roman"/>
          <w:b/>
          <w:sz w:val="20"/>
          <w:lang w:val="ru-RU"/>
        </w:rPr>
      </w:pPr>
    </w:p>
    <w:p w:rsidR="007C0AD6" w:rsidRPr="008B193B" w:rsidRDefault="007C0AD6" w:rsidP="007C0AD6">
      <w:pPr>
        <w:ind w:right="-2" w:firstLine="709"/>
        <w:jc w:val="both"/>
        <w:rPr>
          <w:rFonts w:ascii="Times New Roman" w:hAnsi="Times New Roman"/>
          <w:i/>
          <w:sz w:val="20"/>
        </w:rPr>
      </w:pPr>
      <w:r w:rsidRPr="008B193B">
        <w:rPr>
          <w:rFonts w:ascii="Times New Roman" w:hAnsi="Times New Roman"/>
          <w:b/>
          <w:bCs/>
          <w:sz w:val="24"/>
          <w:szCs w:val="24"/>
        </w:rPr>
        <w:t xml:space="preserve">- ГЕОРГИ </w:t>
      </w:r>
      <w:r w:rsidR="009D014A">
        <w:rPr>
          <w:rFonts w:ascii="Times New Roman" w:hAnsi="Times New Roman"/>
          <w:b/>
          <w:bCs/>
          <w:sz w:val="24"/>
          <w:szCs w:val="24"/>
        </w:rPr>
        <w:t>******</w:t>
      </w:r>
      <w:r w:rsidRPr="008B193B">
        <w:rPr>
          <w:rFonts w:ascii="Times New Roman" w:hAnsi="Times New Roman"/>
          <w:b/>
          <w:bCs/>
          <w:sz w:val="24"/>
          <w:szCs w:val="24"/>
        </w:rPr>
        <w:t xml:space="preserve"> ХРИСТОВ –</w:t>
      </w:r>
      <w:r w:rsidRPr="008B193B">
        <w:rPr>
          <w:rFonts w:ascii="Times New Roman" w:hAnsi="Times New Roman"/>
          <w:b/>
          <w:bCs/>
          <w:szCs w:val="28"/>
        </w:rPr>
        <w:t xml:space="preserve"> </w:t>
      </w:r>
      <w:r w:rsidRPr="008B193B">
        <w:rPr>
          <w:rFonts w:ascii="Times New Roman" w:hAnsi="Times New Roman"/>
          <w:b/>
          <w:bCs/>
          <w:sz w:val="20"/>
        </w:rPr>
        <w:t>в периода от 06.12.2012 г. до 29.01.2013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 xml:space="preserve">Договор за управление от 18.10.2012 г., във връзка с Решение на Надзорния съвет на Банката от 02.10.2012 г. и Решение на Управителния съвет на </w:t>
      </w:r>
      <w:r w:rsidRPr="008B193B">
        <w:rPr>
          <w:rFonts w:ascii="Times New Roman" w:hAnsi="Times New Roman"/>
          <w:i/>
          <w:iCs/>
          <w:sz w:val="20"/>
        </w:rPr>
        <w:lastRenderedPageBreak/>
        <w:t>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w:t>
      </w:r>
      <w:r w:rsidRPr="008B193B">
        <w:rPr>
          <w:rFonts w:ascii="Times New Roman" w:hAnsi="Times New Roman"/>
          <w:b/>
          <w:sz w:val="20"/>
        </w:rPr>
        <w:t xml:space="preserve">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i/>
          <w:iCs/>
          <w:sz w:val="20"/>
        </w:rPr>
        <w:t>/,</w:t>
      </w:r>
      <w:r w:rsidRPr="008B193B">
        <w:rPr>
          <w:rFonts w:ascii="Times New Roman" w:hAnsi="Times New Roman"/>
          <w:b/>
          <w:bCs/>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 и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с писма за ангажимент от 22.11.2011 година, 08.11.2012 година, 14.03.2012 година и от 02.03.2012 година),</w:t>
      </w:r>
      <w:r w:rsidRPr="008B193B">
        <w:rPr>
          <w:rFonts w:ascii="Times New Roman" w:hAnsi="Times New Roman"/>
          <w:sz w:val="20"/>
        </w:rPr>
        <w:t xml:space="preserve">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 и Мая </w:t>
      </w:r>
      <w:r w:rsidR="009D014A">
        <w:rPr>
          <w:rFonts w:ascii="Times New Roman" w:hAnsi="Times New Roman"/>
          <w:b/>
          <w:bCs/>
          <w:sz w:val="20"/>
        </w:rPr>
        <w:t>******</w:t>
      </w:r>
      <w:r w:rsidRPr="008B193B">
        <w:rPr>
          <w:rFonts w:ascii="Times New Roman" w:hAnsi="Times New Roman"/>
          <w:b/>
          <w:bCs/>
          <w:sz w:val="20"/>
        </w:rPr>
        <w:t xml:space="preserve"> Александрова-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3 000 000.00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5 867 490.00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06.12.2012 г., за сумата от  3 000 000.00 евро, с левова равностойност по официалния курс на БНБ – 5 867 490.00 лева,  между „Си Ди Дивелопмънтс“ ЕАД и КТБ АД, въз основа на който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3 000 000.00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5 867 490.00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„Си Ди Дивелопмънтс“ ЕАД, </w:t>
      </w:r>
      <w:r w:rsidRPr="008B193B">
        <w:rPr>
          <w:rFonts w:ascii="Times New Roman" w:hAnsi="Times New Roman"/>
          <w:b/>
          <w:sz w:val="20"/>
        </w:rPr>
        <w:t xml:space="preserve">без наличие на следните документи в кредитното досие, както следва: </w:t>
      </w:r>
      <w:r w:rsidRPr="008B193B">
        <w:rPr>
          <w:rFonts w:ascii="Times New Roman" w:hAnsi="Times New Roman"/>
          <w:i/>
          <w:sz w:val="20"/>
        </w:rPr>
        <w:t xml:space="preserve">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 /, </w:t>
      </w:r>
      <w:r w:rsidRPr="008B193B">
        <w:rPr>
          <w:rFonts w:ascii="Times New Roman" w:hAnsi="Times New Roman"/>
          <w:b/>
          <w:i/>
          <w:sz w:val="20"/>
        </w:rPr>
        <w:t>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w:t>
      </w:r>
      <w:r w:rsidRPr="008B193B">
        <w:rPr>
          <w:rFonts w:ascii="Times New Roman" w:hAnsi="Times New Roman"/>
          <w:i/>
          <w:iCs/>
          <w:sz w:val="20"/>
        </w:rPr>
        <w:lastRenderedPageBreak/>
        <w:t xml:space="preserve">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3 000 000.00 евро </w:t>
      </w:r>
      <w:r w:rsidRPr="008B193B">
        <w:rPr>
          <w:rFonts w:ascii="Times New Roman" w:hAnsi="Times New Roman"/>
          <w:b/>
          <w:i/>
          <w:sz w:val="20"/>
        </w:rPr>
        <w:t>/</w:t>
      </w:r>
      <w:r w:rsidRPr="008B193B">
        <w:rPr>
          <w:rFonts w:ascii="Times New Roman" w:hAnsi="Times New Roman"/>
          <w:i/>
          <w:sz w:val="20"/>
        </w:rPr>
        <w:t>три милиона евро/</w:t>
      </w:r>
      <w:r w:rsidRPr="008B193B">
        <w:rPr>
          <w:rFonts w:ascii="Times New Roman" w:hAnsi="Times New Roman"/>
          <w:sz w:val="20"/>
          <w:lang w:val="ru-RU"/>
        </w:rPr>
        <w:t xml:space="preserve">, с левова равностойност по официалния курс на БНБ – 5 867 490.00 </w:t>
      </w:r>
      <w:r w:rsidRPr="008B193B">
        <w:rPr>
          <w:rFonts w:ascii="Times New Roman" w:hAnsi="Times New Roman"/>
          <w:sz w:val="20"/>
        </w:rPr>
        <w:t>лева /</w:t>
      </w:r>
      <w:r w:rsidRPr="008B193B">
        <w:rPr>
          <w:rFonts w:ascii="Times New Roman" w:hAnsi="Times New Roman"/>
          <w:i/>
          <w:sz w:val="20"/>
        </w:rPr>
        <w:t>пет милиона осемстотин шейсет и седем хиляди четиристотин и деветдесет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7C0AD6" w:rsidRPr="008B193B" w:rsidRDefault="007C0AD6" w:rsidP="007C0AD6">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12.12.2012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Александър </w:t>
      </w:r>
      <w:r w:rsidR="009D014A">
        <w:rPr>
          <w:rFonts w:ascii="Times New Roman" w:hAnsi="Times New Roman"/>
          <w:b/>
          <w:sz w:val="20"/>
        </w:rPr>
        <w:t>******</w:t>
      </w:r>
      <w:r w:rsidRPr="008B193B">
        <w:rPr>
          <w:rFonts w:ascii="Times New Roman" w:hAnsi="Times New Roman"/>
          <w:b/>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12.12.2012 г. сумата от 2 350 000.00 евро, с левова равностойност по официалния курс на БНБ – 4 596 200.50 лева, посочена в искане за усвояване на парични средства с вх.№ 1186/12.12.2012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06.12.2012 г.</w:t>
      </w:r>
      <w:r w:rsidRPr="008B193B">
        <w:rPr>
          <w:rFonts w:ascii="Times New Roman" w:hAnsi="Times New Roman"/>
          <w:sz w:val="20"/>
        </w:rPr>
        <w:t xml:space="preserve"> </w:t>
      </w:r>
      <w:r w:rsidRPr="008B193B">
        <w:rPr>
          <w:rFonts w:ascii="Times New Roman" w:hAnsi="Times New Roman"/>
          <w:i/>
          <w:sz w:val="20"/>
        </w:rPr>
        <w:t>между „Си Ди Дивелопмънтс” ЕАД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Цветанка Гаврилова по електронна поща на 12.12.2012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1186/12.12.2012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2 350 000.00 евро, с левова равностойност по официалния курс на БНБ – 4 596 200.50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2 350 000.00 евро, с левова равностойност по официалния курс за деня на БНБ – 4 596 200.50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7C0AD6" w:rsidRPr="008B193B" w:rsidRDefault="007C0AD6" w:rsidP="00324054">
      <w:pPr>
        <w:ind w:right="-2" w:firstLine="708"/>
        <w:jc w:val="both"/>
        <w:rPr>
          <w:rFonts w:ascii="Times New Roman" w:hAnsi="Times New Roman"/>
          <w:sz w:val="20"/>
          <w:lang w:val="ru-RU"/>
        </w:rPr>
      </w:pPr>
      <w:r w:rsidRPr="008B193B">
        <w:rPr>
          <w:rFonts w:ascii="Times New Roman" w:hAnsi="Times New Roman"/>
          <w:b/>
          <w:bCs/>
          <w:sz w:val="20"/>
        </w:rPr>
        <w:t>2. На 29.01.2013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Александър </w:t>
      </w:r>
      <w:r w:rsidR="009D014A">
        <w:rPr>
          <w:rFonts w:ascii="Times New Roman" w:hAnsi="Times New Roman"/>
          <w:b/>
          <w:sz w:val="20"/>
        </w:rPr>
        <w:t>******</w:t>
      </w:r>
      <w:r w:rsidRPr="008B193B">
        <w:rPr>
          <w:rFonts w:ascii="Times New Roman" w:hAnsi="Times New Roman"/>
          <w:b/>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29.01.2013 г. сумата от 650 000.00 евро, с левова равностойност по официалния курс на БНБ – 1 271 289.50 лева, посочена в искане за усвояване на парични средства с вх.№ 104/29.01.2013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06.12.2012 г.</w:t>
      </w:r>
      <w:r w:rsidRPr="008B193B">
        <w:rPr>
          <w:rFonts w:ascii="Times New Roman" w:hAnsi="Times New Roman"/>
          <w:sz w:val="20"/>
        </w:rPr>
        <w:t xml:space="preserve"> </w:t>
      </w:r>
      <w:r w:rsidRPr="008B193B">
        <w:rPr>
          <w:rFonts w:ascii="Times New Roman" w:hAnsi="Times New Roman"/>
          <w:i/>
          <w:sz w:val="20"/>
        </w:rPr>
        <w:t>между „Си Ди Дивелопмънтс” ЕАД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29.01.2013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104/29.01.2013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650 000.00 евро, с левова равностойност по официалния курс на БНБ – 1 271 289.50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650 000.00 евро, с левова равностойност по официалния курс за деня на БНБ – 1 271 289.50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7C0AD6" w:rsidRPr="008B193B" w:rsidRDefault="007C0AD6" w:rsidP="007C0AD6">
      <w:pPr>
        <w:ind w:right="-2" w:firstLine="709"/>
        <w:jc w:val="both"/>
        <w:rPr>
          <w:rFonts w:ascii="Times New Roman" w:hAnsi="Times New Roman"/>
          <w:b/>
          <w:sz w:val="20"/>
          <w:lang w:val="ru-RU"/>
        </w:rPr>
      </w:pPr>
    </w:p>
    <w:p w:rsidR="007C0AD6" w:rsidRPr="008B193B" w:rsidRDefault="007C0AD6" w:rsidP="007C0AD6">
      <w:pPr>
        <w:ind w:right="-2" w:firstLine="709"/>
        <w:jc w:val="both"/>
        <w:rPr>
          <w:rFonts w:ascii="Times New Roman" w:hAnsi="Times New Roman"/>
          <w:i/>
          <w:sz w:val="20"/>
        </w:rPr>
      </w:pPr>
      <w:r w:rsidRPr="008B193B">
        <w:rPr>
          <w:rFonts w:ascii="Times New Roman" w:hAnsi="Times New Roman"/>
          <w:b/>
          <w:bCs/>
          <w:sz w:val="24"/>
          <w:szCs w:val="24"/>
        </w:rPr>
        <w:t xml:space="preserve">- ГЕОРГИ </w:t>
      </w:r>
      <w:r w:rsidR="009D014A">
        <w:rPr>
          <w:rFonts w:ascii="Times New Roman" w:hAnsi="Times New Roman"/>
          <w:b/>
          <w:bCs/>
          <w:sz w:val="24"/>
          <w:szCs w:val="24"/>
        </w:rPr>
        <w:t>******</w:t>
      </w:r>
      <w:r w:rsidRPr="008B193B">
        <w:rPr>
          <w:rFonts w:ascii="Times New Roman" w:hAnsi="Times New Roman"/>
          <w:b/>
          <w:bCs/>
          <w:sz w:val="24"/>
          <w:szCs w:val="24"/>
        </w:rPr>
        <w:t xml:space="preserve"> ЗЯПКОВ – </w:t>
      </w:r>
      <w:r w:rsidRPr="008B193B">
        <w:rPr>
          <w:rFonts w:ascii="Times New Roman" w:hAnsi="Times New Roman"/>
          <w:b/>
          <w:bCs/>
          <w:sz w:val="20"/>
        </w:rPr>
        <w:t xml:space="preserve">в периода от </w:t>
      </w:r>
      <w:r w:rsidRPr="008B193B">
        <w:rPr>
          <w:rFonts w:ascii="Times New Roman" w:hAnsi="Times New Roman"/>
          <w:b/>
          <w:bCs/>
          <w:sz w:val="20"/>
          <w:lang w:val="ru-RU"/>
        </w:rPr>
        <w:t>06.12.2012</w:t>
      </w:r>
      <w:r w:rsidRPr="008B193B">
        <w:rPr>
          <w:rFonts w:ascii="Times New Roman" w:hAnsi="Times New Roman"/>
          <w:b/>
          <w:bCs/>
          <w:sz w:val="20"/>
        </w:rPr>
        <w:t xml:space="preserve"> г. до </w:t>
      </w:r>
      <w:r w:rsidRPr="008B193B">
        <w:rPr>
          <w:rFonts w:ascii="Times New Roman" w:hAnsi="Times New Roman"/>
          <w:b/>
          <w:bCs/>
          <w:sz w:val="20"/>
          <w:lang w:val="ru-RU"/>
        </w:rPr>
        <w:t>29.01.2013</w:t>
      </w:r>
      <w:r w:rsidRPr="008B193B">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Директор в Дирекция „Анализ и обработка на кредитните сделки“ при ЦУ на КТБ АД</w:t>
      </w:r>
      <w:r w:rsidRPr="008B193B">
        <w:rPr>
          <w:rFonts w:ascii="Times New Roman" w:hAnsi="Times New Roman"/>
          <w:i/>
          <w:iCs/>
          <w:sz w:val="20"/>
        </w:rPr>
        <w:t xml:space="preserve"> -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при условията на продължавано престъпление /</w:t>
      </w:r>
      <w:r w:rsidRPr="008B193B">
        <w:rPr>
          <w:rFonts w:ascii="Times New Roman" w:hAnsi="Times New Roman"/>
          <w:i/>
          <w:iCs/>
          <w:sz w:val="20"/>
        </w:rPr>
        <w:t xml:space="preserve">с две </w:t>
      </w:r>
      <w:r w:rsidRPr="008B193B">
        <w:rPr>
          <w:rFonts w:ascii="Times New Roman" w:hAnsi="Times New Roman"/>
          <w:i/>
          <w:iCs/>
          <w:sz w:val="20"/>
          <w:lang w:val="ru-RU"/>
        </w:rPr>
        <w:t xml:space="preserve">деяния, които осъществяват поотделно един състав на едно и също престъпление, </w:t>
      </w:r>
      <w:r w:rsidRPr="008B193B">
        <w:rPr>
          <w:rFonts w:ascii="Times New Roman" w:hAnsi="Times New Roman"/>
          <w:i/>
          <w:iCs/>
          <w:sz w:val="20"/>
        </w:rPr>
        <w:t xml:space="preserve">са </w:t>
      </w:r>
      <w:r w:rsidRPr="008B193B">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 xml:space="preserve">длъжностно лице по смисъла на чл. 93, т. 1, </w:t>
      </w:r>
      <w:r w:rsidRPr="008B193B">
        <w:rPr>
          <w:rFonts w:ascii="Times New Roman" w:hAnsi="Times New Roman"/>
          <w:i/>
          <w:iCs/>
          <w:sz w:val="20"/>
        </w:rPr>
        <w:lastRenderedPageBreak/>
        <w:t>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w:t>
      </w:r>
      <w:r w:rsidRPr="008B193B">
        <w:rPr>
          <w:rFonts w:ascii="Times New Roman" w:hAnsi="Times New Roman"/>
          <w:sz w:val="20"/>
        </w:rPr>
        <w:t xml:space="preserve"> </w:t>
      </w:r>
      <w:r w:rsidRPr="008B193B">
        <w:rPr>
          <w:rFonts w:ascii="Times New Roman" w:hAnsi="Times New Roman"/>
          <w:b/>
          <w:sz w:val="20"/>
        </w:rPr>
        <w:t xml:space="preserve">и помагач </w:t>
      </w:r>
      <w:r w:rsidRPr="008B193B">
        <w:rPr>
          <w:rFonts w:ascii="Times New Roman" w:hAnsi="Times New Roman"/>
          <w:sz w:val="20"/>
        </w:rPr>
        <w:t>/</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 и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с писма за ангажимент от 22.11.2011 година, 08.11.2012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 и Мая </w:t>
      </w:r>
      <w:r w:rsidR="009D014A">
        <w:rPr>
          <w:rFonts w:ascii="Times New Roman" w:hAnsi="Times New Roman"/>
          <w:b/>
          <w:bCs/>
          <w:sz w:val="20"/>
        </w:rPr>
        <w:t>******</w:t>
      </w:r>
      <w:r w:rsidRPr="008B193B">
        <w:rPr>
          <w:rFonts w:ascii="Times New Roman" w:hAnsi="Times New Roman"/>
          <w:b/>
          <w:bCs/>
          <w:sz w:val="20"/>
        </w:rPr>
        <w:t xml:space="preserve"> Александрова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3 000 000.00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5 867 490.00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като одобрил с нареждания, изпратени до касиер счетоводител</w:t>
      </w:r>
      <w:r w:rsidRPr="008B193B">
        <w:rPr>
          <w:rFonts w:ascii="Times New Roman" w:hAnsi="Times New Roman"/>
          <w:bCs/>
          <w:i/>
          <w:sz w:val="20"/>
        </w:rPr>
        <w:t xml:space="preserve">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3 000 000.00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5 867 490.00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Pr="008B193B">
        <w:rPr>
          <w:rFonts w:ascii="Times New Roman" w:hAnsi="Times New Roman"/>
          <w:i/>
          <w:sz w:val="20"/>
          <w:lang w:val="ru-RU"/>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„Си Ди Дивелопмънтс“ ЕАД  с посочено в исканията основание – Договор за банков кредит от 06.12.2012 г. между „Си Ди Дивелопмънтс“ ЕАД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b/>
          <w:i/>
          <w:sz w:val="20"/>
        </w:rPr>
        <w:t>а именно: чл.32, ал.2</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8B193B">
        <w:rPr>
          <w:rFonts w:ascii="Times New Roman" w:hAnsi="Times New Roman"/>
          <w:b/>
          <w:i/>
          <w:sz w:val="20"/>
        </w:rPr>
        <w:t>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8B193B">
        <w:rPr>
          <w:rFonts w:ascii="Times New Roman" w:hAnsi="Times New Roman"/>
          <w:b/>
          <w:i/>
          <w:sz w:val="20"/>
        </w:rPr>
        <w:t xml:space="preserve">чл. 35, ал. 1 – </w:t>
      </w:r>
      <w:r w:rsidRPr="008B193B">
        <w:rPr>
          <w:rFonts w:ascii="Times New Roman" w:hAnsi="Times New Roman"/>
          <w:i/>
          <w:sz w:val="20"/>
        </w:rPr>
        <w:t xml:space="preserve">За всяка кредитна сделка юрисконсултът извършва правен анализ като документира констатациите и </w:t>
      </w:r>
      <w:r w:rsidRPr="008B193B">
        <w:rPr>
          <w:rFonts w:ascii="Times New Roman" w:hAnsi="Times New Roman"/>
          <w:i/>
          <w:sz w:val="20"/>
        </w:rPr>
        <w:lastRenderedPageBreak/>
        <w:t xml:space="preserve">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8B193B">
        <w:rPr>
          <w:rFonts w:ascii="Times New Roman" w:hAnsi="Times New Roman"/>
          <w:b/>
          <w:i/>
          <w:sz w:val="20"/>
        </w:rPr>
        <w:t xml:space="preserve">чл. 35, ал. 3 – </w:t>
      </w:r>
      <w:r w:rsidRPr="008B193B">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8B193B">
        <w:rPr>
          <w:rFonts w:ascii="Times New Roman" w:hAnsi="Times New Roman"/>
          <w:b/>
          <w:i/>
          <w:sz w:val="20"/>
        </w:rPr>
        <w:t>чл. 36, ал. 1 – „</w:t>
      </w:r>
      <w:r w:rsidRPr="008B193B">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чл.36, ал.2</w:t>
      </w:r>
      <w:r w:rsidRPr="008B193B">
        <w:rPr>
          <w:rFonts w:ascii="Times New Roman" w:hAnsi="Times New Roman"/>
          <w:i/>
          <w:sz w:val="20"/>
        </w:rPr>
        <w:t xml:space="preserve"> – „За резултатите от анализа по ал.1, кредитният специалист изготвя писмено становище.”, </w:t>
      </w:r>
      <w:r w:rsidRPr="008B193B">
        <w:rPr>
          <w:rFonts w:ascii="Times New Roman" w:hAnsi="Times New Roman"/>
          <w:b/>
          <w:i/>
          <w:sz w:val="20"/>
        </w:rPr>
        <w:t>чл.36, ал.3</w:t>
      </w:r>
      <w:r w:rsidRPr="008B193B">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8B193B">
        <w:rPr>
          <w:rFonts w:ascii="Times New Roman" w:hAnsi="Times New Roman"/>
          <w:b/>
          <w:i/>
          <w:sz w:val="20"/>
        </w:rPr>
        <w:t xml:space="preserve">чл.36, ал.4 </w:t>
      </w:r>
      <w:r w:rsidRPr="008B193B">
        <w:rPr>
          <w:rFonts w:ascii="Times New Roman" w:hAnsi="Times New Roman"/>
          <w:i/>
          <w:sz w:val="20"/>
        </w:rPr>
        <w:t xml:space="preserve">– „„За резултатите от анализа по ал.3, служителят изготвя писмено становище.”, </w:t>
      </w:r>
      <w:r w:rsidRPr="008B193B">
        <w:rPr>
          <w:rFonts w:ascii="Times New Roman" w:hAnsi="Times New Roman"/>
          <w:b/>
          <w:i/>
          <w:sz w:val="20"/>
        </w:rPr>
        <w:t xml:space="preserve">чл. 37 – </w:t>
      </w:r>
      <w:r w:rsidRPr="008B193B">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8B193B">
        <w:rPr>
          <w:rFonts w:ascii="Times New Roman" w:hAnsi="Times New Roman"/>
          <w:i/>
          <w:sz w:val="20"/>
          <w:lang w:val="ru-RU"/>
        </w:rPr>
        <w:t>(</w:t>
      </w:r>
      <w:r w:rsidRPr="008B193B">
        <w:rPr>
          <w:rFonts w:ascii="Times New Roman" w:hAnsi="Times New Roman"/>
          <w:i/>
          <w:sz w:val="20"/>
        </w:rPr>
        <w:t>баланси, отчети за приходи и разходи, отчети за парични потоци, годишни данъчни декларации и т. н.</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8B193B">
        <w:rPr>
          <w:rFonts w:ascii="Times New Roman" w:hAnsi="Times New Roman"/>
          <w:b/>
          <w:i/>
          <w:sz w:val="20"/>
        </w:rPr>
        <w:t xml:space="preserve">чл. 43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26.10.2009</w:t>
      </w:r>
      <w:r w:rsidRPr="008B193B">
        <w:rPr>
          <w:rFonts w:ascii="Times New Roman" w:hAnsi="Times New Roman"/>
          <w:i/>
          <w:iCs/>
          <w:sz w:val="20"/>
        </w:rPr>
        <w:t>г:/:</w:t>
      </w:r>
      <w:r w:rsidRPr="008B193B">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 xml:space="preserve">/ </w:t>
      </w:r>
      <w:r w:rsidRPr="008B193B">
        <w:rPr>
          <w:rFonts w:ascii="Times New Roman" w:hAnsi="Times New Roman"/>
          <w:b/>
          <w:bCs/>
          <w:sz w:val="20"/>
        </w:rPr>
        <w:t xml:space="preserve">чужди пари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3 000 000.00 евро </w:t>
      </w:r>
      <w:r w:rsidRPr="008B193B">
        <w:rPr>
          <w:rFonts w:ascii="Times New Roman" w:hAnsi="Times New Roman"/>
          <w:b/>
          <w:i/>
          <w:sz w:val="20"/>
        </w:rPr>
        <w:t>/</w:t>
      </w:r>
      <w:r w:rsidRPr="008B193B">
        <w:rPr>
          <w:rFonts w:ascii="Times New Roman" w:hAnsi="Times New Roman"/>
          <w:i/>
          <w:sz w:val="20"/>
        </w:rPr>
        <w:t>три милиона евро/</w:t>
      </w:r>
      <w:r w:rsidRPr="008B193B">
        <w:rPr>
          <w:rFonts w:ascii="Times New Roman" w:hAnsi="Times New Roman"/>
          <w:sz w:val="20"/>
          <w:lang w:val="ru-RU"/>
        </w:rPr>
        <w:t xml:space="preserve">, с левова равностойност по официалния курс на БНБ – 5 867 490.00 </w:t>
      </w:r>
      <w:r w:rsidRPr="008B193B">
        <w:rPr>
          <w:rFonts w:ascii="Times New Roman" w:hAnsi="Times New Roman"/>
          <w:sz w:val="20"/>
        </w:rPr>
        <w:t>лева /</w:t>
      </w:r>
      <w:r w:rsidRPr="008B193B">
        <w:rPr>
          <w:rFonts w:ascii="Times New Roman" w:hAnsi="Times New Roman"/>
          <w:i/>
          <w:sz w:val="20"/>
        </w:rPr>
        <w:t>пет милиона осемстотин шейсет и седем хиляди четиристотин и деветдесет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7C0AD6" w:rsidRPr="008B193B" w:rsidRDefault="007C0AD6" w:rsidP="007C0AD6">
      <w:pPr>
        <w:ind w:right="-2" w:firstLine="709"/>
        <w:jc w:val="both"/>
        <w:rPr>
          <w:rFonts w:ascii="Times New Roman" w:hAnsi="Times New Roman"/>
          <w:i/>
          <w:iCs/>
          <w:sz w:val="20"/>
        </w:rPr>
      </w:pPr>
      <w:r w:rsidRPr="008B193B">
        <w:rPr>
          <w:rFonts w:ascii="Times New Roman" w:hAnsi="Times New Roman"/>
          <w:b/>
          <w:bCs/>
          <w:sz w:val="20"/>
        </w:rPr>
        <w:t>1</w:t>
      </w:r>
      <w:r w:rsidRPr="008B193B">
        <w:rPr>
          <w:rFonts w:ascii="Times New Roman" w:hAnsi="Times New Roman"/>
          <w:sz w:val="20"/>
        </w:rPr>
        <w:t xml:space="preserve">. </w:t>
      </w:r>
      <w:r w:rsidRPr="008B193B">
        <w:rPr>
          <w:rFonts w:ascii="Times New Roman" w:hAnsi="Times New Roman"/>
          <w:b/>
          <w:bCs/>
          <w:sz w:val="20"/>
        </w:rPr>
        <w:t>На 12.12.2012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w:t>
      </w:r>
      <w:r w:rsidRPr="008B193B">
        <w:rPr>
          <w:rFonts w:ascii="Times New Roman" w:hAnsi="Times New Roman"/>
          <w:b/>
          <w:bCs/>
          <w:sz w:val="20"/>
        </w:rPr>
        <w:t>–</w:t>
      </w:r>
      <w:r w:rsidRPr="008B193B">
        <w:rPr>
          <w:rFonts w:ascii="Times New Roman" w:hAnsi="Times New Roman"/>
          <w:b/>
          <w:sz w:val="20"/>
        </w:rPr>
        <w:t xml:space="preserve"> </w:t>
      </w:r>
      <w:r w:rsidRPr="008B193B">
        <w:rPr>
          <w:rFonts w:ascii="Times New Roman" w:hAnsi="Times New Roman"/>
          <w:sz w:val="20"/>
        </w:rPr>
        <w:t xml:space="preserve">Директор в Дирекция „Анализ и обработка на кредитните сделки“ при ЦУ на КТБ АД, </w:t>
      </w:r>
      <w:r w:rsidRPr="008B193B">
        <w:rPr>
          <w:rFonts w:ascii="Times New Roman" w:hAnsi="Times New Roman"/>
          <w:b/>
          <w:bCs/>
          <w:sz w:val="20"/>
        </w:rPr>
        <w:t>в съучастие като съизвършител</w:t>
      </w:r>
      <w:r w:rsidRPr="008B193B">
        <w:rPr>
          <w:rFonts w:ascii="Times New Roman" w:hAnsi="Times New Roman"/>
          <w:sz w:val="20"/>
        </w:rPr>
        <w:t xml:space="preserve"> </w:t>
      </w:r>
      <w:r w:rsidRPr="008B193B">
        <w:rPr>
          <w:rFonts w:ascii="Times New Roman" w:hAnsi="Times New Roman"/>
          <w:b/>
          <w:bCs/>
          <w:sz w:val="20"/>
        </w:rPr>
        <w:t xml:space="preserve">с Александър </w:t>
      </w:r>
      <w:r w:rsidR="009D014A">
        <w:rPr>
          <w:rFonts w:ascii="Times New Roman" w:hAnsi="Times New Roman"/>
          <w:b/>
          <w:bCs/>
          <w:sz w:val="20"/>
        </w:rPr>
        <w:t>******</w:t>
      </w:r>
      <w:r w:rsidRPr="008B193B">
        <w:rPr>
          <w:rFonts w:ascii="Times New Roman" w:hAnsi="Times New Roman"/>
          <w:b/>
          <w:bCs/>
          <w:sz w:val="20"/>
        </w:rPr>
        <w:t xml:space="preserve"> Панталеев - извършител и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w:t>
      </w:r>
      <w:r w:rsidRPr="008B193B">
        <w:rPr>
          <w:rFonts w:ascii="Times New Roman" w:hAnsi="Times New Roman"/>
          <w:b/>
          <w:bCs/>
          <w:sz w:val="20"/>
        </w:rPr>
        <w:t xml:space="preserve">– извършител, </w:t>
      </w:r>
      <w:r w:rsidRPr="008B193B">
        <w:rPr>
          <w:rFonts w:ascii="Times New Roman" w:hAnsi="Times New Roman"/>
          <w:b/>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12.12.2012 г. сумата от 2 350 000.00 евро, с левова равностойност по официалния курс на БНБ – 4 596 200.50 лева, посочена в искане за усвояване на парични средства с вх.№ 1186/12.12.2012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Цветанка Гаврилова по електронна поща на 12.12.2012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1186/12.12.2012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2 350 000.00 евро, </w:t>
      </w:r>
      <w:r w:rsidRPr="008B193B">
        <w:rPr>
          <w:rFonts w:ascii="Times New Roman" w:hAnsi="Times New Roman"/>
          <w:i/>
          <w:iCs/>
          <w:sz w:val="20"/>
        </w:rPr>
        <w:lastRenderedPageBreak/>
        <w:t xml:space="preserve">с левова равностойност по официалния курс на БНБ – 4 596 200.50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„Си Ди Дивелопмънтс“ ЕАД, с посочено в искането основание - Договор за банков кредит от 06.12.2012 г. между „Си Ди Дивелопмънтс“ ЕАД и КТБ </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2 350 000.00 евро, с левова равностойност по официалния курс за деня на БНБ – 4 596 200.50 лева, </w:t>
      </w:r>
      <w:r w:rsidRPr="008B193B">
        <w:rPr>
          <w:rFonts w:ascii="Times New Roman" w:hAnsi="Times New Roman"/>
          <w:b/>
          <w:bCs/>
          <w:sz w:val="20"/>
        </w:rPr>
        <w:t>поверени му да ги пази и управлява</w:t>
      </w:r>
      <w:r w:rsidRPr="008B193B">
        <w:rPr>
          <w:rFonts w:ascii="Times New Roman" w:hAnsi="Times New Roman"/>
          <w:sz w:val="20"/>
        </w:rPr>
        <w:t xml:space="preserve">. </w:t>
      </w:r>
    </w:p>
    <w:p w:rsidR="007C0AD6" w:rsidRPr="008B193B" w:rsidRDefault="007C0AD6" w:rsidP="00947A42">
      <w:pPr>
        <w:ind w:right="-2" w:firstLine="709"/>
        <w:jc w:val="both"/>
        <w:rPr>
          <w:rFonts w:ascii="Times New Roman" w:hAnsi="Times New Roman"/>
          <w:b/>
          <w:bCs/>
          <w:sz w:val="20"/>
          <w:lang w:val="bg-BG"/>
        </w:rPr>
      </w:pPr>
      <w:r w:rsidRPr="008B193B">
        <w:rPr>
          <w:rFonts w:ascii="Times New Roman" w:hAnsi="Times New Roman"/>
          <w:b/>
          <w:sz w:val="20"/>
        </w:rPr>
        <w:t>2</w:t>
      </w:r>
      <w:r w:rsidRPr="008B193B">
        <w:rPr>
          <w:rFonts w:ascii="Times New Roman" w:hAnsi="Times New Roman"/>
          <w:sz w:val="20"/>
        </w:rPr>
        <w:t xml:space="preserve">. </w:t>
      </w:r>
      <w:r w:rsidRPr="008B193B">
        <w:rPr>
          <w:rFonts w:ascii="Times New Roman" w:hAnsi="Times New Roman"/>
          <w:b/>
          <w:bCs/>
          <w:sz w:val="20"/>
        </w:rPr>
        <w:t>На 29.01.2013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w:t>
      </w:r>
      <w:r w:rsidRPr="008B193B">
        <w:rPr>
          <w:rFonts w:ascii="Times New Roman" w:hAnsi="Times New Roman"/>
          <w:b/>
          <w:bCs/>
          <w:sz w:val="20"/>
        </w:rPr>
        <w:t>–</w:t>
      </w:r>
      <w:r w:rsidRPr="008B193B">
        <w:rPr>
          <w:rFonts w:ascii="Times New Roman" w:hAnsi="Times New Roman"/>
          <w:b/>
          <w:sz w:val="20"/>
        </w:rPr>
        <w:t xml:space="preserve"> </w:t>
      </w:r>
      <w:r w:rsidRPr="008B193B">
        <w:rPr>
          <w:rFonts w:ascii="Times New Roman" w:hAnsi="Times New Roman"/>
          <w:sz w:val="20"/>
        </w:rPr>
        <w:t xml:space="preserve">Директор в Дирекция „Анализ и обработка на кредитните сделки“ при ЦУ на КТБ АД, </w:t>
      </w:r>
      <w:r w:rsidRPr="008B193B">
        <w:rPr>
          <w:rFonts w:ascii="Times New Roman" w:hAnsi="Times New Roman"/>
          <w:b/>
          <w:bCs/>
          <w:sz w:val="20"/>
        </w:rPr>
        <w:t>в съучастие като съизвършител</w:t>
      </w:r>
      <w:r w:rsidRPr="008B193B">
        <w:rPr>
          <w:rFonts w:ascii="Times New Roman" w:hAnsi="Times New Roman"/>
          <w:sz w:val="20"/>
        </w:rPr>
        <w:t xml:space="preserve"> </w:t>
      </w:r>
      <w:r w:rsidRPr="008B193B">
        <w:rPr>
          <w:rFonts w:ascii="Times New Roman" w:hAnsi="Times New Roman"/>
          <w:b/>
          <w:bCs/>
          <w:sz w:val="20"/>
        </w:rPr>
        <w:t xml:space="preserve">с Александър </w:t>
      </w:r>
      <w:r w:rsidR="009D014A">
        <w:rPr>
          <w:rFonts w:ascii="Times New Roman" w:hAnsi="Times New Roman"/>
          <w:b/>
          <w:bCs/>
          <w:sz w:val="20"/>
        </w:rPr>
        <w:t>******</w:t>
      </w:r>
      <w:r w:rsidRPr="008B193B">
        <w:rPr>
          <w:rFonts w:ascii="Times New Roman" w:hAnsi="Times New Roman"/>
          <w:b/>
          <w:bCs/>
          <w:sz w:val="20"/>
        </w:rPr>
        <w:t xml:space="preserve"> Панталеев - извършител и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w:t>
      </w:r>
      <w:r w:rsidRPr="008B193B">
        <w:rPr>
          <w:rFonts w:ascii="Times New Roman" w:hAnsi="Times New Roman"/>
          <w:b/>
          <w:bCs/>
          <w:sz w:val="20"/>
        </w:rPr>
        <w:t xml:space="preserve">– извършител, </w:t>
      </w:r>
      <w:r w:rsidRPr="008B193B">
        <w:rPr>
          <w:rFonts w:ascii="Times New Roman" w:hAnsi="Times New Roman"/>
          <w:b/>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Красимир </w:t>
      </w:r>
      <w:r w:rsidR="009D014A">
        <w:rPr>
          <w:rFonts w:ascii="Times New Roman" w:hAnsi="Times New Roman"/>
          <w:b/>
          <w:bCs/>
          <w:sz w:val="20"/>
        </w:rPr>
        <w:t>******</w:t>
      </w:r>
      <w:r w:rsidRPr="008B193B">
        <w:rPr>
          <w:rFonts w:ascii="Times New Roman" w:hAnsi="Times New Roman"/>
          <w:b/>
          <w:bCs/>
          <w:sz w:val="20"/>
        </w:rPr>
        <w:t xml:space="preserve"> Хаджидинев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29.01.2013 г. сумата от 650 000.00 евро, с левова равностойност по официалния курс на БНБ – 1 271 289.50 лева, посочена в искане за усвояване на парични средства с вх.№ 104/29.01.2013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Мая Александрова по електронна поща на 29.01.2013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104/29.01.2013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650 000.00 евро, с левова равностойност по официалния курс на БНБ – 1 271 289.50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 </w:t>
      </w:r>
      <w:r w:rsidRPr="008B193B">
        <w:rPr>
          <w:rFonts w:ascii="Times New Roman" w:hAnsi="Times New Roman"/>
          <w:i/>
          <w:sz w:val="20"/>
          <w:lang w:val="ru-RU"/>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807D98">
        <w:rPr>
          <w:rFonts w:ascii="Times New Roman" w:hAnsi="Times New Roman"/>
          <w:i/>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„Си Ди Дивелопмънтс“ ЕАД, с посочено в искането основание - Договор за банков кредит от 06.12.2012 г. между „Си Ди Дивелопмънтс“ ЕАД и КТБ </w:t>
      </w:r>
      <w:r w:rsidRPr="008B193B">
        <w:rPr>
          <w:rFonts w:ascii="Times New Roman" w:hAnsi="Times New Roman"/>
          <w:i/>
          <w:iCs/>
          <w:sz w:val="20"/>
        </w:rPr>
        <w:t xml:space="preserve">/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сумата 650 000.00</w:t>
      </w:r>
      <w:r w:rsidRPr="008B193B">
        <w:rPr>
          <w:rFonts w:ascii="Times New Roman" w:hAnsi="Times New Roman"/>
          <w:iCs/>
          <w:sz w:val="20"/>
        </w:rPr>
        <w:t xml:space="preserve"> евро, с левова равностойност по официалния курс за деня на БНБ – 1 271 289.50 лева,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B775C6" w:rsidRPr="008B193B">
        <w:rPr>
          <w:rFonts w:ascii="Times New Roman" w:hAnsi="Times New Roman"/>
          <w:sz w:val="20"/>
        </w:rPr>
        <w:t xml:space="preserve"> </w:t>
      </w:r>
      <w:r w:rsidRPr="008B193B">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947A42" w:rsidRPr="008B193B">
        <w:rPr>
          <w:rFonts w:ascii="Times New Roman" w:hAnsi="Times New Roman"/>
          <w:b/>
          <w:bCs/>
          <w:sz w:val="20"/>
        </w:rPr>
        <w:t>/.</w:t>
      </w:r>
    </w:p>
    <w:p w:rsidR="00DE29C4" w:rsidRPr="008B193B" w:rsidRDefault="007C0AD6" w:rsidP="007C0AD6">
      <w:pPr>
        <w:ind w:right="-2"/>
        <w:jc w:val="both"/>
        <w:rPr>
          <w:rFonts w:ascii="Times New Roman" w:hAnsi="Times New Roman"/>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w:t>
      </w:r>
      <w:r w:rsidRPr="008B193B">
        <w:rPr>
          <w:rFonts w:ascii="Times New Roman" w:hAnsi="Times New Roman"/>
          <w:b/>
          <w:bCs/>
          <w:i/>
          <w:iCs/>
          <w:szCs w:val="28"/>
        </w:rPr>
        <w:t>, вр. чл. 26, ал. 1, вр. чл. 20, ал. 4, вр. ал. 1</w:t>
      </w:r>
      <w:r w:rsidRPr="008B193B">
        <w:rPr>
          <w:rFonts w:ascii="Times New Roman" w:hAnsi="Times New Roman"/>
          <w:b/>
          <w:bCs/>
          <w:i/>
          <w:iCs/>
          <w:szCs w:val="28"/>
          <w:lang w:val="ru-RU"/>
        </w:rPr>
        <w:t xml:space="preserve"> от НК</w:t>
      </w:r>
      <w:r w:rsidRPr="008B193B">
        <w:rPr>
          <w:rFonts w:ascii="Times New Roman" w:hAnsi="Times New Roman"/>
          <w:b/>
          <w:bCs/>
          <w:i/>
          <w:iCs/>
          <w:szCs w:val="28"/>
        </w:rPr>
        <w:t>.</w:t>
      </w:r>
      <w:r w:rsidRPr="008B193B">
        <w:rPr>
          <w:rFonts w:ascii="Times New Roman" w:hAnsi="Times New Roman"/>
          <w:szCs w:val="28"/>
        </w:rPr>
        <w:t xml:space="preserve"> </w:t>
      </w:r>
    </w:p>
    <w:p w:rsidR="00DE29C4" w:rsidRPr="008B193B" w:rsidRDefault="00DE29C4" w:rsidP="007C0AD6">
      <w:pPr>
        <w:ind w:right="-2"/>
        <w:jc w:val="both"/>
        <w:rPr>
          <w:rFonts w:ascii="Times New Roman" w:hAnsi="Times New Roman"/>
          <w:sz w:val="20"/>
        </w:rPr>
      </w:pPr>
    </w:p>
    <w:p w:rsidR="00D619BE" w:rsidRPr="008B193B" w:rsidRDefault="00DE29C4" w:rsidP="00947A42">
      <w:pPr>
        <w:ind w:right="-2"/>
        <w:jc w:val="both"/>
        <w:rPr>
          <w:rFonts w:ascii="Times New Roman" w:hAnsi="Times New Roman"/>
          <w:b/>
          <w:bCs/>
          <w:szCs w:val="28"/>
        </w:rPr>
      </w:pPr>
      <w:r w:rsidRPr="008B193B">
        <w:rPr>
          <w:rFonts w:ascii="Times New Roman" w:hAnsi="Times New Roman"/>
          <w:b/>
          <w:bCs/>
          <w:szCs w:val="28"/>
          <w:u w:val="single"/>
        </w:rPr>
        <w:t>81К</w:t>
      </w:r>
    </w:p>
    <w:p w:rsidR="00DE29C4" w:rsidRPr="008B193B" w:rsidRDefault="00D619BE" w:rsidP="00DE29C4">
      <w:pPr>
        <w:ind w:right="-2" w:firstLine="708"/>
        <w:jc w:val="both"/>
        <w:rPr>
          <w:rFonts w:ascii="Times New Roman" w:hAnsi="Times New Roman"/>
          <w:b/>
          <w:bCs/>
          <w:sz w:val="20"/>
        </w:rPr>
      </w:pPr>
      <w:r w:rsidRPr="008B193B">
        <w:rPr>
          <w:rFonts w:ascii="Times New Roman" w:hAnsi="Times New Roman"/>
          <w:b/>
          <w:bCs/>
          <w:szCs w:val="28"/>
        </w:rPr>
        <w:t>CXI.</w:t>
      </w:r>
      <w:r w:rsidR="00DE29C4" w:rsidRPr="008B193B">
        <w:rPr>
          <w:rFonts w:ascii="Times New Roman" w:hAnsi="Times New Roman"/>
          <w:b/>
          <w:bCs/>
          <w:szCs w:val="28"/>
        </w:rPr>
        <w:t xml:space="preserve">На неустановени дати в периода от 01.01.2009 г. до 07.03.2014 г., </w:t>
      </w:r>
      <w:r w:rsidR="00DE29C4" w:rsidRPr="008B193B">
        <w:rPr>
          <w:rFonts w:ascii="Times New Roman" w:hAnsi="Times New Roman"/>
          <w:b/>
          <w:bCs/>
          <w:szCs w:val="28"/>
          <w:lang w:val="ru-RU"/>
        </w:rPr>
        <w:t xml:space="preserve">в гр.София, </w:t>
      </w:r>
      <w:r w:rsidR="00DE29C4" w:rsidRPr="008B193B">
        <w:rPr>
          <w:rFonts w:ascii="Times New Roman" w:hAnsi="Times New Roman"/>
          <w:b/>
          <w:bCs/>
          <w:szCs w:val="28"/>
        </w:rPr>
        <w:t>Централно управление /</w:t>
      </w:r>
      <w:r w:rsidR="00DE29C4" w:rsidRPr="008B193B">
        <w:rPr>
          <w:rFonts w:ascii="Times New Roman" w:hAnsi="Times New Roman"/>
          <w:b/>
          <w:bCs/>
          <w:szCs w:val="28"/>
          <w:lang w:val="ru-RU"/>
        </w:rPr>
        <w:t>ЦУ</w:t>
      </w:r>
      <w:r w:rsidR="00DE29C4" w:rsidRPr="008B193B">
        <w:rPr>
          <w:rFonts w:ascii="Times New Roman" w:hAnsi="Times New Roman"/>
          <w:b/>
          <w:bCs/>
          <w:szCs w:val="28"/>
        </w:rPr>
        <w:t>/</w:t>
      </w:r>
      <w:r w:rsidR="00DE29C4" w:rsidRPr="008B193B">
        <w:rPr>
          <w:rFonts w:ascii="Times New Roman" w:hAnsi="Times New Roman"/>
          <w:b/>
          <w:bCs/>
          <w:szCs w:val="28"/>
          <w:lang w:val="ru-RU"/>
        </w:rPr>
        <w:t xml:space="preserve"> на </w:t>
      </w:r>
      <w:r w:rsidR="00DE29C4" w:rsidRPr="008B193B">
        <w:rPr>
          <w:rFonts w:ascii="Times New Roman" w:hAnsi="Times New Roman"/>
          <w:b/>
          <w:bCs/>
          <w:szCs w:val="28"/>
        </w:rPr>
        <w:t>Корпоративна търговска банка /</w:t>
      </w:r>
      <w:r w:rsidR="00DE29C4" w:rsidRPr="008B193B">
        <w:rPr>
          <w:rFonts w:ascii="Times New Roman" w:hAnsi="Times New Roman"/>
          <w:b/>
          <w:bCs/>
          <w:szCs w:val="28"/>
          <w:lang w:val="ru-RU"/>
        </w:rPr>
        <w:t>КТБ</w:t>
      </w:r>
      <w:r w:rsidR="00DE29C4" w:rsidRPr="008B193B">
        <w:rPr>
          <w:rFonts w:ascii="Times New Roman" w:hAnsi="Times New Roman"/>
          <w:b/>
          <w:bCs/>
          <w:szCs w:val="28"/>
        </w:rPr>
        <w:t>/</w:t>
      </w:r>
      <w:r w:rsidR="00DE29C4" w:rsidRPr="008B193B">
        <w:rPr>
          <w:rFonts w:ascii="Times New Roman" w:hAnsi="Times New Roman"/>
          <w:b/>
          <w:bCs/>
          <w:szCs w:val="28"/>
          <w:lang w:val="ru-RU"/>
        </w:rPr>
        <w:t xml:space="preserve"> АД, ул.</w:t>
      </w:r>
      <w:r w:rsidR="00DE29C4" w:rsidRPr="008B193B">
        <w:rPr>
          <w:rFonts w:ascii="Times New Roman" w:hAnsi="Times New Roman"/>
          <w:b/>
          <w:bCs/>
          <w:szCs w:val="28"/>
        </w:rPr>
        <w:t xml:space="preserve"> „</w:t>
      </w:r>
      <w:r w:rsidR="00DE29C4" w:rsidRPr="008B193B">
        <w:rPr>
          <w:rFonts w:ascii="Times New Roman" w:hAnsi="Times New Roman"/>
          <w:b/>
          <w:bCs/>
          <w:szCs w:val="28"/>
          <w:lang w:val="ru-RU"/>
        </w:rPr>
        <w:t>Граф Игнатиев</w:t>
      </w:r>
      <w:r w:rsidR="00DE29C4" w:rsidRPr="008B193B">
        <w:rPr>
          <w:rFonts w:ascii="Times New Roman" w:hAnsi="Times New Roman"/>
          <w:b/>
          <w:bCs/>
          <w:szCs w:val="28"/>
        </w:rPr>
        <w:t>“</w:t>
      </w:r>
      <w:r w:rsidR="00DE29C4" w:rsidRPr="008B193B">
        <w:rPr>
          <w:rFonts w:ascii="Times New Roman" w:hAnsi="Times New Roman"/>
          <w:b/>
          <w:bCs/>
          <w:szCs w:val="28"/>
          <w:lang w:val="ru-RU"/>
        </w:rPr>
        <w:t xml:space="preserve"> №10</w:t>
      </w:r>
      <w:r w:rsidR="00DE29C4" w:rsidRPr="008B193B">
        <w:rPr>
          <w:rFonts w:ascii="Times New Roman" w:hAnsi="Times New Roman"/>
          <w:szCs w:val="28"/>
          <w:lang w:val="ru-RU"/>
        </w:rPr>
        <w:t xml:space="preserve">, </w:t>
      </w:r>
      <w:r w:rsidR="00DE29C4" w:rsidRPr="008B193B">
        <w:rPr>
          <w:rFonts w:ascii="Times New Roman" w:hAnsi="Times New Roman"/>
          <w:b/>
          <w:bCs/>
          <w:szCs w:val="28"/>
          <w:lang w:val="ru-RU"/>
        </w:rPr>
        <w:t>в качеството си на длъжностно лице</w:t>
      </w:r>
      <w:r w:rsidR="00947A42" w:rsidRPr="008B193B">
        <w:rPr>
          <w:rFonts w:ascii="Times New Roman" w:hAnsi="Times New Roman"/>
          <w:b/>
          <w:bCs/>
          <w:szCs w:val="28"/>
          <w:lang w:val="ru-RU"/>
        </w:rPr>
        <w:t xml:space="preserve"> </w:t>
      </w:r>
      <w:r w:rsidR="00DE29C4" w:rsidRPr="008B193B">
        <w:rPr>
          <w:rFonts w:ascii="Times New Roman" w:hAnsi="Times New Roman"/>
          <w:b/>
          <w:bCs/>
          <w:szCs w:val="28"/>
        </w:rPr>
        <w:t>/</w:t>
      </w:r>
      <w:r w:rsidR="00DE29C4" w:rsidRPr="008B193B">
        <w:rPr>
          <w:rFonts w:ascii="Times New Roman" w:hAnsi="Times New Roman"/>
          <w:i/>
          <w:iCs/>
          <w:sz w:val="24"/>
          <w:szCs w:val="24"/>
        </w:rPr>
        <w:t>по смисъла на чл. 93, т. 1, б. „б” НК</w:t>
      </w:r>
      <w:r w:rsidR="00DE29C4" w:rsidRPr="008B193B">
        <w:rPr>
          <w:rFonts w:ascii="Times New Roman" w:hAnsi="Times New Roman"/>
          <w:b/>
          <w:bCs/>
          <w:szCs w:val="28"/>
        </w:rPr>
        <w:t>/</w:t>
      </w:r>
      <w:r w:rsidR="00DE29C4" w:rsidRPr="008B193B">
        <w:rPr>
          <w:rFonts w:ascii="Times New Roman" w:hAnsi="Times New Roman"/>
          <w:i/>
          <w:iCs/>
          <w:sz w:val="24"/>
          <w:szCs w:val="24"/>
        </w:rPr>
        <w:t xml:space="preserve"> </w:t>
      </w:r>
      <w:r w:rsidR="00DE29C4" w:rsidRPr="008B193B">
        <w:rPr>
          <w:rFonts w:ascii="Times New Roman" w:hAnsi="Times New Roman"/>
          <w:b/>
          <w:bCs/>
          <w:szCs w:val="28"/>
        </w:rPr>
        <w:t>-</w:t>
      </w:r>
      <w:r w:rsidR="00DE29C4" w:rsidRPr="008B193B">
        <w:rPr>
          <w:rFonts w:ascii="Times New Roman" w:hAnsi="Times New Roman"/>
          <w:i/>
          <w:iCs/>
          <w:sz w:val="24"/>
          <w:szCs w:val="24"/>
        </w:rPr>
        <w:t xml:space="preserve"> </w:t>
      </w:r>
      <w:r w:rsidR="00947A42" w:rsidRPr="008B193B">
        <w:rPr>
          <w:rFonts w:ascii="Times New Roman" w:hAnsi="Times New Roman"/>
          <w:iCs/>
          <w:szCs w:val="28"/>
        </w:rPr>
        <w:t xml:space="preserve">Ръководител на „Специализирана служба за вътрешен контрол“ на КТБ АД – </w:t>
      </w:r>
      <w:r w:rsidR="00947A42"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DE29C4" w:rsidRPr="008B193B">
        <w:rPr>
          <w:rFonts w:ascii="Times New Roman" w:hAnsi="Times New Roman"/>
          <w:b/>
          <w:bCs/>
          <w:szCs w:val="28"/>
        </w:rPr>
        <w:t xml:space="preserve">, в съучастие като помагач с Александър </w:t>
      </w:r>
      <w:r w:rsidR="009D014A">
        <w:rPr>
          <w:rFonts w:ascii="Times New Roman" w:hAnsi="Times New Roman"/>
          <w:b/>
          <w:bCs/>
          <w:szCs w:val="28"/>
        </w:rPr>
        <w:t>******</w:t>
      </w:r>
      <w:r w:rsidR="00DE29C4" w:rsidRPr="008B193B">
        <w:rPr>
          <w:rFonts w:ascii="Times New Roman" w:hAnsi="Times New Roman"/>
          <w:b/>
          <w:bCs/>
          <w:szCs w:val="28"/>
        </w:rPr>
        <w:t xml:space="preserve"> Панталеев</w:t>
      </w:r>
      <w:r w:rsidR="00DE29C4" w:rsidRPr="008B193B">
        <w:rPr>
          <w:rFonts w:ascii="Times New Roman" w:hAnsi="Times New Roman"/>
          <w:szCs w:val="28"/>
        </w:rPr>
        <w:t xml:space="preserve"> – </w:t>
      </w:r>
      <w:r w:rsidR="00DE29C4" w:rsidRPr="008B193B">
        <w:rPr>
          <w:rFonts w:ascii="Times New Roman" w:hAnsi="Times New Roman"/>
          <w:b/>
          <w:bCs/>
          <w:szCs w:val="28"/>
        </w:rPr>
        <w:t xml:space="preserve">извършител </w:t>
      </w:r>
      <w:r w:rsidR="00DE29C4" w:rsidRPr="008B193B">
        <w:rPr>
          <w:rFonts w:ascii="Times New Roman" w:hAnsi="Times New Roman"/>
          <w:szCs w:val="28"/>
        </w:rPr>
        <w:t>/</w:t>
      </w:r>
      <w:r w:rsidR="00DE29C4" w:rsidRPr="008B193B">
        <w:rPr>
          <w:rFonts w:ascii="Times New Roman" w:hAnsi="Times New Roman"/>
          <w:i/>
          <w:iCs/>
          <w:sz w:val="24"/>
          <w:szCs w:val="24"/>
        </w:rPr>
        <w:t>длъжностно лице</w:t>
      </w:r>
      <w:r w:rsidR="00DE29C4" w:rsidRPr="008B193B">
        <w:rPr>
          <w:rFonts w:ascii="Times New Roman" w:hAnsi="Times New Roman"/>
          <w:sz w:val="24"/>
          <w:szCs w:val="24"/>
        </w:rPr>
        <w:t xml:space="preserve"> </w:t>
      </w:r>
      <w:r w:rsidR="00DE29C4" w:rsidRPr="008B193B">
        <w:rPr>
          <w:rFonts w:ascii="Times New Roman" w:hAnsi="Times New Roman"/>
          <w:i/>
          <w:iCs/>
          <w:sz w:val="24"/>
          <w:szCs w:val="24"/>
        </w:rPr>
        <w:t xml:space="preserve">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w:t>
      </w:r>
      <w:r w:rsidR="00DE29C4" w:rsidRPr="008B193B">
        <w:rPr>
          <w:rFonts w:ascii="Times New Roman" w:hAnsi="Times New Roman"/>
          <w:i/>
          <w:iCs/>
          <w:sz w:val="24"/>
          <w:szCs w:val="24"/>
        </w:rPr>
        <w:lastRenderedPageBreak/>
        <w:t>„Кредитиране“; назначен с Договор за търговско управление от 03.12.2009</w:t>
      </w:r>
      <w:r w:rsidR="00947A42" w:rsidRPr="008B193B">
        <w:rPr>
          <w:rFonts w:ascii="Times New Roman" w:hAnsi="Times New Roman"/>
          <w:i/>
          <w:iCs/>
          <w:sz w:val="24"/>
          <w:szCs w:val="24"/>
          <w:lang w:val="bg-BG"/>
        </w:rPr>
        <w:t xml:space="preserve"> </w:t>
      </w:r>
      <w:r w:rsidR="00DE29C4"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DE29C4" w:rsidRPr="008B193B">
        <w:rPr>
          <w:rFonts w:ascii="Times New Roman" w:hAnsi="Times New Roman"/>
          <w:sz w:val="24"/>
          <w:szCs w:val="24"/>
        </w:rPr>
        <w:t xml:space="preserve"> </w:t>
      </w:r>
      <w:r w:rsidR="00DE29C4"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DE29C4" w:rsidRPr="008B193B">
        <w:rPr>
          <w:rFonts w:ascii="Times New Roman" w:hAnsi="Times New Roman"/>
          <w:sz w:val="24"/>
          <w:szCs w:val="24"/>
        </w:rPr>
        <w:t>.</w:t>
      </w:r>
      <w:r w:rsidR="00DE29C4" w:rsidRPr="008B193B">
        <w:rPr>
          <w:rFonts w:ascii="Times New Roman" w:hAnsi="Times New Roman"/>
          <w:i/>
          <w:iCs/>
        </w:rPr>
        <w:t>/</w:t>
      </w:r>
      <w:r w:rsidR="00DE29C4" w:rsidRPr="008B193B">
        <w:rPr>
          <w:rFonts w:ascii="Times New Roman" w:hAnsi="Times New Roman"/>
        </w:rPr>
        <w:t>,</w:t>
      </w:r>
      <w:r w:rsidR="00DE29C4" w:rsidRPr="008B193B">
        <w:rPr>
          <w:rFonts w:ascii="Times New Roman" w:hAnsi="Times New Roman"/>
          <w:i/>
          <w:iCs/>
          <w:sz w:val="24"/>
          <w:szCs w:val="24"/>
        </w:rPr>
        <w:t xml:space="preserve"> </w:t>
      </w:r>
      <w:r w:rsidR="00DE29C4" w:rsidRPr="008B193B">
        <w:rPr>
          <w:rFonts w:ascii="Times New Roman" w:hAnsi="Times New Roman"/>
          <w:b/>
          <w:bCs/>
          <w:szCs w:val="28"/>
        </w:rPr>
        <w:t>с</w:t>
      </w:r>
      <w:r w:rsidR="00DE29C4" w:rsidRPr="008B193B">
        <w:rPr>
          <w:rFonts w:ascii="Times New Roman" w:hAnsi="Times New Roman"/>
          <w:szCs w:val="28"/>
        </w:rPr>
        <w:t xml:space="preserve"> </w:t>
      </w:r>
      <w:r w:rsidR="00DE29C4" w:rsidRPr="008B193B">
        <w:rPr>
          <w:rFonts w:ascii="Times New Roman" w:hAnsi="Times New Roman"/>
          <w:b/>
          <w:bCs/>
          <w:szCs w:val="28"/>
        </w:rPr>
        <w:t xml:space="preserve">Георги </w:t>
      </w:r>
      <w:r w:rsidR="009D014A">
        <w:rPr>
          <w:rFonts w:ascii="Times New Roman" w:hAnsi="Times New Roman"/>
          <w:b/>
          <w:bCs/>
          <w:szCs w:val="28"/>
        </w:rPr>
        <w:t>******</w:t>
      </w:r>
      <w:r w:rsidR="00DE29C4" w:rsidRPr="008B193B">
        <w:rPr>
          <w:rFonts w:ascii="Times New Roman" w:hAnsi="Times New Roman"/>
          <w:b/>
          <w:bCs/>
          <w:szCs w:val="28"/>
        </w:rPr>
        <w:t xml:space="preserve"> Христов - извършител</w:t>
      </w:r>
      <w:r w:rsidR="00DE29C4" w:rsidRPr="008B193B">
        <w:rPr>
          <w:rFonts w:ascii="Times New Roman" w:hAnsi="Times New Roman"/>
          <w:b/>
          <w:bCs/>
          <w:i/>
          <w:iCs/>
          <w:szCs w:val="28"/>
        </w:rPr>
        <w:t xml:space="preserve"> /</w:t>
      </w:r>
      <w:r w:rsidR="00DE29C4" w:rsidRPr="008B193B">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DE29C4" w:rsidRPr="008B193B">
        <w:rPr>
          <w:rFonts w:ascii="Times New Roman" w:hAnsi="Times New Roman"/>
          <w:b/>
          <w:bCs/>
          <w:i/>
          <w:iCs/>
          <w:sz w:val="24"/>
          <w:szCs w:val="24"/>
        </w:rPr>
        <w:t>.</w:t>
      </w:r>
      <w:r w:rsidR="00DE29C4" w:rsidRPr="008B193B">
        <w:rPr>
          <w:rFonts w:ascii="Times New Roman" w:hAnsi="Times New Roman"/>
          <w:i/>
          <w:iCs/>
          <w:sz w:val="24"/>
          <w:szCs w:val="24"/>
        </w:rPr>
        <w:t>/</w:t>
      </w:r>
      <w:r w:rsidR="00DE29C4" w:rsidRPr="008B193B">
        <w:rPr>
          <w:rFonts w:ascii="Times New Roman" w:hAnsi="Times New Roman"/>
          <w:sz w:val="24"/>
          <w:szCs w:val="24"/>
        </w:rPr>
        <w:t>,</w:t>
      </w:r>
      <w:r w:rsidR="00DE29C4" w:rsidRPr="008B193B">
        <w:rPr>
          <w:rFonts w:ascii="Times New Roman" w:hAnsi="Times New Roman"/>
          <w:szCs w:val="28"/>
        </w:rPr>
        <w:t xml:space="preserve"> </w:t>
      </w:r>
      <w:r w:rsidR="00DE29C4" w:rsidRPr="008B193B">
        <w:rPr>
          <w:rFonts w:ascii="Times New Roman" w:hAnsi="Times New Roman"/>
          <w:b/>
          <w:bCs/>
          <w:szCs w:val="28"/>
        </w:rPr>
        <w:t xml:space="preserve">с Георги </w:t>
      </w:r>
      <w:r w:rsidR="009D014A">
        <w:rPr>
          <w:rFonts w:ascii="Times New Roman" w:hAnsi="Times New Roman"/>
          <w:b/>
          <w:bCs/>
          <w:szCs w:val="28"/>
        </w:rPr>
        <w:t>******</w:t>
      </w:r>
      <w:r w:rsidR="00DE29C4" w:rsidRPr="008B193B">
        <w:rPr>
          <w:rFonts w:ascii="Times New Roman" w:hAnsi="Times New Roman"/>
          <w:b/>
          <w:bCs/>
          <w:szCs w:val="28"/>
        </w:rPr>
        <w:t xml:space="preserve"> Зяпков</w:t>
      </w:r>
      <w:r w:rsidR="00DE29C4" w:rsidRPr="008B193B">
        <w:rPr>
          <w:rFonts w:ascii="Times New Roman" w:hAnsi="Times New Roman"/>
          <w:szCs w:val="28"/>
        </w:rPr>
        <w:t xml:space="preserve"> – </w:t>
      </w:r>
      <w:r w:rsidR="00DE29C4" w:rsidRPr="008B193B">
        <w:rPr>
          <w:rFonts w:ascii="Times New Roman" w:hAnsi="Times New Roman"/>
          <w:b/>
          <w:bCs/>
          <w:szCs w:val="28"/>
        </w:rPr>
        <w:t>извършител</w:t>
      </w:r>
      <w:r w:rsidR="00DE29C4" w:rsidRPr="008B193B">
        <w:rPr>
          <w:rFonts w:ascii="Times New Roman" w:hAnsi="Times New Roman"/>
          <w:szCs w:val="28"/>
        </w:rPr>
        <w:t xml:space="preserve"> /</w:t>
      </w:r>
      <w:r w:rsidR="00DE29C4" w:rsidRPr="008B193B">
        <w:rPr>
          <w:rFonts w:ascii="Times New Roman" w:hAnsi="Times New Roman"/>
          <w:i/>
          <w:sz w:val="24"/>
          <w:szCs w:val="24"/>
        </w:rPr>
        <w:t>длъжностно лице</w:t>
      </w:r>
      <w:r w:rsidR="00DE29C4" w:rsidRPr="008B193B">
        <w:rPr>
          <w:rFonts w:ascii="Times New Roman" w:hAnsi="Times New Roman"/>
          <w:sz w:val="24"/>
          <w:szCs w:val="24"/>
        </w:rPr>
        <w:t xml:space="preserve"> </w:t>
      </w:r>
      <w:r w:rsidR="00DE29C4"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16426F" w:rsidRPr="008B193B">
        <w:rPr>
          <w:rFonts w:ascii="Times New Roman" w:hAnsi="Times New Roman"/>
          <w:i/>
          <w:sz w:val="24"/>
          <w:szCs w:val="24"/>
          <w:lang w:val="bg-BG"/>
        </w:rPr>
        <w:t xml:space="preserve"> </w:t>
      </w:r>
      <w:r w:rsidR="00DE29C4" w:rsidRPr="008B193B">
        <w:rPr>
          <w:rFonts w:ascii="Times New Roman" w:hAnsi="Times New Roman"/>
          <w:i/>
          <w:sz w:val="24"/>
          <w:szCs w:val="24"/>
        </w:rPr>
        <w:t>г., считано от 01.08.2013</w:t>
      </w:r>
      <w:r w:rsidR="0016426F" w:rsidRPr="008B193B">
        <w:rPr>
          <w:rFonts w:ascii="Times New Roman" w:hAnsi="Times New Roman"/>
          <w:i/>
          <w:sz w:val="24"/>
          <w:szCs w:val="24"/>
          <w:lang w:val="bg-BG"/>
        </w:rPr>
        <w:t xml:space="preserve"> </w:t>
      </w:r>
      <w:r w:rsidR="00DE29C4"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DE29C4" w:rsidRPr="008B193B">
        <w:rPr>
          <w:rFonts w:ascii="Times New Roman" w:hAnsi="Times New Roman"/>
          <w:szCs w:val="28"/>
        </w:rPr>
        <w:t xml:space="preserve">/, </w:t>
      </w:r>
      <w:r w:rsidR="00DE29C4" w:rsidRPr="008B193B">
        <w:rPr>
          <w:rFonts w:ascii="Times New Roman" w:hAnsi="Times New Roman"/>
          <w:b/>
          <w:iCs/>
          <w:szCs w:val="28"/>
        </w:rPr>
        <w:t xml:space="preserve">с </w:t>
      </w:r>
      <w:r w:rsidR="00DE29C4" w:rsidRPr="008B193B">
        <w:rPr>
          <w:rFonts w:ascii="Times New Roman" w:hAnsi="Times New Roman"/>
          <w:b/>
          <w:szCs w:val="28"/>
        </w:rPr>
        <w:t xml:space="preserve">Рангел </w:t>
      </w:r>
      <w:r w:rsidR="009D014A">
        <w:rPr>
          <w:rFonts w:ascii="Times New Roman" w:hAnsi="Times New Roman"/>
          <w:b/>
          <w:szCs w:val="28"/>
        </w:rPr>
        <w:t>******</w:t>
      </w:r>
      <w:r w:rsidR="00DE29C4" w:rsidRPr="008B193B">
        <w:rPr>
          <w:rFonts w:ascii="Times New Roman" w:hAnsi="Times New Roman"/>
          <w:b/>
          <w:szCs w:val="28"/>
        </w:rPr>
        <w:t xml:space="preserve"> Стойчев</w:t>
      </w:r>
      <w:r w:rsidR="00DE29C4" w:rsidRPr="008B193B">
        <w:rPr>
          <w:rFonts w:ascii="Times New Roman" w:hAnsi="Times New Roman"/>
        </w:rPr>
        <w:t xml:space="preserve"> – </w:t>
      </w:r>
      <w:r w:rsidR="00DE29C4" w:rsidRPr="008B193B">
        <w:rPr>
          <w:rFonts w:ascii="Times New Roman" w:hAnsi="Times New Roman"/>
          <w:b/>
          <w:szCs w:val="28"/>
        </w:rPr>
        <w:t xml:space="preserve">извършител </w:t>
      </w:r>
      <w:r w:rsidR="00DE29C4" w:rsidRPr="008B193B">
        <w:rPr>
          <w:rFonts w:ascii="Times New Roman" w:hAnsi="Times New Roman"/>
          <w:szCs w:val="28"/>
        </w:rPr>
        <w:t>/</w:t>
      </w:r>
      <w:r w:rsidR="00DE29C4" w:rsidRPr="008B193B">
        <w:rPr>
          <w:rFonts w:ascii="Times New Roman" w:hAnsi="Times New Roman"/>
          <w:i/>
          <w:sz w:val="24"/>
          <w:szCs w:val="24"/>
        </w:rPr>
        <w:t>длъжностно лице</w:t>
      </w:r>
      <w:r w:rsidR="00DE29C4" w:rsidRPr="008B193B">
        <w:rPr>
          <w:rFonts w:ascii="Times New Roman" w:hAnsi="Times New Roman"/>
          <w:sz w:val="24"/>
          <w:szCs w:val="24"/>
        </w:rPr>
        <w:t xml:space="preserve"> </w:t>
      </w:r>
      <w:r w:rsidR="00DE29C4" w:rsidRPr="008B193B">
        <w:rPr>
          <w:rFonts w:ascii="Times New Roman" w:hAnsi="Times New Roman"/>
          <w:i/>
          <w:sz w:val="24"/>
          <w:szCs w:val="24"/>
        </w:rPr>
        <w:t>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w:t>
      </w:r>
      <w:r w:rsidR="00DE29C4" w:rsidRPr="008B193B">
        <w:rPr>
          <w:rFonts w:ascii="Times New Roman" w:hAnsi="Times New Roman"/>
          <w:i/>
          <w:szCs w:val="28"/>
        </w:rPr>
        <w:t xml:space="preserve">/, </w:t>
      </w:r>
      <w:r w:rsidR="00DE29C4" w:rsidRPr="008B193B">
        <w:rPr>
          <w:rFonts w:ascii="Times New Roman" w:hAnsi="Times New Roman"/>
          <w:szCs w:val="28"/>
        </w:rPr>
        <w:t xml:space="preserve">с </w:t>
      </w:r>
      <w:r w:rsidR="00DE29C4" w:rsidRPr="008B193B">
        <w:rPr>
          <w:rFonts w:ascii="Times New Roman" w:hAnsi="Times New Roman"/>
          <w:b/>
          <w:bCs/>
          <w:szCs w:val="28"/>
        </w:rPr>
        <w:t xml:space="preserve">Цветан </w:t>
      </w:r>
      <w:r w:rsidR="009D014A">
        <w:rPr>
          <w:rFonts w:ascii="Times New Roman" w:hAnsi="Times New Roman"/>
          <w:b/>
          <w:bCs/>
          <w:szCs w:val="28"/>
        </w:rPr>
        <w:t>******</w:t>
      </w:r>
      <w:r w:rsidR="00DE29C4" w:rsidRPr="008B193B">
        <w:rPr>
          <w:rFonts w:ascii="Times New Roman" w:hAnsi="Times New Roman"/>
          <w:b/>
          <w:bCs/>
          <w:szCs w:val="28"/>
        </w:rPr>
        <w:t xml:space="preserve"> Василев</w:t>
      </w:r>
      <w:r w:rsidR="00DE29C4" w:rsidRPr="008B193B">
        <w:rPr>
          <w:rFonts w:ascii="Times New Roman" w:hAnsi="Times New Roman"/>
          <w:szCs w:val="28"/>
        </w:rPr>
        <w:t xml:space="preserve"> – </w:t>
      </w:r>
      <w:r w:rsidR="00DE29C4" w:rsidRPr="008B193B">
        <w:rPr>
          <w:rFonts w:ascii="Times New Roman" w:hAnsi="Times New Roman"/>
          <w:b/>
          <w:bCs/>
          <w:szCs w:val="28"/>
        </w:rPr>
        <w:t>подбудител и помагач</w:t>
      </w:r>
      <w:r w:rsidR="00DE29C4" w:rsidRPr="008B193B">
        <w:rPr>
          <w:rFonts w:ascii="Times New Roman" w:hAnsi="Times New Roman"/>
          <w:szCs w:val="28"/>
        </w:rPr>
        <w:t xml:space="preserve"> /</w:t>
      </w:r>
      <w:r w:rsidR="00DE29C4"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DE29C4" w:rsidRPr="008B193B">
        <w:rPr>
          <w:rFonts w:ascii="Times New Roman" w:hAnsi="Times New Roman"/>
          <w:szCs w:val="28"/>
        </w:rPr>
        <w:t xml:space="preserve">/, с </w:t>
      </w:r>
      <w:r w:rsidR="00DE29C4" w:rsidRPr="008B193B">
        <w:rPr>
          <w:rFonts w:ascii="Times New Roman" w:hAnsi="Times New Roman"/>
          <w:b/>
          <w:bCs/>
          <w:szCs w:val="28"/>
        </w:rPr>
        <w:t xml:space="preserve">Маргарита </w:t>
      </w:r>
      <w:r w:rsidR="009D014A">
        <w:rPr>
          <w:rFonts w:ascii="Times New Roman" w:hAnsi="Times New Roman"/>
          <w:b/>
          <w:bCs/>
          <w:szCs w:val="28"/>
        </w:rPr>
        <w:t>******</w:t>
      </w:r>
      <w:r w:rsidR="00DE29C4" w:rsidRPr="008B193B">
        <w:rPr>
          <w:rFonts w:ascii="Times New Roman" w:hAnsi="Times New Roman"/>
          <w:b/>
          <w:bCs/>
          <w:szCs w:val="28"/>
        </w:rPr>
        <w:t xml:space="preserve"> Голева</w:t>
      </w:r>
      <w:r w:rsidR="00DE29C4" w:rsidRPr="008B193B">
        <w:rPr>
          <w:rFonts w:ascii="Times New Roman" w:hAnsi="Times New Roman"/>
          <w:szCs w:val="28"/>
        </w:rPr>
        <w:t xml:space="preserve"> – </w:t>
      </w:r>
      <w:r w:rsidR="00DE29C4" w:rsidRPr="008B193B">
        <w:rPr>
          <w:rFonts w:ascii="Times New Roman" w:hAnsi="Times New Roman"/>
          <w:b/>
          <w:bCs/>
          <w:szCs w:val="28"/>
        </w:rPr>
        <w:t xml:space="preserve">помагач </w:t>
      </w:r>
      <w:r w:rsidR="00DE29C4" w:rsidRPr="008B193B">
        <w:rPr>
          <w:rFonts w:ascii="Times New Roman" w:hAnsi="Times New Roman"/>
          <w:szCs w:val="28"/>
        </w:rPr>
        <w:t>(</w:t>
      </w:r>
      <w:r w:rsidR="00DE29C4" w:rsidRPr="008B193B">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16426F" w:rsidRPr="008B193B">
        <w:rPr>
          <w:rFonts w:ascii="Times New Roman" w:hAnsi="Times New Roman"/>
          <w:i/>
          <w:iCs/>
          <w:sz w:val="24"/>
          <w:szCs w:val="24"/>
          <w:lang w:val="bg-BG"/>
        </w:rPr>
        <w:t>,</w:t>
      </w:r>
      <w:r w:rsidR="00DE29C4" w:rsidRPr="008B193B">
        <w:rPr>
          <w:rFonts w:ascii="Times New Roman" w:hAnsi="Times New Roman"/>
          <w:i/>
          <w:iCs/>
          <w:sz w:val="24"/>
          <w:szCs w:val="24"/>
        </w:rPr>
        <w:t xml:space="preserve"> съответно</w:t>
      </w:r>
      <w:r w:rsidR="00DE29C4" w:rsidRPr="008B193B">
        <w:rPr>
          <w:rFonts w:ascii="Times New Roman" w:hAnsi="Times New Roman"/>
          <w:i/>
          <w:sz w:val="24"/>
          <w:szCs w:val="24"/>
        </w:rPr>
        <w:t xml:space="preserve"> с писмо за ангажимент от 08.11.2013 година</w:t>
      </w:r>
      <w:r w:rsidR="00DE29C4" w:rsidRPr="008B193B">
        <w:rPr>
          <w:rFonts w:ascii="Times New Roman" w:hAnsi="Times New Roman"/>
          <w:szCs w:val="28"/>
        </w:rPr>
        <w:t xml:space="preserve">), </w:t>
      </w:r>
      <w:r w:rsidR="00DE29C4"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DE29C4" w:rsidRPr="008B193B">
        <w:rPr>
          <w:rFonts w:ascii="Times New Roman" w:hAnsi="Times New Roman"/>
          <w:szCs w:val="28"/>
        </w:rPr>
        <w:t>/</w:t>
      </w:r>
      <w:r w:rsidR="00DE29C4" w:rsidRPr="008B193B">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w:t>
      </w:r>
      <w:r w:rsidR="00DE29C4" w:rsidRPr="008B193B">
        <w:rPr>
          <w:rFonts w:ascii="Times New Roman" w:hAnsi="Times New Roman"/>
          <w:i/>
          <w:iCs/>
        </w:rPr>
        <w:t xml:space="preserve"> </w:t>
      </w:r>
      <w:r w:rsidR="00DE29C4"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DE29C4" w:rsidRPr="008B193B">
        <w:rPr>
          <w:rFonts w:ascii="Times New Roman" w:hAnsi="Times New Roman"/>
          <w:sz w:val="24"/>
          <w:szCs w:val="24"/>
        </w:rPr>
        <w:t>/</w:t>
      </w:r>
      <w:r w:rsidR="00DE29C4" w:rsidRPr="008B193B">
        <w:rPr>
          <w:rFonts w:ascii="Times New Roman" w:hAnsi="Times New Roman"/>
          <w:szCs w:val="28"/>
        </w:rPr>
        <w:t>,</w:t>
      </w:r>
      <w:r w:rsidR="00DE29C4" w:rsidRPr="008B193B">
        <w:rPr>
          <w:rFonts w:ascii="Times New Roman" w:hAnsi="Times New Roman"/>
          <w:i/>
          <w:iCs/>
          <w:szCs w:val="28"/>
        </w:rPr>
        <w:t xml:space="preserve"> </w:t>
      </w:r>
      <w:r w:rsidR="00DE29C4" w:rsidRPr="008B193B">
        <w:rPr>
          <w:rFonts w:ascii="Times New Roman" w:hAnsi="Times New Roman"/>
          <w:b/>
          <w:bCs/>
          <w:szCs w:val="28"/>
        </w:rPr>
        <w:t>умишлено улеснила /</w:t>
      </w:r>
      <w:r w:rsidR="00DE29C4" w:rsidRPr="008B193B">
        <w:rPr>
          <w:rFonts w:ascii="Times New Roman" w:hAnsi="Times New Roman"/>
          <w:b/>
          <w:bCs/>
          <w:sz w:val="20"/>
        </w:rPr>
        <w:t>като:</w:t>
      </w:r>
    </w:p>
    <w:p w:rsidR="00DE29C4" w:rsidRPr="008B193B" w:rsidRDefault="00DE29C4" w:rsidP="0016426F">
      <w:pPr>
        <w:tabs>
          <w:tab w:val="left" w:pos="-900"/>
        </w:tabs>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w:t>
      </w:r>
      <w:r w:rsidRPr="008B193B">
        <w:rPr>
          <w:rFonts w:ascii="Times New Roman" w:hAnsi="Times New Roman"/>
          <w:sz w:val="20"/>
        </w:rPr>
        <w:lastRenderedPageBreak/>
        <w:t xml:space="preserve">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DE29C4" w:rsidRPr="008B193B" w:rsidRDefault="00DE29C4" w:rsidP="0016426F">
      <w:pPr>
        <w:ind w:right="-2" w:firstLine="709"/>
        <w:jc w:val="both"/>
        <w:rPr>
          <w:rFonts w:ascii="Times New Roman" w:hAnsi="Times New Roman"/>
          <w:b/>
          <w:bCs/>
          <w:sz w:val="20"/>
        </w:rPr>
      </w:pPr>
      <w:r w:rsidRPr="008B193B">
        <w:rPr>
          <w:rFonts w:ascii="Times New Roman" w:hAnsi="Times New Roman"/>
          <w:sz w:val="20"/>
        </w:rPr>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8B193B">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w:t>
      </w:r>
      <w:r w:rsidRPr="008B193B">
        <w:rPr>
          <w:rFonts w:ascii="Times New Roman" w:hAnsi="Times New Roman"/>
          <w:sz w:val="20"/>
        </w:rPr>
        <w:lastRenderedPageBreak/>
        <w:t>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 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вр. чл. 26, ал. 1 от НК, а обвиняемият Рангел </w:t>
      </w:r>
      <w:r w:rsidR="009D014A">
        <w:rPr>
          <w:rFonts w:ascii="Times New Roman" w:hAnsi="Times New Roman"/>
          <w:b/>
          <w:bCs/>
          <w:szCs w:val="28"/>
        </w:rPr>
        <w:t>******</w:t>
      </w:r>
      <w:r w:rsidRPr="008B193B">
        <w:rPr>
          <w:rFonts w:ascii="Times New Roman" w:hAnsi="Times New Roman"/>
          <w:b/>
          <w:bCs/>
          <w:szCs w:val="28"/>
        </w:rPr>
        <w:t xml:space="preserve"> Стойчев да извърши длъжностно присвояване и той осъществил престъпление по чл. 203, ал.1, вр. чл. 201, вр. чл.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DE29C4" w:rsidRPr="008B193B" w:rsidRDefault="00DE29C4" w:rsidP="00DE29C4">
      <w:pPr>
        <w:tabs>
          <w:tab w:val="left" w:pos="9781"/>
        </w:tabs>
        <w:ind w:right="-2"/>
        <w:jc w:val="both"/>
        <w:rPr>
          <w:rFonts w:ascii="Times New Roman" w:hAnsi="Times New Roman"/>
          <w:b/>
          <w:bCs/>
          <w:sz w:val="20"/>
        </w:rPr>
      </w:pPr>
    </w:p>
    <w:p w:rsidR="00DE29C4" w:rsidRPr="008B193B" w:rsidRDefault="00DE29C4" w:rsidP="00DE29C4">
      <w:pPr>
        <w:ind w:right="-2" w:firstLine="709"/>
        <w:jc w:val="both"/>
        <w:rPr>
          <w:rFonts w:ascii="Times New Roman" w:hAnsi="Times New Roman"/>
          <w:b/>
          <w:bCs/>
          <w:i/>
          <w:iCs/>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 </w:t>
      </w:r>
      <w:r w:rsidRPr="008B193B">
        <w:rPr>
          <w:rFonts w:ascii="Times New Roman" w:hAnsi="Times New Roman"/>
          <w:b/>
          <w:bCs/>
          <w:sz w:val="20"/>
        </w:rPr>
        <w:t>в периода от 14.02.2014 г. до 07.03.2014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при условията на продължавано престъпление /</w:t>
      </w:r>
      <w:r w:rsidRPr="008B193B">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 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 xml:space="preserve"> 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iCs/>
          <w:sz w:val="20"/>
        </w:rPr>
        <w:t xml:space="preserve">с </w:t>
      </w:r>
      <w:r w:rsidRPr="008B193B">
        <w:rPr>
          <w:rFonts w:ascii="Times New Roman" w:hAnsi="Times New Roman"/>
          <w:b/>
          <w:sz w:val="20"/>
        </w:rPr>
        <w:t xml:space="preserve">Рангел </w:t>
      </w:r>
      <w:r w:rsidR="009D014A">
        <w:rPr>
          <w:rFonts w:ascii="Times New Roman" w:hAnsi="Times New Roman"/>
          <w:b/>
          <w:sz w:val="20"/>
        </w:rPr>
        <w:t>******</w:t>
      </w:r>
      <w:r w:rsidRPr="008B193B">
        <w:rPr>
          <w:rFonts w:ascii="Times New Roman" w:hAnsi="Times New Roman"/>
          <w:b/>
          <w:sz w:val="20"/>
        </w:rPr>
        <w:t xml:space="preserve"> Стойчев</w:t>
      </w:r>
      <w:r w:rsidRPr="008B193B">
        <w:rPr>
          <w:rFonts w:ascii="Times New Roman" w:hAnsi="Times New Roman"/>
          <w:sz w:val="20"/>
        </w:rPr>
        <w:t xml:space="preserve"> – </w:t>
      </w:r>
      <w:r w:rsidRPr="008B193B">
        <w:rPr>
          <w:rFonts w:ascii="Times New Roman" w:hAnsi="Times New Roman"/>
          <w:b/>
          <w:sz w:val="20"/>
        </w:rPr>
        <w:t xml:space="preserve">извършител </w:t>
      </w:r>
      <w:r w:rsidRPr="008B193B">
        <w:rPr>
          <w:rFonts w:ascii="Times New Roman" w:hAnsi="Times New Roman"/>
          <w:sz w:val="20"/>
        </w:rPr>
        <w:t>/</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 </w:t>
      </w:r>
      <w:r w:rsidRPr="008B193B">
        <w:rPr>
          <w:rFonts w:ascii="Times New Roman" w:hAnsi="Times New Roman"/>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w:t>
      </w:r>
      <w:r w:rsidRPr="008B193B">
        <w:rPr>
          <w:rFonts w:ascii="Times New Roman" w:hAnsi="Times New Roman"/>
          <w:sz w:val="20"/>
        </w:rPr>
        <w:t xml:space="preserve"> </w:t>
      </w:r>
      <w:r w:rsidRPr="008B193B">
        <w:rPr>
          <w:rFonts w:ascii="Times New Roman" w:hAnsi="Times New Roman"/>
          <w:b/>
          <w:sz w:val="20"/>
        </w:rPr>
        <w:t xml:space="preserve">и помагач </w:t>
      </w:r>
      <w:r w:rsidRPr="008B193B">
        <w:rPr>
          <w:rFonts w:ascii="Times New Roman" w:hAnsi="Times New Roman"/>
          <w:sz w:val="20"/>
        </w:rPr>
        <w:t>/</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с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 xml:space="preserve"> 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w:t>
      </w:r>
      <w:r w:rsidRPr="008B193B">
        <w:rPr>
          <w:rFonts w:ascii="Times New Roman" w:hAnsi="Times New Roman"/>
          <w:i/>
          <w:sz w:val="20"/>
        </w:rPr>
        <w:lastRenderedPageBreak/>
        <w:t>„Специализирана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Людмила </w:t>
      </w:r>
      <w:r w:rsidR="009D014A">
        <w:rPr>
          <w:rFonts w:ascii="Times New Roman" w:hAnsi="Times New Roman"/>
          <w:b/>
          <w:bCs/>
          <w:sz w:val="20"/>
        </w:rPr>
        <w:t>******</w:t>
      </w:r>
      <w:r w:rsidRPr="008B193B">
        <w:rPr>
          <w:rFonts w:ascii="Times New Roman" w:hAnsi="Times New Roman"/>
          <w:b/>
          <w:bCs/>
          <w:sz w:val="20"/>
        </w:rPr>
        <w:t xml:space="preserve"> Божилова, Десислава </w:t>
      </w:r>
      <w:r w:rsidR="009D014A">
        <w:rPr>
          <w:rFonts w:ascii="Times New Roman" w:hAnsi="Times New Roman"/>
          <w:b/>
          <w:bCs/>
          <w:sz w:val="20"/>
        </w:rPr>
        <w:t>******</w:t>
      </w:r>
      <w:r w:rsidRPr="008B193B">
        <w:rPr>
          <w:rFonts w:ascii="Times New Roman" w:hAnsi="Times New Roman"/>
          <w:b/>
          <w:bCs/>
          <w:sz w:val="20"/>
        </w:rPr>
        <w:t xml:space="preserve"> Борисова,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 xml:space="preserve">и Емилия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Велинова </w:t>
      </w:r>
      <w:r w:rsidRPr="008B193B">
        <w:rPr>
          <w:rFonts w:ascii="Times New Roman" w:hAnsi="Times New Roman"/>
          <w:sz w:val="20"/>
        </w:rPr>
        <w:t>- касиер-счетоводители при КТБ АД</w:t>
      </w:r>
      <w:r w:rsidRPr="008B193B">
        <w:rPr>
          <w:rFonts w:ascii="Times New Roman" w:hAnsi="Times New Roman"/>
          <w:i/>
          <w:iCs/>
          <w:sz w:val="20"/>
        </w:rPr>
        <w:t xml:space="preserve"> /осъществили плащанията и осчетоводили суми на обща стойност </w:t>
      </w:r>
      <w:r w:rsidRPr="008B193B">
        <w:rPr>
          <w:rFonts w:ascii="Times New Roman" w:hAnsi="Times New Roman"/>
          <w:i/>
          <w:sz w:val="20"/>
          <w:lang w:val="ru-RU"/>
        </w:rPr>
        <w:t xml:space="preserve">28 200 000.00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- 55 154 406.00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14.02.2014 г. между „Си Ди Дивелопмънтс” ЕАД и КТБ АД, </w:t>
      </w:r>
      <w:r w:rsidRPr="008B193B">
        <w:rPr>
          <w:rFonts w:ascii="Times New Roman" w:hAnsi="Times New Roman"/>
          <w:i/>
          <w:sz w:val="20"/>
        </w:rPr>
        <w:t xml:space="preserve">въз основа на който Георги Зяпков и Рангел Стойчев са </w:t>
      </w:r>
      <w:r w:rsidRPr="008B193B">
        <w:rPr>
          <w:rFonts w:ascii="Times New Roman" w:hAnsi="Times New Roman"/>
          <w:bCs/>
          <w:i/>
          <w:sz w:val="20"/>
        </w:rPr>
        <w:t xml:space="preserve">одобрили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28 200 000.00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- 55 154 406.00 лева</w:t>
      </w:r>
      <w:r w:rsidRPr="008B193B">
        <w:rPr>
          <w:rFonts w:ascii="Times New Roman" w:hAnsi="Times New Roman"/>
          <w:i/>
          <w:iCs/>
          <w:sz w:val="20"/>
        </w:rPr>
        <w:t xml:space="preserve">, по сметка в КТБ АД -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i/>
          <w:sz w:val="20"/>
          <w:lang w:val="ru-RU"/>
        </w:rPr>
        <w:t xml:space="preserve">, </w:t>
      </w:r>
      <w:r w:rsidRPr="008B193B">
        <w:rPr>
          <w:rFonts w:ascii="Times New Roman" w:hAnsi="Times New Roman"/>
          <w:i/>
          <w:sz w:val="20"/>
        </w:rPr>
        <w:t>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w:t>
      </w:r>
      <w:r w:rsidRPr="008B193B">
        <w:rPr>
          <w:rFonts w:ascii="Times New Roman" w:hAnsi="Times New Roman"/>
          <w:b/>
          <w:bCs/>
          <w:i/>
          <w:iCs/>
          <w:sz w:val="20"/>
        </w:rPr>
        <w:t xml:space="preserve">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w:t>
      </w:r>
      <w:r w:rsidRPr="008B193B">
        <w:rPr>
          <w:rFonts w:ascii="Times New Roman" w:hAnsi="Times New Roman"/>
          <w:b/>
          <w:bCs/>
          <w:iCs/>
          <w:sz w:val="20"/>
        </w:rPr>
        <w:t>, съгласно</w:t>
      </w:r>
      <w:r w:rsidRPr="008B193B">
        <w:rPr>
          <w:rFonts w:ascii="Times New Roman" w:hAnsi="Times New Roman"/>
          <w:b/>
          <w:sz w:val="20"/>
        </w:rPr>
        <w:t xml:space="preserve"> </w:t>
      </w:r>
      <w:r w:rsidRPr="008B193B">
        <w:rPr>
          <w:rFonts w:ascii="Times New Roman" w:hAnsi="Times New Roman"/>
          <w:b/>
          <w:bCs/>
          <w:sz w:val="20"/>
        </w:rPr>
        <w:t>Договор за управление 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28 200 000.00 евро </w:t>
      </w:r>
      <w:r w:rsidRPr="008B193B">
        <w:rPr>
          <w:rFonts w:ascii="Times New Roman" w:hAnsi="Times New Roman"/>
          <w:b/>
          <w:i/>
          <w:sz w:val="20"/>
        </w:rPr>
        <w:t>/</w:t>
      </w:r>
      <w:r w:rsidRPr="008B193B">
        <w:rPr>
          <w:rFonts w:ascii="Times New Roman" w:hAnsi="Times New Roman"/>
          <w:i/>
          <w:sz w:val="20"/>
        </w:rPr>
        <w:t>двадесет и осем милиона и двеста хиляди евро/</w:t>
      </w:r>
      <w:r w:rsidRPr="008B193B">
        <w:rPr>
          <w:rFonts w:ascii="Times New Roman" w:hAnsi="Times New Roman"/>
          <w:sz w:val="20"/>
          <w:lang w:val="ru-RU"/>
        </w:rPr>
        <w:t xml:space="preserve">, с левова равностойност по официалния курс на БНБ - 55 154 406.00 </w:t>
      </w:r>
      <w:r w:rsidRPr="008B193B">
        <w:rPr>
          <w:rFonts w:ascii="Times New Roman" w:hAnsi="Times New Roman"/>
          <w:sz w:val="20"/>
        </w:rPr>
        <w:t>лева /</w:t>
      </w:r>
      <w:r w:rsidRPr="008B193B">
        <w:rPr>
          <w:rFonts w:ascii="Times New Roman" w:hAnsi="Times New Roman"/>
          <w:i/>
          <w:sz w:val="20"/>
        </w:rPr>
        <w:t>петдесет и пет милиона сто петдесет и четири хиляди четиристотин и шест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w:t>
      </w:r>
    </w:p>
    <w:p w:rsidR="00DE29C4" w:rsidRPr="008B193B" w:rsidRDefault="00DE29C4" w:rsidP="00DE29C4">
      <w:pPr>
        <w:ind w:right="-2" w:firstLine="709"/>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14.02.2014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Людмила </w:t>
      </w:r>
      <w:r w:rsidR="009D014A">
        <w:rPr>
          <w:rFonts w:ascii="Times New Roman" w:hAnsi="Times New Roman"/>
          <w:b/>
          <w:bCs/>
          <w:sz w:val="20"/>
        </w:rPr>
        <w:t>******</w:t>
      </w:r>
      <w:r w:rsidRPr="008B193B">
        <w:rPr>
          <w:rFonts w:ascii="Times New Roman" w:hAnsi="Times New Roman"/>
          <w:b/>
          <w:bCs/>
          <w:sz w:val="20"/>
        </w:rPr>
        <w:t xml:space="preserve"> Божилова </w:t>
      </w:r>
      <w:r w:rsidRPr="008B193B">
        <w:rPr>
          <w:rFonts w:ascii="Times New Roman" w:hAnsi="Times New Roman"/>
          <w:sz w:val="20"/>
        </w:rPr>
        <w:t>- касиер – счетоводител при КТБ АД /</w:t>
      </w:r>
      <w:r w:rsidRPr="008B193B">
        <w:rPr>
          <w:rFonts w:ascii="Times New Roman" w:hAnsi="Times New Roman"/>
          <w:i/>
          <w:iCs/>
          <w:sz w:val="20"/>
        </w:rPr>
        <w:t>осъществила плащането и осчетоводила на 14.02.2014 г. сумата от 9 500 000.00 евро, с левова равностойност по официалния курс на БНБ - 18 580 385.00 лева, посочена в искане за усвояване на парични средства с вх.№ 189/14.02.2014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14.02.2014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„Си Ди Дивелопмънтс” ЕАД и КТБ АД</w:t>
      </w:r>
      <w:r w:rsidRPr="008B193B">
        <w:rPr>
          <w:rFonts w:ascii="Times New Roman" w:hAnsi="Times New Roman"/>
          <w:i/>
          <w:sz w:val="20"/>
        </w:rPr>
        <w:t>,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Людмила Божилова по електронна поща на 14.02.2014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189/14.02.2014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9 500 000.00 евро, с </w:t>
      </w:r>
      <w:r w:rsidRPr="008B193B">
        <w:rPr>
          <w:rFonts w:ascii="Times New Roman" w:hAnsi="Times New Roman"/>
          <w:i/>
          <w:iCs/>
          <w:sz w:val="20"/>
        </w:rPr>
        <w:lastRenderedPageBreak/>
        <w:t xml:space="preserve">левова равностойност по официалния курс на БНБ - 18 580 385.00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9 500 000.00 евро, с левова равностойност по официалния курс за деня на БНБ - 18 580 385.00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E29C4" w:rsidRPr="008B193B" w:rsidRDefault="00DE29C4" w:rsidP="00DE29C4">
      <w:pPr>
        <w:ind w:right="-2" w:firstLine="709"/>
        <w:jc w:val="both"/>
        <w:rPr>
          <w:rFonts w:ascii="Times New Roman" w:hAnsi="Times New Roman"/>
          <w:iCs/>
          <w:sz w:val="20"/>
        </w:rPr>
      </w:pPr>
      <w:r w:rsidRPr="008B193B">
        <w:rPr>
          <w:rFonts w:ascii="Times New Roman" w:hAnsi="Times New Roman"/>
          <w:b/>
          <w:bCs/>
          <w:sz w:val="20"/>
        </w:rPr>
        <w:t>2. На 21.02.2014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21.02.2014 г. сумата от 7 000 000.00 евро, с левова равностойност по официалния курс на БНБ – 13 690 810.00 лева, посочена в искане за усвояване на парични средства с вх.№ 224/21.02.2014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14.02.2014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„Си Ди Дивелопмънтс” ЕАД</w:t>
      </w:r>
      <w:r w:rsidRPr="008B193B">
        <w:rPr>
          <w:rFonts w:ascii="Times New Roman" w:hAnsi="Times New Roman"/>
          <w:i/>
          <w:sz w:val="20"/>
        </w:rPr>
        <w:t xml:space="preserve">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електронна поща на 21.02.2014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224/21.02.2014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7 000 000.00 евро, с левова равностойност по официалния курс на БНБ – 13 690 810.00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7 000 000.00 евро, с левова равностойност по официалния курс за деня на БНБ – 13 690 810.00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i/>
          <w:iCs/>
          <w:sz w:val="20"/>
        </w:rPr>
        <w:t xml:space="preserve"> </w:t>
      </w:r>
    </w:p>
    <w:p w:rsidR="00DE29C4" w:rsidRPr="008B193B" w:rsidRDefault="00DE29C4" w:rsidP="00DE29C4">
      <w:pPr>
        <w:ind w:right="-2" w:firstLine="709"/>
        <w:jc w:val="both"/>
        <w:rPr>
          <w:rFonts w:ascii="Times New Roman" w:hAnsi="Times New Roman"/>
          <w:sz w:val="20"/>
        </w:rPr>
      </w:pPr>
      <w:r w:rsidRPr="008B193B">
        <w:rPr>
          <w:rFonts w:ascii="Times New Roman" w:hAnsi="Times New Roman"/>
          <w:b/>
          <w:iCs/>
          <w:sz w:val="20"/>
        </w:rPr>
        <w:t>3</w:t>
      </w:r>
      <w:r w:rsidRPr="008B193B">
        <w:rPr>
          <w:rFonts w:ascii="Times New Roman" w:hAnsi="Times New Roman"/>
          <w:iCs/>
          <w:sz w:val="20"/>
        </w:rPr>
        <w:t xml:space="preserve">. </w:t>
      </w:r>
      <w:r w:rsidRPr="008B193B">
        <w:rPr>
          <w:rFonts w:ascii="Times New Roman" w:hAnsi="Times New Roman"/>
          <w:b/>
          <w:bCs/>
          <w:sz w:val="20"/>
        </w:rPr>
        <w:t>На 21.02.2014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21.02.2014 г. сумата от 1 800 000.00 евро, с левова равностойност по официалния курс на БНБ – 3 520 494.00 лева, посочена в искане за усвояване на парични средства с вх.№ 226/21.02.2014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14.02.2014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„Си Ди Дивелопмънтс” ЕАД</w:t>
      </w:r>
      <w:r w:rsidRPr="008B193B">
        <w:rPr>
          <w:rFonts w:ascii="Times New Roman" w:hAnsi="Times New Roman"/>
          <w:i/>
          <w:sz w:val="20"/>
        </w:rPr>
        <w:t>,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w:t>
      </w:r>
      <w:r w:rsidRPr="008B193B">
        <w:rPr>
          <w:rFonts w:ascii="Times New Roman" w:hAnsi="Times New Roman"/>
          <w:i/>
          <w:iCs/>
          <w:sz w:val="20"/>
        </w:rPr>
        <w:t>21.02.2014</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226/21.02.2014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1 800 000.00 евро, с левова равностойност по официалния курс на БНБ – 3 520 494.00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1 800 000.00 евро, с левова равностойност по официалния курс за деня на БНБ – 3 520 494.00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p>
    <w:p w:rsidR="00DE29C4" w:rsidRPr="008B193B" w:rsidRDefault="00DE29C4" w:rsidP="00DE29C4">
      <w:pPr>
        <w:ind w:right="-2" w:firstLine="709"/>
        <w:jc w:val="both"/>
        <w:rPr>
          <w:rFonts w:ascii="Times New Roman" w:hAnsi="Times New Roman"/>
          <w:sz w:val="20"/>
        </w:rPr>
      </w:pPr>
      <w:r w:rsidRPr="008B193B">
        <w:rPr>
          <w:rFonts w:ascii="Times New Roman" w:hAnsi="Times New Roman"/>
          <w:b/>
          <w:sz w:val="20"/>
        </w:rPr>
        <w:t>4</w:t>
      </w:r>
      <w:r w:rsidRPr="008B193B">
        <w:rPr>
          <w:rFonts w:ascii="Times New Roman" w:hAnsi="Times New Roman"/>
          <w:sz w:val="20"/>
        </w:rPr>
        <w:t xml:space="preserve">. </w:t>
      </w:r>
      <w:r w:rsidRPr="008B193B">
        <w:rPr>
          <w:rFonts w:ascii="Times New Roman" w:hAnsi="Times New Roman"/>
          <w:b/>
          <w:bCs/>
          <w:sz w:val="20"/>
        </w:rPr>
        <w:t>На 25.02.2014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25.02.2014 г. сумата от 3 000 000.00 евро, с левова равностойност по официалния курс на БНБ – 5 867 490.00 лева, посочена в искане за усвояване на парични средства с вх.№ 238/25.02.2014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14.02.2014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„Си Ди Дивелопмънтс” ЕАД</w:t>
      </w:r>
      <w:r w:rsidRPr="008B193B">
        <w:rPr>
          <w:rFonts w:ascii="Times New Roman" w:hAnsi="Times New Roman"/>
          <w:i/>
          <w:sz w:val="20"/>
        </w:rPr>
        <w:t>,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w:t>
      </w:r>
      <w:r w:rsidRPr="008B193B">
        <w:rPr>
          <w:rFonts w:ascii="Times New Roman" w:hAnsi="Times New Roman"/>
          <w:i/>
          <w:iCs/>
          <w:sz w:val="20"/>
        </w:rPr>
        <w:t>25.02.2014</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238/25.02.2014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3 000 000.00 евро, с левова равностойност по официалния курс на БНБ – 5 867 490.00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3 000 000.00 евро, с левова равностойност по официалния курс за деня на БНБ – 5 867 490.00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p>
    <w:p w:rsidR="00DE29C4" w:rsidRPr="008B193B" w:rsidRDefault="00DE29C4" w:rsidP="00DE29C4">
      <w:pPr>
        <w:ind w:right="-2" w:firstLine="709"/>
        <w:jc w:val="both"/>
        <w:rPr>
          <w:rFonts w:ascii="Times New Roman" w:hAnsi="Times New Roman"/>
          <w:sz w:val="20"/>
        </w:rPr>
      </w:pPr>
      <w:r w:rsidRPr="008B193B">
        <w:rPr>
          <w:rFonts w:ascii="Times New Roman" w:hAnsi="Times New Roman"/>
          <w:b/>
          <w:sz w:val="20"/>
        </w:rPr>
        <w:t>5</w:t>
      </w:r>
      <w:r w:rsidRPr="008B193B">
        <w:rPr>
          <w:rFonts w:ascii="Times New Roman" w:hAnsi="Times New Roman"/>
          <w:sz w:val="20"/>
        </w:rPr>
        <w:t xml:space="preserve">. </w:t>
      </w:r>
      <w:r w:rsidRPr="008B193B">
        <w:rPr>
          <w:rFonts w:ascii="Times New Roman" w:hAnsi="Times New Roman"/>
          <w:b/>
          <w:bCs/>
          <w:sz w:val="20"/>
        </w:rPr>
        <w:t>На 28.02.2014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28.02.2014 г. сумата от 900 000.00 евро, с левова равностойност по официалния курс на БНБ – 1 760 247.00 лева, посочена в искане за усвояване на парични средства с вх.№ 261/28.02.2014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14.02.2014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„Си Ди Дивелопмънтс” ЕАД</w:t>
      </w:r>
      <w:r w:rsidRPr="008B193B">
        <w:rPr>
          <w:rFonts w:ascii="Times New Roman" w:hAnsi="Times New Roman"/>
          <w:i/>
          <w:sz w:val="20"/>
        </w:rPr>
        <w:t>,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w:t>
      </w:r>
      <w:r w:rsidRPr="008B193B">
        <w:rPr>
          <w:rFonts w:ascii="Times New Roman" w:hAnsi="Times New Roman"/>
          <w:i/>
          <w:iCs/>
          <w:sz w:val="20"/>
        </w:rPr>
        <w:t>28.02.2014</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261/28.02.2014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900 000.00 евро, с левова равностойност по официалния курс на БНБ – 1 760 247.00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w:t>
      </w:r>
      <w:r w:rsidRPr="008B193B">
        <w:rPr>
          <w:rFonts w:ascii="Times New Roman" w:hAnsi="Times New Roman"/>
          <w:i/>
          <w:iCs/>
          <w:sz w:val="20"/>
        </w:rPr>
        <w:lastRenderedPageBreak/>
        <w:t xml:space="preserve">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900 000.00 евро, с левова равностойност по официалния курс за деня на БНБ – 1 760 247.00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p>
    <w:p w:rsidR="00DE29C4" w:rsidRPr="008B193B" w:rsidRDefault="00DE29C4" w:rsidP="00DE29C4">
      <w:pPr>
        <w:ind w:right="-2" w:firstLine="709"/>
        <w:jc w:val="both"/>
        <w:rPr>
          <w:rFonts w:ascii="Times New Roman" w:hAnsi="Times New Roman"/>
          <w:b/>
          <w:bCs/>
          <w:sz w:val="20"/>
        </w:rPr>
      </w:pPr>
      <w:r w:rsidRPr="008B193B">
        <w:rPr>
          <w:rFonts w:ascii="Times New Roman" w:hAnsi="Times New Roman"/>
          <w:b/>
          <w:sz w:val="20"/>
        </w:rPr>
        <w:t>6</w:t>
      </w:r>
      <w:r w:rsidRPr="008B193B">
        <w:rPr>
          <w:rFonts w:ascii="Times New Roman" w:hAnsi="Times New Roman"/>
          <w:sz w:val="20"/>
        </w:rPr>
        <w:t xml:space="preserve">. </w:t>
      </w:r>
      <w:r w:rsidRPr="008B193B">
        <w:rPr>
          <w:rFonts w:ascii="Times New Roman" w:hAnsi="Times New Roman"/>
          <w:b/>
          <w:bCs/>
          <w:sz w:val="20"/>
        </w:rPr>
        <w:t>На 07.03.2014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Емилия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Велинова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07.03.2014 г. сумата от 6 000 000.00 евро, с левова равностойност по официалния курс на БНБ – 11 734 980.00 лева, посочена в искане за усвояване на парични средства с вх.№ 282/07.03.2014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14.02.2014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„Си Ди Дивелопмънтс” ЕАД</w:t>
      </w:r>
      <w:r w:rsidRPr="008B193B">
        <w:rPr>
          <w:rFonts w:ascii="Times New Roman" w:hAnsi="Times New Roman"/>
          <w:i/>
          <w:sz w:val="20"/>
        </w:rPr>
        <w:t>,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Емилия </w:t>
      </w:r>
      <w:r w:rsidR="009D014A">
        <w:rPr>
          <w:rFonts w:ascii="Times New Roman" w:hAnsi="Times New Roman"/>
          <w:bCs/>
          <w:i/>
          <w:sz w:val="20"/>
        </w:rPr>
        <w:t>******</w:t>
      </w:r>
      <w:r w:rsidRPr="008B193B">
        <w:rPr>
          <w:rFonts w:ascii="Times New Roman" w:hAnsi="Times New Roman"/>
          <w:bCs/>
          <w:i/>
          <w:sz w:val="20"/>
        </w:rPr>
        <w:t xml:space="preserve"> - Велинова по електронна поща на </w:t>
      </w:r>
      <w:r w:rsidRPr="008B193B">
        <w:rPr>
          <w:rFonts w:ascii="Times New Roman" w:hAnsi="Times New Roman"/>
          <w:i/>
          <w:iCs/>
          <w:sz w:val="20"/>
        </w:rPr>
        <w:t>07.03.2014</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282/07.03.2014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6 000 000.00 евро, с левова равностойност по официалния курс на БНБ – 11 734 980.00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6 000 000.00 евро, с левова равностойност по официалния курс за деня на БНБ – 11 734 980.00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5412AA" w:rsidRPr="008B193B">
        <w:rPr>
          <w:rFonts w:ascii="Times New Roman" w:hAnsi="Times New Roman"/>
          <w:sz w:val="20"/>
        </w:rPr>
        <w:t xml:space="preserve"> </w:t>
      </w:r>
      <w:r w:rsidRPr="008B193B">
        <w:rPr>
          <w:rFonts w:ascii="Times New Roman" w:hAnsi="Times New Roman"/>
          <w:b/>
          <w:bCs/>
          <w:sz w:val="20"/>
        </w:rPr>
        <w:t>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DE29C4" w:rsidRPr="008B193B" w:rsidRDefault="00DE29C4" w:rsidP="00DE29C4">
      <w:pPr>
        <w:ind w:right="-2" w:firstLine="709"/>
        <w:jc w:val="both"/>
        <w:rPr>
          <w:rFonts w:ascii="Times New Roman" w:hAnsi="Times New Roman"/>
          <w:sz w:val="20"/>
        </w:rPr>
      </w:pPr>
    </w:p>
    <w:p w:rsidR="00DE29C4" w:rsidRPr="008B193B" w:rsidRDefault="00DE29C4" w:rsidP="00DE29C4">
      <w:pPr>
        <w:ind w:right="-2" w:firstLine="709"/>
        <w:jc w:val="both"/>
        <w:rPr>
          <w:rFonts w:ascii="Times New Roman" w:hAnsi="Times New Roman"/>
          <w:b/>
          <w:bCs/>
          <w:i/>
          <w:iCs/>
          <w:sz w:val="20"/>
        </w:rPr>
      </w:pPr>
      <w:r w:rsidRPr="008B193B">
        <w:rPr>
          <w:rFonts w:ascii="Times New Roman" w:hAnsi="Times New Roman"/>
          <w:b/>
          <w:bCs/>
          <w:sz w:val="24"/>
          <w:szCs w:val="24"/>
        </w:rPr>
        <w:t xml:space="preserve">- ГЕОРГИ </w:t>
      </w:r>
      <w:r w:rsidR="009D014A">
        <w:rPr>
          <w:rFonts w:ascii="Times New Roman" w:hAnsi="Times New Roman"/>
          <w:b/>
          <w:bCs/>
          <w:sz w:val="24"/>
          <w:szCs w:val="24"/>
        </w:rPr>
        <w:t>******</w:t>
      </w:r>
      <w:r w:rsidRPr="008B193B">
        <w:rPr>
          <w:rFonts w:ascii="Times New Roman" w:hAnsi="Times New Roman"/>
          <w:b/>
          <w:bCs/>
          <w:sz w:val="24"/>
          <w:szCs w:val="24"/>
        </w:rPr>
        <w:t xml:space="preserve"> ХРИСТОВ - </w:t>
      </w:r>
      <w:r w:rsidRPr="008B193B">
        <w:rPr>
          <w:rFonts w:ascii="Times New Roman" w:hAnsi="Times New Roman"/>
          <w:b/>
          <w:bCs/>
          <w:sz w:val="20"/>
        </w:rPr>
        <w:t>в периода от 14.02.2014 г. до 07.03.2014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sz w:val="20"/>
        </w:rPr>
        <w:t xml:space="preserve">, </w:t>
      </w:r>
      <w:r w:rsidRPr="008B193B">
        <w:rPr>
          <w:rFonts w:ascii="Times New Roman" w:hAnsi="Times New Roman"/>
          <w:b/>
          <w:bCs/>
          <w:sz w:val="20"/>
        </w:rPr>
        <w:t>при условията на продължавано престъпление /</w:t>
      </w:r>
      <w:r w:rsidRPr="008B193B">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 xml:space="preserve">/, 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 xml:space="preserve"> 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iCs/>
          <w:sz w:val="20"/>
        </w:rPr>
        <w:t xml:space="preserve">с </w:t>
      </w:r>
      <w:r w:rsidRPr="008B193B">
        <w:rPr>
          <w:rFonts w:ascii="Times New Roman" w:hAnsi="Times New Roman"/>
          <w:b/>
          <w:sz w:val="20"/>
        </w:rPr>
        <w:t xml:space="preserve">Рангел </w:t>
      </w:r>
      <w:r w:rsidR="009D014A">
        <w:rPr>
          <w:rFonts w:ascii="Times New Roman" w:hAnsi="Times New Roman"/>
          <w:b/>
          <w:sz w:val="20"/>
        </w:rPr>
        <w:t>******</w:t>
      </w:r>
      <w:r w:rsidRPr="008B193B">
        <w:rPr>
          <w:rFonts w:ascii="Times New Roman" w:hAnsi="Times New Roman"/>
          <w:b/>
          <w:sz w:val="20"/>
        </w:rPr>
        <w:t xml:space="preserve"> Стойчев</w:t>
      </w:r>
      <w:r w:rsidRPr="008B193B">
        <w:rPr>
          <w:rFonts w:ascii="Times New Roman" w:hAnsi="Times New Roman"/>
          <w:sz w:val="20"/>
        </w:rPr>
        <w:t xml:space="preserve"> – </w:t>
      </w:r>
      <w:r w:rsidRPr="008B193B">
        <w:rPr>
          <w:rFonts w:ascii="Times New Roman" w:hAnsi="Times New Roman"/>
          <w:b/>
          <w:sz w:val="20"/>
        </w:rPr>
        <w:t xml:space="preserve">извършител </w:t>
      </w:r>
      <w:r w:rsidRPr="008B193B">
        <w:rPr>
          <w:rFonts w:ascii="Times New Roman" w:hAnsi="Times New Roman"/>
          <w:sz w:val="20"/>
        </w:rPr>
        <w:t>/</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 </w:t>
      </w:r>
      <w:r w:rsidRPr="008B193B">
        <w:rPr>
          <w:rFonts w:ascii="Times New Roman" w:hAnsi="Times New Roman"/>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с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w:t>
      </w:r>
      <w:r w:rsidRPr="008B193B">
        <w:rPr>
          <w:rFonts w:ascii="Times New Roman" w:hAnsi="Times New Roman"/>
          <w:i/>
          <w:iCs/>
          <w:sz w:val="20"/>
        </w:rPr>
        <w:lastRenderedPageBreak/>
        <w:t>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 xml:space="preserve"> 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Людмила </w:t>
      </w:r>
      <w:r w:rsidR="009D014A">
        <w:rPr>
          <w:rFonts w:ascii="Times New Roman" w:hAnsi="Times New Roman"/>
          <w:b/>
          <w:bCs/>
          <w:sz w:val="20"/>
        </w:rPr>
        <w:t>******</w:t>
      </w:r>
      <w:r w:rsidRPr="008B193B">
        <w:rPr>
          <w:rFonts w:ascii="Times New Roman" w:hAnsi="Times New Roman"/>
          <w:b/>
          <w:bCs/>
          <w:sz w:val="20"/>
        </w:rPr>
        <w:t xml:space="preserve"> Божилова, Десислава </w:t>
      </w:r>
      <w:r w:rsidR="009D014A">
        <w:rPr>
          <w:rFonts w:ascii="Times New Roman" w:hAnsi="Times New Roman"/>
          <w:b/>
          <w:bCs/>
          <w:sz w:val="20"/>
        </w:rPr>
        <w:t>******</w:t>
      </w:r>
      <w:r w:rsidRPr="008B193B">
        <w:rPr>
          <w:rFonts w:ascii="Times New Roman" w:hAnsi="Times New Roman"/>
          <w:b/>
          <w:bCs/>
          <w:sz w:val="20"/>
        </w:rPr>
        <w:t xml:space="preserve"> Борисова,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 xml:space="preserve">и Емилия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Велинова </w:t>
      </w:r>
      <w:r w:rsidRPr="008B193B">
        <w:rPr>
          <w:rFonts w:ascii="Times New Roman" w:hAnsi="Times New Roman"/>
          <w:sz w:val="20"/>
        </w:rPr>
        <w:t>- касиер-счетоводители при КТБ АД</w:t>
      </w:r>
      <w:r w:rsidRPr="008B193B">
        <w:rPr>
          <w:rFonts w:ascii="Times New Roman" w:hAnsi="Times New Roman"/>
          <w:i/>
          <w:iCs/>
          <w:sz w:val="20"/>
        </w:rPr>
        <w:t xml:space="preserve"> /осъществили плащанията и осчетоводили суми на обща стойност </w:t>
      </w:r>
      <w:r w:rsidRPr="008B193B">
        <w:rPr>
          <w:rFonts w:ascii="Times New Roman" w:hAnsi="Times New Roman"/>
          <w:i/>
          <w:sz w:val="20"/>
          <w:lang w:val="ru-RU"/>
        </w:rPr>
        <w:t xml:space="preserve">28 200 000.00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- 55 154 406.00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14.02.2014 г. между „Си Ди Дивелопмънтс” ЕАД и КТБ АД, </w:t>
      </w:r>
      <w:r w:rsidRPr="008B193B">
        <w:rPr>
          <w:rFonts w:ascii="Times New Roman" w:hAnsi="Times New Roman"/>
          <w:i/>
          <w:sz w:val="20"/>
        </w:rPr>
        <w:t xml:space="preserve">въз основа на който Георги Зяпков и Рангел Стойчев са </w:t>
      </w:r>
      <w:r w:rsidRPr="008B193B">
        <w:rPr>
          <w:rFonts w:ascii="Times New Roman" w:hAnsi="Times New Roman"/>
          <w:bCs/>
          <w:i/>
          <w:sz w:val="20"/>
        </w:rPr>
        <w:t xml:space="preserve">одобрили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28 200 000.00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- 55 154 406.00 лева</w:t>
      </w:r>
      <w:r w:rsidRPr="008B193B">
        <w:rPr>
          <w:rFonts w:ascii="Times New Roman" w:hAnsi="Times New Roman"/>
          <w:i/>
          <w:iCs/>
          <w:sz w:val="20"/>
        </w:rPr>
        <w:t xml:space="preserve">, по сметка в КТБ АД -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i/>
          <w:sz w:val="20"/>
          <w:lang w:val="ru-RU"/>
        </w:rPr>
        <w:t xml:space="preserve">, </w:t>
      </w:r>
      <w:r w:rsidRPr="008B193B">
        <w:rPr>
          <w:rFonts w:ascii="Times New Roman" w:hAnsi="Times New Roman"/>
          <w:i/>
          <w:sz w:val="20"/>
        </w:rPr>
        <w:t>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w:t>
      </w:r>
      <w:r w:rsidRPr="008B193B">
        <w:rPr>
          <w:rFonts w:ascii="Times New Roman" w:hAnsi="Times New Roman"/>
          <w:b/>
          <w:bCs/>
          <w:i/>
          <w:iCs/>
          <w:sz w:val="20"/>
        </w:rPr>
        <w:t xml:space="preserve">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Cs/>
          <w:sz w:val="20"/>
        </w:rPr>
        <w:t xml:space="preserve"> </w:t>
      </w:r>
      <w:r w:rsidRPr="008B193B">
        <w:rPr>
          <w:rFonts w:ascii="Times New Roman" w:hAnsi="Times New Roman"/>
          <w:i/>
          <w:iCs/>
          <w:sz w:val="20"/>
        </w:rPr>
        <w:t xml:space="preserve">–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w:t>
      </w:r>
      <w:r w:rsidRPr="008B193B">
        <w:rPr>
          <w:rFonts w:ascii="Times New Roman" w:hAnsi="Times New Roman"/>
          <w:i/>
          <w:iCs/>
          <w:sz w:val="20"/>
        </w:rPr>
        <w:lastRenderedPageBreak/>
        <w:t xml:space="preserve">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28 200 000.00 евро </w:t>
      </w:r>
      <w:r w:rsidRPr="008B193B">
        <w:rPr>
          <w:rFonts w:ascii="Times New Roman" w:hAnsi="Times New Roman"/>
          <w:b/>
          <w:i/>
          <w:sz w:val="20"/>
        </w:rPr>
        <w:t>/</w:t>
      </w:r>
      <w:r w:rsidRPr="008B193B">
        <w:rPr>
          <w:rFonts w:ascii="Times New Roman" w:hAnsi="Times New Roman"/>
          <w:i/>
          <w:sz w:val="20"/>
        </w:rPr>
        <w:t>двадесет и осем милиона и двеста хиляди евро/</w:t>
      </w:r>
      <w:r w:rsidRPr="008B193B">
        <w:rPr>
          <w:rFonts w:ascii="Times New Roman" w:hAnsi="Times New Roman"/>
          <w:sz w:val="20"/>
          <w:lang w:val="ru-RU"/>
        </w:rPr>
        <w:t xml:space="preserve">, с левова равностойност по официалния курс на БНБ - 55 154 406.00 </w:t>
      </w:r>
      <w:r w:rsidRPr="008B193B">
        <w:rPr>
          <w:rFonts w:ascii="Times New Roman" w:hAnsi="Times New Roman"/>
          <w:sz w:val="20"/>
        </w:rPr>
        <w:t>лева /</w:t>
      </w:r>
      <w:r w:rsidRPr="008B193B">
        <w:rPr>
          <w:rFonts w:ascii="Times New Roman" w:hAnsi="Times New Roman"/>
          <w:i/>
          <w:sz w:val="20"/>
        </w:rPr>
        <w:t>петдесет и пет милиона сто петдесет и четири хиляди четиристотин и шест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w:t>
      </w:r>
    </w:p>
    <w:p w:rsidR="00DE29C4" w:rsidRPr="008B193B" w:rsidRDefault="00DE29C4" w:rsidP="00DE29C4">
      <w:pPr>
        <w:ind w:right="-2" w:firstLine="709"/>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14.02.2014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Людмила </w:t>
      </w:r>
      <w:r w:rsidR="009D014A">
        <w:rPr>
          <w:rFonts w:ascii="Times New Roman" w:hAnsi="Times New Roman"/>
          <w:b/>
          <w:bCs/>
          <w:sz w:val="20"/>
        </w:rPr>
        <w:t>******</w:t>
      </w:r>
      <w:r w:rsidRPr="008B193B">
        <w:rPr>
          <w:rFonts w:ascii="Times New Roman" w:hAnsi="Times New Roman"/>
          <w:b/>
          <w:bCs/>
          <w:sz w:val="20"/>
        </w:rPr>
        <w:t xml:space="preserve"> Божилова </w:t>
      </w:r>
      <w:r w:rsidRPr="008B193B">
        <w:rPr>
          <w:rFonts w:ascii="Times New Roman" w:hAnsi="Times New Roman"/>
          <w:sz w:val="20"/>
        </w:rPr>
        <w:t>- касиер – счетоводител при КТБ АД /</w:t>
      </w:r>
      <w:r w:rsidRPr="008B193B">
        <w:rPr>
          <w:rFonts w:ascii="Times New Roman" w:hAnsi="Times New Roman"/>
          <w:i/>
          <w:iCs/>
          <w:sz w:val="20"/>
        </w:rPr>
        <w:t>осъществила плащането и осчетоводила на 14.02.2014 г. сумата от 9 500 000.00 евро, с левова равностойност по официалния курс на БНБ - 18 580 385.00 лева, посочена в искане за усвояване на парични средства с вх.№ 189/14.02.2014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14.02.2014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„Си Ди Дивелопмънтс” ЕАД и КТБ АД</w:t>
      </w:r>
      <w:r w:rsidRPr="008B193B">
        <w:rPr>
          <w:rFonts w:ascii="Times New Roman" w:hAnsi="Times New Roman"/>
          <w:i/>
          <w:sz w:val="20"/>
        </w:rPr>
        <w:t>,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Людмила Божилова по електронна поща на 14.02.2014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189/14.02.2014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9 500 000.00 евро, с левова равностойност по официалния курс на БНБ - 18 580 385.00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9 500 000.00 евро, с левова равностойност по официалния курс за деня на БНБ - 18 580 385.00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DE29C4" w:rsidRPr="008B193B" w:rsidRDefault="00DE29C4" w:rsidP="00DE29C4">
      <w:pPr>
        <w:ind w:right="-2" w:firstLine="709"/>
        <w:jc w:val="both"/>
        <w:rPr>
          <w:rFonts w:ascii="Times New Roman" w:hAnsi="Times New Roman"/>
          <w:iCs/>
          <w:sz w:val="20"/>
        </w:rPr>
      </w:pPr>
      <w:r w:rsidRPr="008B193B">
        <w:rPr>
          <w:rFonts w:ascii="Times New Roman" w:hAnsi="Times New Roman"/>
          <w:b/>
          <w:bCs/>
          <w:sz w:val="20"/>
        </w:rPr>
        <w:t>2. На 21.02.2014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21.02.2014 г. сумата от 7 000 000.00 евро, с левова равностойност по официалния курс на БНБ – 13 690 810.00 лева, посочена в искане за усвояване на парични средства с вх.№ 224/21.02.2014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14.02.2014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„Си Ди Дивелопмънтс” ЕАД</w:t>
      </w:r>
      <w:r w:rsidRPr="008B193B">
        <w:rPr>
          <w:rFonts w:ascii="Times New Roman" w:hAnsi="Times New Roman"/>
          <w:i/>
          <w:sz w:val="20"/>
        </w:rPr>
        <w:t xml:space="preserve">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Десислава Борисова по електронна поща на 21.02.2014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224/21.02.2014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7 000 000.00 евро, с левова равностойност по официалния курс на БНБ – 13 690 810.00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7 000 000.00 евро, с левова равностойност по официалния курс за деня на БНБ – 13 690 810.00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i/>
          <w:iCs/>
          <w:sz w:val="20"/>
        </w:rPr>
        <w:t xml:space="preserve"> </w:t>
      </w:r>
    </w:p>
    <w:p w:rsidR="00DE29C4" w:rsidRPr="008B193B" w:rsidRDefault="00DE29C4" w:rsidP="00DE29C4">
      <w:pPr>
        <w:ind w:right="-2" w:firstLine="709"/>
        <w:jc w:val="both"/>
        <w:rPr>
          <w:rFonts w:ascii="Times New Roman" w:hAnsi="Times New Roman"/>
          <w:sz w:val="20"/>
        </w:rPr>
      </w:pPr>
      <w:r w:rsidRPr="008B193B">
        <w:rPr>
          <w:rFonts w:ascii="Times New Roman" w:hAnsi="Times New Roman"/>
          <w:b/>
          <w:iCs/>
          <w:sz w:val="20"/>
        </w:rPr>
        <w:t>3</w:t>
      </w:r>
      <w:r w:rsidRPr="008B193B">
        <w:rPr>
          <w:rFonts w:ascii="Times New Roman" w:hAnsi="Times New Roman"/>
          <w:iCs/>
          <w:sz w:val="20"/>
        </w:rPr>
        <w:t xml:space="preserve">. </w:t>
      </w:r>
      <w:r w:rsidRPr="008B193B">
        <w:rPr>
          <w:rFonts w:ascii="Times New Roman" w:hAnsi="Times New Roman"/>
          <w:b/>
          <w:bCs/>
          <w:sz w:val="20"/>
        </w:rPr>
        <w:t>На 21.02.2014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21.02.2014 г. сумата от 1 800 000.00 евро, с левова равностойност по официалния курс на БНБ – 3 520 494.00 лева, посочена в искане за усвояване на парични средства с вх.№ 226/21.02.2014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14.02.2014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„Си Ди Дивелопмънтс” ЕАД</w:t>
      </w:r>
      <w:r w:rsidRPr="008B193B">
        <w:rPr>
          <w:rFonts w:ascii="Times New Roman" w:hAnsi="Times New Roman"/>
          <w:i/>
          <w:sz w:val="20"/>
        </w:rPr>
        <w:t>,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w:t>
      </w:r>
      <w:r w:rsidRPr="008B193B">
        <w:rPr>
          <w:rFonts w:ascii="Times New Roman" w:hAnsi="Times New Roman"/>
          <w:i/>
          <w:iCs/>
          <w:sz w:val="20"/>
        </w:rPr>
        <w:t>21.02.2014</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226/21.02.2014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1 800 000.00 евро, с левова равностойност по официалния курс на БНБ – 3 520 494.00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1 800 000.00 евро, с левова равностойност по официалния курс за деня на БНБ – 3 520 494.00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p>
    <w:p w:rsidR="00DE29C4" w:rsidRPr="008B193B" w:rsidRDefault="00DE29C4" w:rsidP="00DE29C4">
      <w:pPr>
        <w:ind w:right="-2" w:firstLine="709"/>
        <w:jc w:val="both"/>
        <w:rPr>
          <w:rFonts w:ascii="Times New Roman" w:hAnsi="Times New Roman"/>
          <w:sz w:val="20"/>
        </w:rPr>
      </w:pPr>
      <w:r w:rsidRPr="008B193B">
        <w:rPr>
          <w:rFonts w:ascii="Times New Roman" w:hAnsi="Times New Roman"/>
          <w:b/>
          <w:sz w:val="20"/>
        </w:rPr>
        <w:t>4</w:t>
      </w:r>
      <w:r w:rsidRPr="008B193B">
        <w:rPr>
          <w:rFonts w:ascii="Times New Roman" w:hAnsi="Times New Roman"/>
          <w:sz w:val="20"/>
        </w:rPr>
        <w:t xml:space="preserve">. </w:t>
      </w:r>
      <w:r w:rsidRPr="008B193B">
        <w:rPr>
          <w:rFonts w:ascii="Times New Roman" w:hAnsi="Times New Roman"/>
          <w:b/>
          <w:bCs/>
          <w:sz w:val="20"/>
        </w:rPr>
        <w:t>На 25.02.2014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25.02.2014 г. сумата от 3 000 000.00 евро, с левова равностойност по официалния курс на БНБ – 5 867 490.00 лева, посочена в искане за усвояване на парични средства с вх.№ 238/25.02.2014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14.02.2014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„Си Ди Дивелопмънтс” ЕАД</w:t>
      </w:r>
      <w:r w:rsidRPr="008B193B">
        <w:rPr>
          <w:rFonts w:ascii="Times New Roman" w:hAnsi="Times New Roman"/>
          <w:i/>
          <w:sz w:val="20"/>
        </w:rPr>
        <w:t>,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w:t>
      </w:r>
      <w:r w:rsidRPr="008B193B">
        <w:rPr>
          <w:rFonts w:ascii="Times New Roman" w:hAnsi="Times New Roman"/>
          <w:i/>
          <w:iCs/>
          <w:sz w:val="20"/>
        </w:rPr>
        <w:t>25.02.2014</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238/25.02.2014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3 000 000.00 евро, с левова равностойност по официалния курс на БНБ – 5 867 490.00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lastRenderedPageBreak/>
        <w:t xml:space="preserve">сумата от </w:t>
      </w:r>
      <w:r w:rsidRPr="008B193B">
        <w:rPr>
          <w:rFonts w:ascii="Times New Roman" w:hAnsi="Times New Roman"/>
          <w:iCs/>
          <w:sz w:val="20"/>
        </w:rPr>
        <w:t>3 000 000.00 евро, с левова равностойност по официалния курс за деня на БНБ – 5 867 490.00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p>
    <w:p w:rsidR="00DE29C4" w:rsidRPr="008B193B" w:rsidRDefault="00DE29C4" w:rsidP="00DE29C4">
      <w:pPr>
        <w:ind w:right="-2" w:firstLine="709"/>
        <w:jc w:val="both"/>
        <w:rPr>
          <w:rFonts w:ascii="Times New Roman" w:hAnsi="Times New Roman"/>
          <w:sz w:val="20"/>
        </w:rPr>
      </w:pPr>
      <w:r w:rsidRPr="008B193B">
        <w:rPr>
          <w:rFonts w:ascii="Times New Roman" w:hAnsi="Times New Roman"/>
          <w:b/>
          <w:sz w:val="20"/>
        </w:rPr>
        <w:t>5</w:t>
      </w:r>
      <w:r w:rsidRPr="008B193B">
        <w:rPr>
          <w:rFonts w:ascii="Times New Roman" w:hAnsi="Times New Roman"/>
          <w:sz w:val="20"/>
        </w:rPr>
        <w:t xml:space="preserve">. </w:t>
      </w:r>
      <w:r w:rsidRPr="008B193B">
        <w:rPr>
          <w:rFonts w:ascii="Times New Roman" w:hAnsi="Times New Roman"/>
          <w:b/>
          <w:bCs/>
          <w:sz w:val="20"/>
        </w:rPr>
        <w:t>На 28.02.2014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28.02.2014 г. сумата от 900 000.00 евро, с левова равностойност по официалния курс на БНБ – 1 760 247.00 лева, посочена в искане за усвояване на парични средства с вх.№ 261/28.02.2014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14.02.2014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„Си Ди Дивелопмънтс” ЕАД</w:t>
      </w:r>
      <w:r w:rsidRPr="008B193B">
        <w:rPr>
          <w:rFonts w:ascii="Times New Roman" w:hAnsi="Times New Roman"/>
          <w:i/>
          <w:sz w:val="20"/>
        </w:rPr>
        <w:t>,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w:t>
      </w:r>
      <w:r w:rsidRPr="008B193B">
        <w:rPr>
          <w:rFonts w:ascii="Times New Roman" w:hAnsi="Times New Roman"/>
          <w:i/>
          <w:iCs/>
          <w:sz w:val="20"/>
        </w:rPr>
        <w:t>28.02.2014</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261/28.02.2014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900 000.00 евро, с левова равностойност по официалния курс на БНБ – 1 760 247.00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900 000.00 евро, с левова равностойност по официалния курс за деня на БНБ – 1 760 247.00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p>
    <w:p w:rsidR="00DE29C4" w:rsidRPr="008B193B" w:rsidRDefault="00DE29C4" w:rsidP="00DE29C4">
      <w:pPr>
        <w:ind w:right="-2" w:firstLine="709"/>
        <w:jc w:val="both"/>
        <w:rPr>
          <w:rFonts w:ascii="Times New Roman" w:hAnsi="Times New Roman"/>
          <w:b/>
          <w:bCs/>
          <w:sz w:val="20"/>
        </w:rPr>
      </w:pPr>
      <w:r w:rsidRPr="008B193B">
        <w:rPr>
          <w:rFonts w:ascii="Times New Roman" w:hAnsi="Times New Roman"/>
          <w:b/>
          <w:sz w:val="20"/>
        </w:rPr>
        <w:t>6</w:t>
      </w:r>
      <w:r w:rsidRPr="008B193B">
        <w:rPr>
          <w:rFonts w:ascii="Times New Roman" w:hAnsi="Times New Roman"/>
          <w:sz w:val="20"/>
        </w:rPr>
        <w:t xml:space="preserve">. </w:t>
      </w:r>
      <w:r w:rsidRPr="008B193B">
        <w:rPr>
          <w:rFonts w:ascii="Times New Roman" w:hAnsi="Times New Roman"/>
          <w:b/>
          <w:bCs/>
          <w:sz w:val="20"/>
        </w:rPr>
        <w:t>На 07.03.2014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Емилия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Велинова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07.03.2014 г. сумата от 6 000 000.00 евро, с левова равностойност по официалния курс на БНБ – 11 734 980.00 лева, посочена в искане за усвояване на парични средства с вх.№ 282/07.03.2014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14.02.2014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„Си Ди Дивелопмънтс” ЕАД</w:t>
      </w:r>
      <w:r w:rsidRPr="008B193B">
        <w:rPr>
          <w:rFonts w:ascii="Times New Roman" w:hAnsi="Times New Roman"/>
          <w:i/>
          <w:sz w:val="20"/>
        </w:rPr>
        <w:t>,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Емилия </w:t>
      </w:r>
      <w:r w:rsidR="009D014A">
        <w:rPr>
          <w:rFonts w:ascii="Times New Roman" w:hAnsi="Times New Roman"/>
          <w:bCs/>
          <w:i/>
          <w:sz w:val="20"/>
        </w:rPr>
        <w:t>******</w:t>
      </w:r>
      <w:r w:rsidRPr="008B193B">
        <w:rPr>
          <w:rFonts w:ascii="Times New Roman" w:hAnsi="Times New Roman"/>
          <w:bCs/>
          <w:i/>
          <w:sz w:val="20"/>
        </w:rPr>
        <w:t xml:space="preserve"> - Велинова по електронна поща на </w:t>
      </w:r>
      <w:r w:rsidRPr="008B193B">
        <w:rPr>
          <w:rFonts w:ascii="Times New Roman" w:hAnsi="Times New Roman"/>
          <w:i/>
          <w:iCs/>
          <w:sz w:val="20"/>
        </w:rPr>
        <w:t>07.03.2014</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282/07.03.2014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6 000 000.00 евро, с левова равностойност по официалния курс на БНБ – 11 734 980.00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6 000 000.00 евро, с левова равностойност по официалния курс за деня на БНБ – 11 734 980.00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0C5E76" w:rsidRPr="008B193B">
        <w:rPr>
          <w:rFonts w:ascii="Times New Roman" w:hAnsi="Times New Roman"/>
          <w:sz w:val="20"/>
        </w:rPr>
        <w:t xml:space="preserve"> </w:t>
      </w:r>
      <w:r w:rsidRPr="008B193B">
        <w:rPr>
          <w:rFonts w:ascii="Times New Roman" w:hAnsi="Times New Roman"/>
          <w:b/>
          <w:bCs/>
          <w:sz w:val="20"/>
        </w:rPr>
        <w:t>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DE29C4" w:rsidRPr="008B193B" w:rsidRDefault="00DE29C4" w:rsidP="00DE29C4">
      <w:pPr>
        <w:ind w:right="-2" w:firstLine="708"/>
        <w:jc w:val="both"/>
        <w:rPr>
          <w:rFonts w:ascii="Times New Roman" w:hAnsi="Times New Roman"/>
          <w:sz w:val="24"/>
          <w:szCs w:val="24"/>
        </w:rPr>
      </w:pPr>
    </w:p>
    <w:p w:rsidR="00DE29C4" w:rsidRPr="008B193B" w:rsidRDefault="00DE29C4" w:rsidP="00DE29C4">
      <w:pPr>
        <w:ind w:right="-2" w:firstLine="708"/>
        <w:jc w:val="both"/>
        <w:rPr>
          <w:rFonts w:ascii="Times New Roman" w:hAnsi="Times New Roman"/>
          <w:b/>
          <w:bCs/>
          <w:i/>
          <w:iCs/>
          <w:sz w:val="20"/>
        </w:rPr>
      </w:pPr>
      <w:r w:rsidRPr="008B193B">
        <w:rPr>
          <w:rFonts w:ascii="Times New Roman" w:hAnsi="Times New Roman"/>
          <w:b/>
          <w:bCs/>
          <w:sz w:val="24"/>
          <w:szCs w:val="24"/>
        </w:rPr>
        <w:t xml:space="preserve">- ГЕОРГИ </w:t>
      </w:r>
      <w:r w:rsidR="009D014A">
        <w:rPr>
          <w:rFonts w:ascii="Times New Roman" w:hAnsi="Times New Roman"/>
          <w:b/>
          <w:bCs/>
          <w:sz w:val="24"/>
          <w:szCs w:val="24"/>
        </w:rPr>
        <w:t>******</w:t>
      </w:r>
      <w:r w:rsidRPr="008B193B">
        <w:rPr>
          <w:rFonts w:ascii="Times New Roman" w:hAnsi="Times New Roman"/>
          <w:b/>
          <w:bCs/>
          <w:sz w:val="24"/>
          <w:szCs w:val="24"/>
        </w:rPr>
        <w:t xml:space="preserve"> ЗЯПКОВ </w:t>
      </w:r>
      <w:r w:rsidRPr="008B193B">
        <w:rPr>
          <w:rFonts w:ascii="Times New Roman" w:hAnsi="Times New Roman"/>
          <w:b/>
          <w:bCs/>
          <w:sz w:val="20"/>
        </w:rPr>
        <w:t>- в периода от 14.02.2014 г. до 28.02.2014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лице </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Началник Управление „Кредитиране”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при условията на продължавано престъпление /</w:t>
      </w:r>
      <w:r w:rsidRPr="008B193B">
        <w:rPr>
          <w:rFonts w:ascii="Times New Roman" w:hAnsi="Times New Roman"/>
          <w:i/>
          <w:iCs/>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w:t>
      </w:r>
      <w:r w:rsidRPr="008B193B">
        <w:rPr>
          <w:rFonts w:ascii="Times New Roman" w:hAnsi="Times New Roman"/>
          <w:i/>
          <w:iCs/>
          <w:sz w:val="20"/>
        </w:rPr>
        <w:lastRenderedPageBreak/>
        <w:t>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сам и посредством Людмила </w:t>
      </w:r>
      <w:r w:rsidR="009D014A">
        <w:rPr>
          <w:rFonts w:ascii="Times New Roman" w:hAnsi="Times New Roman"/>
          <w:b/>
          <w:bCs/>
          <w:sz w:val="20"/>
        </w:rPr>
        <w:t>******</w:t>
      </w:r>
      <w:r w:rsidRPr="008B193B">
        <w:rPr>
          <w:rFonts w:ascii="Times New Roman" w:hAnsi="Times New Roman"/>
          <w:b/>
          <w:bCs/>
          <w:sz w:val="20"/>
        </w:rPr>
        <w:t xml:space="preserve"> Божилова, Десислава </w:t>
      </w:r>
      <w:r w:rsidR="009D014A">
        <w:rPr>
          <w:rFonts w:ascii="Times New Roman" w:hAnsi="Times New Roman"/>
          <w:b/>
          <w:bCs/>
          <w:sz w:val="20"/>
        </w:rPr>
        <w:t>******</w:t>
      </w:r>
      <w:r w:rsidRPr="008B193B">
        <w:rPr>
          <w:rFonts w:ascii="Times New Roman" w:hAnsi="Times New Roman"/>
          <w:b/>
          <w:bCs/>
          <w:sz w:val="20"/>
        </w:rPr>
        <w:t xml:space="preserve"> Борисова и 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w:t>
      </w:r>
      <w:r w:rsidRPr="008B193B">
        <w:rPr>
          <w:rFonts w:ascii="Times New Roman" w:hAnsi="Times New Roman"/>
          <w:sz w:val="20"/>
        </w:rPr>
        <w:t>- касиер-счетоводители при КТБ АД</w:t>
      </w:r>
      <w:r w:rsidRPr="008B193B">
        <w:rPr>
          <w:rFonts w:ascii="Times New Roman" w:hAnsi="Times New Roman"/>
          <w:i/>
          <w:iCs/>
          <w:sz w:val="20"/>
        </w:rPr>
        <w:t xml:space="preserve"> /осъществили плащанията и осчетоводили суми на обща стойност </w:t>
      </w:r>
      <w:r w:rsidRPr="008B193B">
        <w:rPr>
          <w:rFonts w:ascii="Times New Roman" w:hAnsi="Times New Roman"/>
          <w:i/>
          <w:sz w:val="20"/>
          <w:lang w:val="ru-RU"/>
        </w:rPr>
        <w:t xml:space="preserve">22 200 000.00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43 419 426.00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нареждания, изпратени до касиер счетоводител </w:t>
      </w:r>
      <w:r w:rsidRPr="008B193B">
        <w:rPr>
          <w:rFonts w:ascii="Times New Roman" w:hAnsi="Times New Roman"/>
          <w:bCs/>
          <w:i/>
          <w:sz w:val="20"/>
        </w:rPr>
        <w:t xml:space="preserve">по електронна поща, </w:t>
      </w:r>
      <w:r w:rsidRPr="008B193B">
        <w:rPr>
          <w:rFonts w:ascii="Times New Roman" w:hAnsi="Times New Roman"/>
          <w:bCs/>
          <w:i/>
          <w:iCs/>
          <w:sz w:val="20"/>
        </w:rPr>
        <w:t>изпълнение на искания за усвояване на парични средства на обща стойност</w:t>
      </w:r>
      <w:r w:rsidRPr="008B193B">
        <w:rPr>
          <w:rFonts w:ascii="Times New Roman" w:hAnsi="Times New Roman"/>
          <w:i/>
          <w:iCs/>
          <w:sz w:val="20"/>
        </w:rPr>
        <w:t xml:space="preserve"> </w:t>
      </w:r>
      <w:r w:rsidRPr="008B193B">
        <w:rPr>
          <w:rFonts w:ascii="Times New Roman" w:hAnsi="Times New Roman"/>
          <w:i/>
          <w:sz w:val="20"/>
          <w:lang w:val="ru-RU"/>
        </w:rPr>
        <w:t xml:space="preserve">22 200 000.00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43 419 426.00 лева</w:t>
      </w:r>
      <w:r w:rsidRPr="008B193B">
        <w:rPr>
          <w:rFonts w:ascii="Times New Roman" w:hAnsi="Times New Roman"/>
          <w:i/>
          <w:iCs/>
          <w:sz w:val="20"/>
        </w:rPr>
        <w:t xml:space="preserve">, по сметка в КТБ АД -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с посочено в искането основание – Договор за банков кредит от 14.02.2014 г. между „Си Ди Дивелопмънтс” ЕАД и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8B193B">
        <w:rPr>
          <w:rFonts w:ascii="Times New Roman" w:hAnsi="Times New Roman"/>
          <w:b/>
          <w:bCs/>
          <w:sz w:val="20"/>
        </w:rPr>
        <w:t xml:space="preserve"> 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bCs/>
          <w:sz w:val="20"/>
        </w:rPr>
        <w:t>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i/>
          <w:sz w:val="20"/>
        </w:rPr>
        <w:t>актуален към момента на сключване на кредитната сделка</w:t>
      </w:r>
      <w:r w:rsidRPr="008B193B">
        <w:rPr>
          <w:rFonts w:ascii="Times New Roman" w:hAnsi="Times New Roman"/>
          <w:b/>
          <w:i/>
          <w:sz w:val="20"/>
        </w:rPr>
        <w:t xml:space="preserve"> /</w:t>
      </w:r>
      <w:r w:rsidRPr="008B193B">
        <w:rPr>
          <w:rFonts w:ascii="Times New Roman" w:hAnsi="Times New Roman"/>
          <w:b/>
          <w:sz w:val="20"/>
        </w:rPr>
        <w:t xml:space="preserve">, </w:t>
      </w:r>
      <w:r w:rsidRPr="008B193B">
        <w:rPr>
          <w:rFonts w:ascii="Times New Roman" w:hAnsi="Times New Roman"/>
          <w:b/>
          <w:i/>
          <w:sz w:val="20"/>
        </w:rPr>
        <w:t>а именно:</w:t>
      </w:r>
      <w:r w:rsidRPr="008B193B">
        <w:rPr>
          <w:rFonts w:ascii="Times New Roman" w:hAnsi="Times New Roman"/>
          <w:b/>
          <w:bCs/>
          <w:i/>
          <w:iCs/>
          <w:sz w:val="20"/>
        </w:rPr>
        <w:t xml:space="preserve"> </w:t>
      </w:r>
      <w:r w:rsidRPr="008B193B">
        <w:rPr>
          <w:rFonts w:ascii="Times New Roman" w:hAnsi="Times New Roman"/>
          <w:b/>
          <w:i/>
          <w:sz w:val="20"/>
        </w:rPr>
        <w:t xml:space="preserve">чл.32, ал.1 </w:t>
      </w:r>
      <w:r w:rsidRPr="008B193B">
        <w:rPr>
          <w:rFonts w:ascii="Times New Roman" w:hAnsi="Times New Roman"/>
          <w:i/>
          <w:sz w:val="20"/>
        </w:rPr>
        <w:t>– „За сключване на кредитна сделка с Банката, на клиента се предоставят комплект документи съдържащ:”,</w:t>
      </w:r>
      <w:r w:rsidRPr="008B193B">
        <w:rPr>
          <w:rFonts w:ascii="Times New Roman" w:hAnsi="Times New Roman"/>
          <w:b/>
          <w:i/>
          <w:sz w:val="20"/>
        </w:rPr>
        <w:t xml:space="preserve"> т.2 </w:t>
      </w:r>
      <w:r w:rsidRPr="008B193B">
        <w:rPr>
          <w:rFonts w:ascii="Times New Roman" w:hAnsi="Times New Roman"/>
          <w:i/>
          <w:sz w:val="20"/>
        </w:rPr>
        <w:t xml:space="preserve">– „Общи условия за осъществяване на кредитни сделки, (Приложение № 4)”, </w:t>
      </w:r>
      <w:r w:rsidRPr="008B193B">
        <w:rPr>
          <w:rFonts w:ascii="Times New Roman" w:hAnsi="Times New Roman"/>
          <w:b/>
          <w:i/>
          <w:sz w:val="20"/>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(Приложение № 4)”,</w:t>
      </w:r>
      <w:r w:rsidRPr="008B193B">
        <w:rPr>
          <w:rFonts w:ascii="Times New Roman" w:hAnsi="Times New Roman"/>
          <w:b/>
          <w:i/>
          <w:sz w:val="20"/>
        </w:rPr>
        <w:t xml:space="preserve"> 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8B193B">
        <w:rPr>
          <w:rFonts w:ascii="Times New Roman" w:hAnsi="Times New Roman"/>
          <w:b/>
          <w:i/>
          <w:sz w:val="20"/>
        </w:rPr>
        <w:t>чл.33, ал.1</w:t>
      </w:r>
      <w:r w:rsidRPr="008B193B">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w:t>
      </w:r>
      <w:r w:rsidRPr="008B193B">
        <w:rPr>
          <w:rFonts w:ascii="Times New Roman" w:hAnsi="Times New Roman"/>
          <w:i/>
          <w:sz w:val="20"/>
        </w:rPr>
        <w:lastRenderedPageBreak/>
        <w:t xml:space="preserve">екземпляр от Общите условия, че е запознат с тях. Този екземпляр се съхранява в кредитното досие.”,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 36, ал. 3</w:t>
      </w:r>
      <w:r w:rsidRPr="008B193B">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8B193B">
        <w:rPr>
          <w:rFonts w:ascii="Times New Roman" w:hAnsi="Times New Roman"/>
          <w:i/>
          <w:sz w:val="20"/>
          <w:lang w:val="ru-RU"/>
        </w:rPr>
        <w:t xml:space="preserve">; </w:t>
      </w:r>
      <w:r w:rsidRPr="008B193B">
        <w:rPr>
          <w:rFonts w:ascii="Times New Roman" w:hAnsi="Times New Roman"/>
          <w:i/>
          <w:sz w:val="20"/>
        </w:rPr>
        <w:t>в случай, че клиентът е подал искане за отпускане на кредит в чуждестранна валута</w:t>
      </w:r>
      <w:r w:rsidRPr="008B193B">
        <w:rPr>
          <w:rFonts w:ascii="Times New Roman" w:hAnsi="Times New Roman"/>
          <w:b/>
          <w:i/>
          <w:sz w:val="20"/>
        </w:rPr>
        <w:t xml:space="preserve"> </w:t>
      </w:r>
      <w:r w:rsidRPr="008B193B">
        <w:rPr>
          <w:rFonts w:ascii="Times New Roman" w:hAnsi="Times New Roman"/>
          <w:i/>
          <w:sz w:val="20"/>
          <w:lang w:val="ru-RU"/>
        </w:rPr>
        <w:t>(</w:t>
      </w:r>
      <w:r w:rsidRPr="008B193B">
        <w:rPr>
          <w:rFonts w:ascii="Times New Roman" w:hAnsi="Times New Roman"/>
          <w:i/>
          <w:sz w:val="20"/>
        </w:rPr>
        <w:t>Приложение № 3</w:t>
      </w:r>
      <w:r w:rsidRPr="008B193B">
        <w:rPr>
          <w:rFonts w:ascii="Times New Roman" w:hAnsi="Times New Roman"/>
          <w:i/>
          <w:sz w:val="20"/>
          <w:lang w:val="ru-RU"/>
        </w:rPr>
        <w:t>)</w:t>
      </w:r>
      <w:r w:rsidRPr="008B193B">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8B193B">
        <w:rPr>
          <w:rFonts w:ascii="Times New Roman" w:hAnsi="Times New Roman"/>
          <w:b/>
          <w:i/>
          <w:sz w:val="20"/>
        </w:rPr>
        <w:t>чл. 36, ал. 4 – „</w:t>
      </w:r>
      <w:r w:rsidRPr="008B193B">
        <w:rPr>
          <w:rFonts w:ascii="Times New Roman" w:hAnsi="Times New Roman"/>
          <w:i/>
          <w:sz w:val="20"/>
        </w:rPr>
        <w:t>За резултатите от анализа по ал. 3, служителят изготвя писмено становище.”</w:t>
      </w:r>
      <w:r w:rsidRPr="008B193B">
        <w:rPr>
          <w:rFonts w:ascii="Times New Roman" w:hAnsi="Times New Roman"/>
          <w:b/>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за оценка на обезпечението се взема предвид 100% от застрахователната стойност на средството.”,</w:t>
      </w:r>
      <w:r w:rsidRPr="008B193B">
        <w:rPr>
          <w:rFonts w:ascii="Times New Roman" w:hAnsi="Times New Roman"/>
          <w:b/>
          <w:i/>
          <w:sz w:val="20"/>
        </w:rPr>
        <w:t xml:space="preserve">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8B193B">
        <w:rPr>
          <w:rFonts w:ascii="Times New Roman" w:hAnsi="Times New Roman"/>
          <w:b/>
          <w:bCs/>
          <w:i/>
          <w:iCs/>
          <w:sz w:val="20"/>
        </w:rPr>
        <w:t xml:space="preserve"> </w:t>
      </w:r>
      <w:r w:rsidRPr="008B193B">
        <w:rPr>
          <w:rFonts w:ascii="Times New Roman" w:hAnsi="Times New Roman"/>
          <w:b/>
          <w:bCs/>
          <w:sz w:val="20"/>
        </w:rPr>
        <w:t>и в нарушение на задълженията си, съгласно длъжностна характеристика от 01.08.2013 г. /</w:t>
      </w:r>
      <w:r w:rsidRPr="008B193B">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22 200 000.00 евро </w:t>
      </w:r>
      <w:r w:rsidRPr="008B193B">
        <w:rPr>
          <w:rFonts w:ascii="Times New Roman" w:hAnsi="Times New Roman"/>
          <w:b/>
          <w:i/>
          <w:sz w:val="20"/>
        </w:rPr>
        <w:t>/</w:t>
      </w:r>
      <w:r w:rsidRPr="008B193B">
        <w:rPr>
          <w:rFonts w:ascii="Times New Roman" w:hAnsi="Times New Roman"/>
          <w:i/>
          <w:sz w:val="20"/>
        </w:rPr>
        <w:t>двадесет и два милиона и двеста хиляди евро/</w:t>
      </w:r>
      <w:r w:rsidRPr="008B193B">
        <w:rPr>
          <w:rFonts w:ascii="Times New Roman" w:hAnsi="Times New Roman"/>
          <w:sz w:val="20"/>
          <w:lang w:val="ru-RU"/>
        </w:rPr>
        <w:t xml:space="preserve">, с левова равностойност по официалния курс на БНБ – 43 419 429.00 </w:t>
      </w:r>
      <w:r w:rsidRPr="008B193B">
        <w:rPr>
          <w:rFonts w:ascii="Times New Roman" w:hAnsi="Times New Roman"/>
          <w:sz w:val="20"/>
        </w:rPr>
        <w:t>лева /</w:t>
      </w:r>
      <w:r w:rsidRPr="008B193B">
        <w:rPr>
          <w:rFonts w:ascii="Times New Roman" w:hAnsi="Times New Roman"/>
          <w:i/>
          <w:sz w:val="20"/>
        </w:rPr>
        <w:t>четиридесет и три милиона четиристотин и деветнадесет хиляди четиристотин двадесет и девет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w:t>
      </w:r>
    </w:p>
    <w:p w:rsidR="00DE29C4" w:rsidRPr="008B193B" w:rsidRDefault="00DE29C4" w:rsidP="00DE29C4">
      <w:pPr>
        <w:ind w:right="-2" w:firstLine="708"/>
        <w:jc w:val="both"/>
        <w:rPr>
          <w:rFonts w:ascii="Times New Roman" w:hAnsi="Times New Roman"/>
          <w:i/>
          <w:iCs/>
          <w:sz w:val="20"/>
        </w:rPr>
      </w:pPr>
      <w:r w:rsidRPr="008B193B">
        <w:rPr>
          <w:rFonts w:ascii="Times New Roman" w:hAnsi="Times New Roman"/>
          <w:b/>
          <w:bCs/>
          <w:sz w:val="20"/>
        </w:rPr>
        <w:t>1</w:t>
      </w:r>
      <w:r w:rsidRPr="008B193B">
        <w:rPr>
          <w:rFonts w:ascii="Times New Roman" w:hAnsi="Times New Roman"/>
          <w:sz w:val="20"/>
        </w:rPr>
        <w:t xml:space="preserve">. </w:t>
      </w:r>
      <w:r w:rsidRPr="008B193B">
        <w:rPr>
          <w:rFonts w:ascii="Times New Roman" w:hAnsi="Times New Roman"/>
          <w:b/>
          <w:bCs/>
          <w:sz w:val="20"/>
        </w:rPr>
        <w:t>На 14.02.2014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Началник Управление „Кредитиране” при ЦУ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 xml:space="preserve">извършител, с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Людмила </w:t>
      </w:r>
      <w:r w:rsidR="009D014A">
        <w:rPr>
          <w:rFonts w:ascii="Times New Roman" w:hAnsi="Times New Roman"/>
          <w:b/>
          <w:bCs/>
          <w:sz w:val="20"/>
        </w:rPr>
        <w:t>******</w:t>
      </w:r>
      <w:r w:rsidRPr="008B193B">
        <w:rPr>
          <w:rFonts w:ascii="Times New Roman" w:hAnsi="Times New Roman"/>
          <w:b/>
          <w:bCs/>
          <w:sz w:val="20"/>
        </w:rPr>
        <w:t xml:space="preserve"> Божилова </w:t>
      </w:r>
      <w:r w:rsidRPr="008B193B">
        <w:rPr>
          <w:rFonts w:ascii="Times New Roman" w:hAnsi="Times New Roman"/>
          <w:sz w:val="20"/>
        </w:rPr>
        <w:t>- касиер – счетоводител при КТБ АД /</w:t>
      </w:r>
      <w:r w:rsidRPr="008B193B">
        <w:rPr>
          <w:rFonts w:ascii="Times New Roman" w:hAnsi="Times New Roman"/>
          <w:i/>
          <w:iCs/>
          <w:sz w:val="20"/>
        </w:rPr>
        <w:t xml:space="preserve">осъществила плащането и осчетоводила на 14.02.2014 г. сумата от 9 500 000.00 евро, с левова равностойност по официалния курс на БНБ - 18 580 385.00 лева, посочена в искане за усвояване </w:t>
      </w:r>
      <w:r w:rsidRPr="008B193B">
        <w:rPr>
          <w:rFonts w:ascii="Times New Roman" w:hAnsi="Times New Roman"/>
          <w:i/>
          <w:iCs/>
          <w:sz w:val="20"/>
        </w:rPr>
        <w:lastRenderedPageBreak/>
        <w:t>на парични средства с вх.№ 189/14.02.2014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Людмила Божилова по електронна поща на 14.02.2014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189/14.02.2014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9 500 000.00 евро, с левова равностойност по официалния курс на БНБ - 18 580 385.00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с посочено в искането основание – Договор за банков кредит от 14.02.2014 г. между „Си Ди Дивелопмънтс” ЕАД и КТБ АД /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9 500 000.00 евро, с левова равностойност по официалния курс за деня на БНБ - 18 580 385.00 лева, </w:t>
      </w:r>
      <w:r w:rsidRPr="008B193B">
        <w:rPr>
          <w:rFonts w:ascii="Times New Roman" w:hAnsi="Times New Roman"/>
          <w:b/>
          <w:bCs/>
          <w:sz w:val="20"/>
        </w:rPr>
        <w:t>поверени му да ги пази и управлява</w:t>
      </w:r>
      <w:r w:rsidRPr="008B193B">
        <w:rPr>
          <w:rFonts w:ascii="Times New Roman" w:hAnsi="Times New Roman"/>
          <w:sz w:val="20"/>
        </w:rPr>
        <w:t xml:space="preserve">. </w:t>
      </w:r>
    </w:p>
    <w:p w:rsidR="00DE29C4" w:rsidRPr="008B193B" w:rsidRDefault="00DE29C4" w:rsidP="00DE29C4">
      <w:pPr>
        <w:ind w:right="-2" w:firstLine="708"/>
        <w:jc w:val="both"/>
        <w:rPr>
          <w:rFonts w:ascii="Times New Roman" w:hAnsi="Times New Roman"/>
          <w:sz w:val="20"/>
        </w:rPr>
      </w:pPr>
      <w:r w:rsidRPr="008B193B">
        <w:rPr>
          <w:rFonts w:ascii="Times New Roman" w:hAnsi="Times New Roman"/>
          <w:b/>
          <w:sz w:val="20"/>
        </w:rPr>
        <w:t>2</w:t>
      </w:r>
      <w:r w:rsidRPr="008B193B">
        <w:rPr>
          <w:rFonts w:ascii="Times New Roman" w:hAnsi="Times New Roman"/>
          <w:sz w:val="20"/>
        </w:rPr>
        <w:t xml:space="preserve">. </w:t>
      </w:r>
      <w:r w:rsidRPr="008B193B">
        <w:rPr>
          <w:rFonts w:ascii="Times New Roman" w:hAnsi="Times New Roman"/>
          <w:b/>
          <w:bCs/>
          <w:sz w:val="20"/>
        </w:rPr>
        <w:t>На 21.02.2014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Началник Управление „Кредитиране” при ЦУ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 xml:space="preserve">извършител, с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Десислава </w:t>
      </w:r>
      <w:r w:rsidR="009D014A">
        <w:rPr>
          <w:rFonts w:ascii="Times New Roman" w:hAnsi="Times New Roman"/>
          <w:b/>
          <w:bCs/>
          <w:sz w:val="20"/>
        </w:rPr>
        <w:t>******</w:t>
      </w:r>
      <w:r w:rsidRPr="008B193B">
        <w:rPr>
          <w:rFonts w:ascii="Times New Roman" w:hAnsi="Times New Roman"/>
          <w:b/>
          <w:bCs/>
          <w:sz w:val="20"/>
        </w:rPr>
        <w:t xml:space="preserve"> Борисова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21.02.2014 г. сумата от 7 000 000.00 евро, с левова равностойност по официалния курс на БНБ – 13 690 810.00 лева, посочена в искане за усвояване на парични средства с вх.№ 224/21.02.2014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Десислава Борисова по електронна поща на 21.02.2014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224/21.02.2014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7 000 000.00 евро, с левова равностойност по официалния курс на БНБ – 13 690 810.00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с посочено в искането основание – Договор за банков кредит от 14.02.2014 г. между „Си Ди Дивелопмънтс” ЕАД и КТБ АД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7 000 000.00 евро, с левова равностойност по официалния курс за деня на БНБ - 13 690 810.00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p>
    <w:p w:rsidR="00DE29C4" w:rsidRPr="008B193B" w:rsidRDefault="00DE29C4" w:rsidP="00DE29C4">
      <w:pPr>
        <w:ind w:right="-2" w:firstLine="708"/>
        <w:jc w:val="both"/>
        <w:rPr>
          <w:rFonts w:ascii="Times New Roman" w:hAnsi="Times New Roman"/>
          <w:b/>
          <w:bCs/>
          <w:sz w:val="20"/>
        </w:rPr>
      </w:pPr>
      <w:r w:rsidRPr="008B193B">
        <w:rPr>
          <w:rFonts w:ascii="Times New Roman" w:hAnsi="Times New Roman"/>
          <w:b/>
          <w:sz w:val="20"/>
        </w:rPr>
        <w:t>3</w:t>
      </w:r>
      <w:r w:rsidRPr="008B193B">
        <w:rPr>
          <w:rFonts w:ascii="Times New Roman" w:hAnsi="Times New Roman"/>
          <w:b/>
          <w:bCs/>
          <w:sz w:val="20"/>
        </w:rPr>
        <w:t>. На 21.02.2014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Началник Управление „Кредитиране” при ЦУ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 xml:space="preserve">извършител, с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21.02.2014 г. сумата от 1 800 000.00 евро, с левова равностойност по официалния курс на БНБ – 3 520 494.00 лева, посочена в искане за усвояване на парични средства с вх.№ 226/21.02.2014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21.02.2014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226/21.02.2014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1 800 000.00 евро, с левова равностойност по официалния курс на БНБ – 3 520 494.00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с посочено в искането основание – Договор за банков кредит от 14.02.2014 г. между „Си Ди Дивелопмънтс” ЕАД и КТБ АД /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1 800 000.00 евро, с левова равностойност по официалния курс за деня на БНБ - 3 520 494.00 лева, </w:t>
      </w:r>
      <w:r w:rsidRPr="008B193B">
        <w:rPr>
          <w:rFonts w:ascii="Times New Roman" w:hAnsi="Times New Roman"/>
          <w:b/>
          <w:bCs/>
          <w:sz w:val="20"/>
        </w:rPr>
        <w:t>поверени му да ги пази и управлява,</w:t>
      </w:r>
    </w:p>
    <w:p w:rsidR="00DE29C4" w:rsidRPr="008B193B" w:rsidRDefault="00DE29C4" w:rsidP="00DE29C4">
      <w:pPr>
        <w:ind w:right="-2" w:firstLine="708"/>
        <w:jc w:val="both"/>
        <w:rPr>
          <w:rFonts w:ascii="Times New Roman" w:hAnsi="Times New Roman"/>
          <w:b/>
          <w:bCs/>
          <w:sz w:val="20"/>
        </w:rPr>
      </w:pPr>
      <w:r w:rsidRPr="008B193B">
        <w:rPr>
          <w:rFonts w:ascii="Times New Roman" w:hAnsi="Times New Roman"/>
          <w:b/>
          <w:bCs/>
          <w:sz w:val="20"/>
        </w:rPr>
        <w:t>4. На 25.02.2014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Началник Управление „Кредитиране” при ЦУ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 xml:space="preserve">извършител, с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b/>
          <w:sz w:val="20"/>
        </w:rPr>
        <w:t xml:space="preserve">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25.02.2014 г. сумата от 3 000 000.00 евро, с левова равностойност по официалния курс на БНБ – 5 867 490.00 лева, посочена в искане за усвояване на парични средства с вх.№ 238/25.02.2014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25.02.2014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238/25.02.2014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3 000 000.00 евро, с левова равностойност по официалния курс на БНБ – 5 867 490.00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с посочено в искането основание – Договор за банков кредит от 14.02.2014 г. между „Си Ди Дивелопмънтс” ЕАД и КТБ АД /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3 000 000.00 евро, с левова равностойност по официалния курс за деня на БНБ - 5 867 490.00 лева, </w:t>
      </w:r>
      <w:r w:rsidRPr="008B193B">
        <w:rPr>
          <w:rFonts w:ascii="Times New Roman" w:hAnsi="Times New Roman"/>
          <w:b/>
          <w:bCs/>
          <w:sz w:val="20"/>
        </w:rPr>
        <w:t>поверени му да ги пази и управлява,</w:t>
      </w:r>
    </w:p>
    <w:p w:rsidR="00DE29C4" w:rsidRPr="008B193B" w:rsidRDefault="00DE29C4" w:rsidP="00DE29C4">
      <w:pPr>
        <w:ind w:right="-2" w:firstLine="708"/>
        <w:jc w:val="both"/>
        <w:rPr>
          <w:rFonts w:ascii="Times New Roman" w:hAnsi="Times New Roman"/>
          <w:b/>
          <w:bCs/>
          <w:sz w:val="20"/>
        </w:rPr>
      </w:pPr>
      <w:r w:rsidRPr="008B193B">
        <w:rPr>
          <w:rFonts w:ascii="Times New Roman" w:hAnsi="Times New Roman"/>
          <w:b/>
          <w:bCs/>
          <w:sz w:val="20"/>
        </w:rPr>
        <w:t>5. На 28.02.2014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Началник Управление „Кредитиране” при ЦУ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 xml:space="preserve">извършител, с Георги </w:t>
      </w:r>
      <w:r w:rsidR="009D014A">
        <w:rPr>
          <w:rFonts w:ascii="Times New Roman" w:hAnsi="Times New Roman"/>
          <w:b/>
          <w:bCs/>
          <w:sz w:val="20"/>
        </w:rPr>
        <w:t>******</w:t>
      </w:r>
      <w:r w:rsidRPr="008B193B">
        <w:rPr>
          <w:rFonts w:ascii="Times New Roman" w:hAnsi="Times New Roman"/>
          <w:b/>
          <w:bCs/>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Милена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28.02.2014 г. сумата от 900 000.00 евро, с левова равностойност по официалния курс на БНБ – 1 760 247.00 лева, посочена в искане за усвояване на парични средства с вх.№ 261/28.02.2014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Милена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28.02.2014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 xml:space="preserve">вх.№ </w:t>
      </w:r>
      <w:r w:rsidRPr="008B193B">
        <w:rPr>
          <w:rFonts w:ascii="Times New Roman" w:hAnsi="Times New Roman"/>
          <w:i/>
          <w:iCs/>
          <w:sz w:val="20"/>
        </w:rPr>
        <w:lastRenderedPageBreak/>
        <w:t>261/28.02.2014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900 000.00 евро, с левова равностойност по официалния курс на БНБ – 1 760 247.00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„Си Ди Дивелопмънтс” ЕАД, с посочено в искането основание – Договор за банков кредит от 14.02.2014 г. между „Си Ди Дивелопмънтс” ЕАД и КТБ АД /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сумата от 900</w:t>
      </w:r>
      <w:r w:rsidRPr="008B193B">
        <w:rPr>
          <w:rFonts w:ascii="Times New Roman" w:hAnsi="Times New Roman"/>
          <w:iCs/>
          <w:sz w:val="20"/>
        </w:rPr>
        <w:t xml:space="preserve"> 000.00 евро, с левова равностойност по официалния курс за деня на БНБ - 1 760 247.00 лева, </w:t>
      </w:r>
      <w:r w:rsidRPr="008B193B">
        <w:rPr>
          <w:rFonts w:ascii="Times New Roman" w:hAnsi="Times New Roman"/>
          <w:b/>
          <w:bCs/>
          <w:sz w:val="20"/>
        </w:rPr>
        <w:t>поверени му да ги пази и управлява,</w:t>
      </w:r>
      <w:r w:rsidR="00A645C7" w:rsidRPr="008B193B">
        <w:rPr>
          <w:rFonts w:ascii="Times New Roman" w:hAnsi="Times New Roman"/>
          <w:b/>
          <w:bCs/>
          <w:sz w:val="20"/>
        </w:rPr>
        <w:t xml:space="preserve"> </w:t>
      </w:r>
      <w:r w:rsidRPr="008B193B">
        <w:rPr>
          <w:rFonts w:ascii="Times New Roman" w:hAnsi="Times New Roman"/>
          <w:b/>
          <w:bCs/>
          <w:sz w:val="20"/>
        </w:rPr>
        <w:t>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DE29C4" w:rsidRPr="008B193B" w:rsidRDefault="00DE29C4" w:rsidP="00DE29C4">
      <w:pPr>
        <w:ind w:right="-2" w:firstLine="708"/>
        <w:jc w:val="both"/>
        <w:rPr>
          <w:rFonts w:ascii="Times New Roman" w:hAnsi="Times New Roman"/>
          <w:b/>
          <w:bCs/>
          <w:sz w:val="20"/>
        </w:rPr>
      </w:pPr>
    </w:p>
    <w:p w:rsidR="00DE29C4" w:rsidRPr="008B193B" w:rsidRDefault="00DE29C4" w:rsidP="0016426F">
      <w:pPr>
        <w:ind w:right="-2" w:firstLine="708"/>
        <w:jc w:val="both"/>
        <w:rPr>
          <w:rFonts w:ascii="Times New Roman" w:hAnsi="Times New Roman"/>
          <w:b/>
          <w:bCs/>
          <w:sz w:val="20"/>
          <w:lang w:val="bg-BG"/>
        </w:rPr>
      </w:pPr>
      <w:r w:rsidRPr="008B193B">
        <w:rPr>
          <w:rFonts w:ascii="Times New Roman" w:hAnsi="Times New Roman"/>
          <w:b/>
          <w:bCs/>
          <w:sz w:val="24"/>
          <w:szCs w:val="24"/>
        </w:rPr>
        <w:t xml:space="preserve">- РАНГЕЛ </w:t>
      </w:r>
      <w:r w:rsidR="009D014A">
        <w:rPr>
          <w:rFonts w:ascii="Times New Roman" w:hAnsi="Times New Roman"/>
          <w:b/>
          <w:bCs/>
          <w:sz w:val="24"/>
          <w:szCs w:val="24"/>
        </w:rPr>
        <w:t>******</w:t>
      </w:r>
      <w:r w:rsidRPr="008B193B">
        <w:rPr>
          <w:rFonts w:ascii="Times New Roman" w:hAnsi="Times New Roman"/>
          <w:b/>
          <w:bCs/>
          <w:sz w:val="24"/>
          <w:szCs w:val="24"/>
        </w:rPr>
        <w:t xml:space="preserve"> СТОЙЧЕВ - </w:t>
      </w:r>
      <w:r w:rsidRPr="008B193B">
        <w:rPr>
          <w:rFonts w:ascii="Times New Roman" w:hAnsi="Times New Roman"/>
          <w:b/>
          <w:bCs/>
          <w:sz w:val="20"/>
        </w:rPr>
        <w:t>в периода от 14.02.2014 г. до 07.03.2014 г., в гр.София, Централно Управление /ЦУ/ на Корпоративна Търговска Банка /КТБ/ АД, ул.“Граф Игнатиев“ №10, в качеството му на длъжностно</w:t>
      </w:r>
      <w:r w:rsidRPr="008B193B">
        <w:rPr>
          <w:rFonts w:ascii="Times New Roman" w:hAnsi="Times New Roman"/>
          <w:b/>
          <w:sz w:val="20"/>
        </w:rPr>
        <w:t xml:space="preserve"> </w:t>
      </w:r>
      <w:r w:rsidRPr="008B193B">
        <w:rPr>
          <w:rFonts w:ascii="Times New Roman" w:hAnsi="Times New Roman"/>
          <w:b/>
          <w:bCs/>
          <w:sz w:val="20"/>
        </w:rPr>
        <w:t xml:space="preserve">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sz w:val="20"/>
        </w:rPr>
        <w:t xml:space="preserve"> </w:t>
      </w:r>
      <w:r w:rsidRPr="008B193B">
        <w:rPr>
          <w:rFonts w:ascii="Times New Roman" w:hAnsi="Times New Roman"/>
          <w:sz w:val="20"/>
        </w:rPr>
        <w:t>- Експерт в Дирекция „Мониторинг и администриране на кредитните сделки“ при ЦУ на КТБ АД</w:t>
      </w:r>
      <w:r w:rsidRPr="008B193B">
        <w:rPr>
          <w:rFonts w:ascii="Times New Roman" w:hAnsi="Times New Roman"/>
          <w:b/>
          <w:bCs/>
          <w:sz w:val="20"/>
        </w:rPr>
        <w:t xml:space="preserve"> </w:t>
      </w:r>
      <w:r w:rsidRPr="008B193B">
        <w:rPr>
          <w:rFonts w:ascii="Times New Roman" w:hAnsi="Times New Roman"/>
          <w:i/>
          <w:sz w:val="20"/>
        </w:rPr>
        <w:t xml:space="preserve">- </w:t>
      </w:r>
      <w:r w:rsidRPr="008B193B">
        <w:rPr>
          <w:rFonts w:ascii="Times New Roman" w:hAnsi="Times New Roman"/>
          <w:sz w:val="20"/>
        </w:rPr>
        <w:t xml:space="preserve">назначен с трудов договор №115 от 03.04.2006 г. на длъжност „Експерт“, Дирекция „Мониторинг и администриране на кредитните сделки“ при КТБ АД,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i/>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с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писмо за ангажимент от 08.11.2013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 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Емилия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Велинова - </w:t>
      </w:r>
      <w:r w:rsidRPr="008B193B">
        <w:rPr>
          <w:rFonts w:ascii="Times New Roman" w:hAnsi="Times New Roman"/>
          <w:sz w:val="20"/>
        </w:rPr>
        <w:t>касиер – счетоводител при КТБ АД /</w:t>
      </w:r>
      <w:r w:rsidRPr="008B193B">
        <w:rPr>
          <w:rFonts w:ascii="Times New Roman" w:hAnsi="Times New Roman"/>
          <w:i/>
          <w:iCs/>
          <w:sz w:val="20"/>
        </w:rPr>
        <w:t xml:space="preserve">осъществила плащането и осчетоводила на 07.03.2014 г. сумата от 6 000 000.00 евро, с левова равностойност по официалния курс на БНБ – 11 734 980.00 лева, посочена в искане за усвояване на парични средства с вх.№ 282/07.03.2014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w:t>
      </w:r>
      <w:r w:rsidRPr="008B193B">
        <w:rPr>
          <w:rFonts w:ascii="Times New Roman" w:hAnsi="Times New Roman"/>
          <w:b/>
          <w:bCs/>
          <w:sz w:val="20"/>
        </w:rPr>
        <w:lastRenderedPageBreak/>
        <w:t>действия /</w:t>
      </w:r>
      <w:r w:rsidRPr="008B193B">
        <w:rPr>
          <w:rFonts w:ascii="Times New Roman" w:hAnsi="Times New Roman"/>
          <w:i/>
          <w:iCs/>
          <w:sz w:val="20"/>
        </w:rPr>
        <w:t xml:space="preserve">като одобрил с нареждане, изпратено до касиер счетоводител Емилия </w:t>
      </w:r>
      <w:r w:rsidR="009D014A">
        <w:rPr>
          <w:rFonts w:ascii="Times New Roman" w:hAnsi="Times New Roman"/>
          <w:i/>
          <w:iCs/>
          <w:sz w:val="20"/>
        </w:rPr>
        <w:t>******</w:t>
      </w:r>
      <w:r w:rsidRPr="008B193B">
        <w:rPr>
          <w:rFonts w:ascii="Times New Roman" w:hAnsi="Times New Roman"/>
          <w:i/>
          <w:iCs/>
          <w:sz w:val="20"/>
        </w:rPr>
        <w:t xml:space="preserve"> - Велинова по електронна поща на 07.03.2014 г., изпълнение на искане с вх. вх.№ 282/07.03.2014 г. за усвояване на парични средства в размер на 6 000 000.00 евро, с левова равностойност по официалния курс на БНБ – 11 734 980.00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lang w:val="ru-RU"/>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sz w:val="20"/>
        </w:rPr>
        <w:t xml:space="preserve"> 01</w:t>
      </w:r>
      <w:r w:rsidRPr="008B193B">
        <w:rPr>
          <w:rFonts w:ascii="Times New Roman" w:hAnsi="Times New Roman"/>
          <w:i/>
          <w:sz w:val="20"/>
          <w:lang w:val="ru-RU"/>
        </w:rPr>
        <w:t>,</w:t>
      </w:r>
      <w:r w:rsidRPr="008B193B">
        <w:rPr>
          <w:rFonts w:ascii="Times New Roman" w:hAnsi="Times New Roman"/>
          <w:i/>
          <w:sz w:val="20"/>
        </w:rPr>
        <w:t xml:space="preserve"> с титуляр „Си Ди Дивелопмънтс” ЕАД, с посочено в искането основание – Договор за банков кредит от 14.02.2014 г. между </w:t>
      </w:r>
      <w:r w:rsidRPr="008B193B">
        <w:rPr>
          <w:rFonts w:ascii="Times New Roman" w:hAnsi="Times New Roman"/>
          <w:i/>
          <w:iCs/>
          <w:sz w:val="20"/>
        </w:rPr>
        <w:t>„Си Ди Дивелопмънтс” ЕАД</w:t>
      </w:r>
      <w:r w:rsidRPr="008B193B">
        <w:rPr>
          <w:rFonts w:ascii="Times New Roman" w:hAnsi="Times New Roman"/>
          <w:i/>
          <w:sz w:val="20"/>
        </w:rPr>
        <w:t xml:space="preserve">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8B193B">
        <w:rPr>
          <w:rFonts w:ascii="Times New Roman" w:hAnsi="Times New Roman"/>
          <w:b/>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sz w:val="20"/>
          <w:lang w:val="ru-RU"/>
        </w:rPr>
        <w:t xml:space="preserve">, </w:t>
      </w:r>
      <w:r w:rsidRPr="008B193B">
        <w:rPr>
          <w:rFonts w:ascii="Times New Roman" w:hAnsi="Times New Roman"/>
          <w:i/>
          <w:sz w:val="20"/>
        </w:rPr>
        <w:t>актуален към момента на сключване на кредитната сделка</w:t>
      </w:r>
      <w:r w:rsidRPr="008B193B">
        <w:rPr>
          <w:rFonts w:ascii="Times New Roman" w:hAnsi="Times New Roman"/>
          <w:b/>
          <w:i/>
          <w:sz w:val="20"/>
        </w:rPr>
        <w:t>/</w:t>
      </w:r>
      <w:r w:rsidRPr="008B193B">
        <w:rPr>
          <w:rFonts w:ascii="Times New Roman" w:hAnsi="Times New Roman"/>
          <w:b/>
          <w:sz w:val="20"/>
        </w:rPr>
        <w:t xml:space="preserve">, </w:t>
      </w:r>
      <w:r w:rsidRPr="008B193B">
        <w:rPr>
          <w:rFonts w:ascii="Times New Roman" w:hAnsi="Times New Roman"/>
          <w:b/>
          <w:i/>
          <w:sz w:val="20"/>
        </w:rPr>
        <w:t xml:space="preserve">а именно: чл.32, ал.1 </w:t>
      </w:r>
      <w:r w:rsidRPr="008B193B">
        <w:rPr>
          <w:rFonts w:ascii="Times New Roman" w:hAnsi="Times New Roman"/>
          <w:i/>
          <w:sz w:val="20"/>
        </w:rPr>
        <w:t>– „За сключване на кредитна сделка с Банката, на клиента се предоставят комплект документи съдържащ:”,</w:t>
      </w:r>
      <w:r w:rsidRPr="008B193B">
        <w:rPr>
          <w:rFonts w:ascii="Times New Roman" w:hAnsi="Times New Roman"/>
          <w:b/>
          <w:i/>
          <w:sz w:val="20"/>
        </w:rPr>
        <w:t xml:space="preserve"> т.2 </w:t>
      </w:r>
      <w:r w:rsidRPr="008B193B">
        <w:rPr>
          <w:rFonts w:ascii="Times New Roman" w:hAnsi="Times New Roman"/>
          <w:i/>
          <w:sz w:val="20"/>
        </w:rPr>
        <w:t xml:space="preserve">– „Общи условия за осъществяване на кредитни сделки, (Приложение № 4)”, </w:t>
      </w:r>
      <w:r w:rsidRPr="008B193B">
        <w:rPr>
          <w:rFonts w:ascii="Times New Roman" w:hAnsi="Times New Roman"/>
          <w:b/>
          <w:i/>
          <w:sz w:val="20"/>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(Приложение № 4)”,</w:t>
      </w:r>
      <w:r w:rsidRPr="008B193B">
        <w:rPr>
          <w:rFonts w:ascii="Times New Roman" w:hAnsi="Times New Roman"/>
          <w:b/>
          <w:i/>
          <w:sz w:val="20"/>
        </w:rPr>
        <w:t xml:space="preserve"> 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8B193B">
        <w:rPr>
          <w:rFonts w:ascii="Times New Roman" w:hAnsi="Times New Roman"/>
          <w:b/>
          <w:i/>
          <w:sz w:val="20"/>
        </w:rPr>
        <w:t>чл.33, ал.1</w:t>
      </w:r>
      <w:r w:rsidRPr="008B193B">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 36, ал. 3</w:t>
      </w:r>
      <w:r w:rsidRPr="008B193B">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8B193B">
        <w:rPr>
          <w:rFonts w:ascii="Times New Roman" w:hAnsi="Times New Roman"/>
          <w:i/>
          <w:sz w:val="20"/>
          <w:lang w:val="ru-RU"/>
        </w:rPr>
        <w:t xml:space="preserve">; </w:t>
      </w:r>
      <w:r w:rsidRPr="008B193B">
        <w:rPr>
          <w:rFonts w:ascii="Times New Roman" w:hAnsi="Times New Roman"/>
          <w:i/>
          <w:sz w:val="20"/>
        </w:rPr>
        <w:t>в случай, че клиентът е подал искане за отпускане на кредит в чуждестранна валута</w:t>
      </w:r>
      <w:r w:rsidRPr="008B193B">
        <w:rPr>
          <w:rFonts w:ascii="Times New Roman" w:hAnsi="Times New Roman"/>
          <w:b/>
          <w:i/>
          <w:sz w:val="20"/>
        </w:rPr>
        <w:t xml:space="preserve"> </w:t>
      </w:r>
      <w:r w:rsidRPr="008B193B">
        <w:rPr>
          <w:rFonts w:ascii="Times New Roman" w:hAnsi="Times New Roman"/>
          <w:i/>
          <w:sz w:val="20"/>
          <w:lang w:val="ru-RU"/>
        </w:rPr>
        <w:t>(</w:t>
      </w:r>
      <w:r w:rsidRPr="008B193B">
        <w:rPr>
          <w:rFonts w:ascii="Times New Roman" w:hAnsi="Times New Roman"/>
          <w:i/>
          <w:sz w:val="20"/>
        </w:rPr>
        <w:t>Приложение № 3</w:t>
      </w:r>
      <w:r w:rsidRPr="008B193B">
        <w:rPr>
          <w:rFonts w:ascii="Times New Roman" w:hAnsi="Times New Roman"/>
          <w:i/>
          <w:sz w:val="20"/>
          <w:lang w:val="ru-RU"/>
        </w:rPr>
        <w:t>)</w:t>
      </w:r>
      <w:r w:rsidRPr="008B193B">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8B193B">
        <w:rPr>
          <w:rFonts w:ascii="Times New Roman" w:hAnsi="Times New Roman"/>
          <w:b/>
          <w:i/>
          <w:sz w:val="20"/>
        </w:rPr>
        <w:t>чл. 36, ал. 4 – „</w:t>
      </w:r>
      <w:r w:rsidRPr="008B193B">
        <w:rPr>
          <w:rFonts w:ascii="Times New Roman" w:hAnsi="Times New Roman"/>
          <w:i/>
          <w:sz w:val="20"/>
        </w:rPr>
        <w:t>За резултатите от анализа по ал. 3, служителят изготвя писмено становище.”</w:t>
      </w:r>
      <w:r w:rsidRPr="008B193B">
        <w:rPr>
          <w:rFonts w:ascii="Times New Roman" w:hAnsi="Times New Roman"/>
          <w:b/>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xml:space="preserve">, за оценка на обезпечението се взема предвид 100% от </w:t>
      </w:r>
      <w:r w:rsidRPr="008B193B">
        <w:rPr>
          <w:rFonts w:ascii="Times New Roman" w:hAnsi="Times New Roman"/>
          <w:i/>
          <w:sz w:val="20"/>
        </w:rPr>
        <w:lastRenderedPageBreak/>
        <w:t>застрахователната стойност на средството.”,</w:t>
      </w:r>
      <w:r w:rsidRPr="008B193B">
        <w:rPr>
          <w:rFonts w:ascii="Times New Roman" w:hAnsi="Times New Roman"/>
          <w:b/>
          <w:i/>
          <w:sz w:val="20"/>
        </w:rPr>
        <w:t xml:space="preserve"> 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8B193B">
        <w:rPr>
          <w:rFonts w:ascii="Times New Roman" w:hAnsi="Times New Roman"/>
          <w:b/>
          <w:bCs/>
          <w:sz w:val="20"/>
        </w:rPr>
        <w:t xml:space="preserve"> и в нарушение на задълженията си съгласно</w:t>
      </w:r>
      <w:r w:rsidRPr="008B193B">
        <w:rPr>
          <w:rFonts w:ascii="Times New Roman" w:hAnsi="Times New Roman"/>
          <w:i/>
          <w:iCs/>
          <w:sz w:val="20"/>
        </w:rPr>
        <w:t xml:space="preserve"> </w:t>
      </w:r>
      <w:r w:rsidRPr="008B193B">
        <w:rPr>
          <w:rFonts w:ascii="Times New Roman" w:hAnsi="Times New Roman"/>
          <w:b/>
          <w:bCs/>
          <w:sz w:val="20"/>
        </w:rPr>
        <w:t xml:space="preserve">длъжностна характеристика от </w:t>
      </w:r>
      <w:r w:rsidRPr="008B193B">
        <w:rPr>
          <w:rFonts w:ascii="Times New Roman" w:hAnsi="Times New Roman"/>
          <w:b/>
          <w:bCs/>
          <w:sz w:val="20"/>
          <w:lang w:val="ru-RU"/>
        </w:rPr>
        <w:t>16.11.2012</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 xml:space="preserve">12.11.2012 </w:t>
      </w:r>
      <w:r w:rsidRPr="008B193B">
        <w:rPr>
          <w:rFonts w:ascii="Times New Roman" w:hAnsi="Times New Roman"/>
          <w:i/>
          <w:iCs/>
          <w:sz w:val="20"/>
        </w:rPr>
        <w:t xml:space="preserve">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iCs/>
          <w:sz w:val="20"/>
        </w:rPr>
        <w:t>собственост на КТБ АД/</w:t>
      </w:r>
      <w:r w:rsidRPr="008B193B">
        <w:rPr>
          <w:rFonts w:ascii="Times New Roman" w:hAnsi="Times New Roman"/>
          <w:sz w:val="20"/>
        </w:rPr>
        <w:t xml:space="preserve">, сумата от </w:t>
      </w:r>
      <w:r w:rsidRPr="008B193B">
        <w:rPr>
          <w:rFonts w:ascii="Times New Roman" w:hAnsi="Times New Roman"/>
          <w:sz w:val="20"/>
          <w:lang w:val="ru-RU"/>
        </w:rPr>
        <w:t xml:space="preserve">6 000 000.00 евро </w:t>
      </w:r>
      <w:r w:rsidRPr="008B193B">
        <w:rPr>
          <w:rFonts w:ascii="Times New Roman" w:hAnsi="Times New Roman"/>
          <w:b/>
          <w:i/>
          <w:sz w:val="20"/>
        </w:rPr>
        <w:t>/</w:t>
      </w:r>
      <w:r w:rsidRPr="008B193B">
        <w:rPr>
          <w:rFonts w:ascii="Times New Roman" w:hAnsi="Times New Roman"/>
          <w:i/>
          <w:sz w:val="20"/>
        </w:rPr>
        <w:t>шест милиона евро/</w:t>
      </w:r>
      <w:r w:rsidRPr="008B193B">
        <w:rPr>
          <w:rFonts w:ascii="Times New Roman" w:hAnsi="Times New Roman"/>
          <w:sz w:val="20"/>
          <w:lang w:val="ru-RU"/>
        </w:rPr>
        <w:t xml:space="preserve">, </w:t>
      </w:r>
      <w:r w:rsidRPr="008B193B">
        <w:rPr>
          <w:rFonts w:ascii="Times New Roman" w:hAnsi="Times New Roman"/>
          <w:iCs/>
          <w:sz w:val="20"/>
        </w:rPr>
        <w:t>с левова равностойност по официалния курс за деня на БНБ - 11 734 980.00 лева</w:t>
      </w:r>
      <w:r w:rsidRPr="008B193B">
        <w:rPr>
          <w:rFonts w:ascii="Times New Roman" w:hAnsi="Times New Roman"/>
          <w:sz w:val="20"/>
        </w:rPr>
        <w:t xml:space="preserve"> /</w:t>
      </w:r>
      <w:r w:rsidRPr="008B193B">
        <w:rPr>
          <w:rFonts w:ascii="Times New Roman" w:hAnsi="Times New Roman"/>
          <w:i/>
          <w:sz w:val="20"/>
        </w:rPr>
        <w:t>единадесет милиона седемстотин тридесет и четири хиляди деветстотин и осемдесет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16426F" w:rsidRPr="008B193B">
        <w:rPr>
          <w:rFonts w:ascii="Times New Roman" w:hAnsi="Times New Roman"/>
          <w:b/>
          <w:bCs/>
          <w:sz w:val="20"/>
        </w:rPr>
        <w:t>/.</w:t>
      </w:r>
    </w:p>
    <w:p w:rsidR="00DE29C4" w:rsidRPr="008B193B" w:rsidRDefault="00DE29C4" w:rsidP="00DE29C4">
      <w:pPr>
        <w:ind w:right="-2"/>
        <w:jc w:val="both"/>
        <w:rPr>
          <w:rFonts w:ascii="Times New Roman" w:hAnsi="Times New Roman"/>
          <w:szCs w:val="28"/>
        </w:rPr>
      </w:pPr>
      <w:r w:rsidRPr="008B193B">
        <w:rPr>
          <w:rFonts w:ascii="Times New Roman" w:hAnsi="Times New Roman"/>
          <w:b/>
          <w:bCs/>
          <w:i/>
          <w:iCs/>
          <w:szCs w:val="28"/>
        </w:rPr>
        <w:t>Престъпление по чл. 203, ал.1, вр. чл. 201, вр. чл. 26, ал. 1, вр. чл. 20, ал. 4, вр. ал. 1 от НК.</w:t>
      </w:r>
      <w:r w:rsidRPr="008B193B">
        <w:rPr>
          <w:rFonts w:ascii="Times New Roman" w:hAnsi="Times New Roman"/>
          <w:szCs w:val="28"/>
        </w:rPr>
        <w:t xml:space="preserve"> </w:t>
      </w:r>
    </w:p>
    <w:p w:rsidR="00AE0AD0" w:rsidRPr="008B193B" w:rsidRDefault="00AE0AD0" w:rsidP="00DE29C4">
      <w:pPr>
        <w:ind w:right="-2"/>
        <w:jc w:val="both"/>
        <w:rPr>
          <w:rFonts w:ascii="Times New Roman" w:hAnsi="Times New Roman"/>
          <w:sz w:val="20"/>
        </w:rPr>
      </w:pPr>
    </w:p>
    <w:p w:rsidR="00052420" w:rsidRPr="008B193B" w:rsidRDefault="00AE0AD0" w:rsidP="0016426F">
      <w:pPr>
        <w:ind w:right="-2"/>
        <w:jc w:val="both"/>
        <w:rPr>
          <w:rFonts w:ascii="Times New Roman" w:hAnsi="Times New Roman"/>
          <w:b/>
          <w:bCs/>
          <w:szCs w:val="28"/>
        </w:rPr>
      </w:pPr>
      <w:r w:rsidRPr="008B193B">
        <w:rPr>
          <w:rFonts w:ascii="Times New Roman" w:hAnsi="Times New Roman"/>
          <w:b/>
          <w:bCs/>
          <w:szCs w:val="28"/>
          <w:u w:val="single"/>
        </w:rPr>
        <w:t>82К</w:t>
      </w:r>
    </w:p>
    <w:p w:rsidR="00AE0AD0" w:rsidRPr="008B193B" w:rsidRDefault="00052420" w:rsidP="00AE0AD0">
      <w:pPr>
        <w:ind w:right="-2" w:firstLine="708"/>
        <w:jc w:val="both"/>
        <w:rPr>
          <w:rFonts w:ascii="Times New Roman" w:hAnsi="Times New Roman"/>
          <w:b/>
          <w:bCs/>
          <w:sz w:val="20"/>
        </w:rPr>
      </w:pPr>
      <w:r w:rsidRPr="008B193B">
        <w:rPr>
          <w:rFonts w:ascii="Times New Roman" w:hAnsi="Times New Roman"/>
          <w:b/>
          <w:bCs/>
          <w:szCs w:val="28"/>
        </w:rPr>
        <w:t>CXII</w:t>
      </w:r>
      <w:r w:rsidR="00AE0AD0" w:rsidRPr="008B193B">
        <w:rPr>
          <w:rFonts w:ascii="Times New Roman" w:hAnsi="Times New Roman"/>
          <w:b/>
          <w:bCs/>
          <w:szCs w:val="28"/>
        </w:rPr>
        <w:t>. На неустановени дати в</w:t>
      </w:r>
      <w:r w:rsidR="00AE0AD0" w:rsidRPr="008B193B">
        <w:rPr>
          <w:rFonts w:ascii="Times New Roman" w:hAnsi="Times New Roman"/>
          <w:b/>
          <w:bCs/>
          <w:szCs w:val="28"/>
          <w:lang w:val="ru-RU"/>
        </w:rPr>
        <w:t xml:space="preserve"> периода от </w:t>
      </w:r>
      <w:r w:rsidR="00AE0AD0" w:rsidRPr="008B193B">
        <w:rPr>
          <w:rFonts w:ascii="Times New Roman" w:hAnsi="Times New Roman"/>
          <w:b/>
          <w:bCs/>
          <w:szCs w:val="28"/>
        </w:rPr>
        <w:t xml:space="preserve">01.01.2009 </w:t>
      </w:r>
      <w:r w:rsidR="00AE0AD0" w:rsidRPr="008B193B">
        <w:rPr>
          <w:rFonts w:ascii="Times New Roman" w:hAnsi="Times New Roman"/>
          <w:b/>
          <w:bCs/>
          <w:szCs w:val="28"/>
          <w:lang w:val="ru-RU"/>
        </w:rPr>
        <w:t>г</w:t>
      </w:r>
      <w:r w:rsidR="00AE0AD0" w:rsidRPr="008B193B">
        <w:rPr>
          <w:rFonts w:ascii="Times New Roman" w:hAnsi="Times New Roman"/>
          <w:b/>
          <w:bCs/>
          <w:szCs w:val="28"/>
        </w:rPr>
        <w:t>.</w:t>
      </w:r>
      <w:r w:rsidR="00AE0AD0" w:rsidRPr="008B193B">
        <w:rPr>
          <w:rFonts w:ascii="Times New Roman" w:hAnsi="Times New Roman"/>
          <w:b/>
          <w:bCs/>
          <w:szCs w:val="28"/>
          <w:lang w:val="ru-RU"/>
        </w:rPr>
        <w:t xml:space="preserve"> до </w:t>
      </w:r>
      <w:r w:rsidR="00AE0AD0" w:rsidRPr="008B193B">
        <w:rPr>
          <w:rFonts w:ascii="Times New Roman" w:hAnsi="Times New Roman"/>
          <w:b/>
          <w:bCs/>
          <w:szCs w:val="28"/>
        </w:rPr>
        <w:t>23.12.2011</w:t>
      </w:r>
      <w:r w:rsidR="00AE0AD0" w:rsidRPr="008B193B">
        <w:rPr>
          <w:rFonts w:ascii="Times New Roman" w:hAnsi="Times New Roman"/>
          <w:b/>
          <w:bCs/>
          <w:szCs w:val="28"/>
          <w:lang w:val="ru-RU"/>
        </w:rPr>
        <w:t xml:space="preserve"> г.</w:t>
      </w:r>
      <w:r w:rsidR="00AE0AD0" w:rsidRPr="008B193B">
        <w:rPr>
          <w:rFonts w:ascii="Times New Roman" w:hAnsi="Times New Roman"/>
          <w:b/>
          <w:bCs/>
          <w:szCs w:val="28"/>
        </w:rPr>
        <w:t xml:space="preserve">, </w:t>
      </w:r>
      <w:r w:rsidR="00AE0AD0" w:rsidRPr="008B193B">
        <w:rPr>
          <w:rFonts w:ascii="Times New Roman" w:hAnsi="Times New Roman"/>
          <w:b/>
          <w:bCs/>
          <w:szCs w:val="28"/>
          <w:lang w:val="ru-RU"/>
        </w:rPr>
        <w:t xml:space="preserve">в гр.София, </w:t>
      </w:r>
      <w:r w:rsidR="00AE0AD0" w:rsidRPr="008B193B">
        <w:rPr>
          <w:rFonts w:ascii="Times New Roman" w:hAnsi="Times New Roman"/>
          <w:b/>
          <w:bCs/>
          <w:szCs w:val="28"/>
        </w:rPr>
        <w:t>Централно управление /</w:t>
      </w:r>
      <w:r w:rsidR="00AE0AD0" w:rsidRPr="008B193B">
        <w:rPr>
          <w:rFonts w:ascii="Times New Roman" w:hAnsi="Times New Roman"/>
          <w:b/>
          <w:bCs/>
          <w:szCs w:val="28"/>
          <w:lang w:val="ru-RU"/>
        </w:rPr>
        <w:t>ЦУ</w:t>
      </w:r>
      <w:r w:rsidR="00AE0AD0" w:rsidRPr="008B193B">
        <w:rPr>
          <w:rFonts w:ascii="Times New Roman" w:hAnsi="Times New Roman"/>
          <w:b/>
          <w:bCs/>
          <w:szCs w:val="28"/>
        </w:rPr>
        <w:t>/</w:t>
      </w:r>
      <w:r w:rsidR="00AE0AD0" w:rsidRPr="008B193B">
        <w:rPr>
          <w:rFonts w:ascii="Times New Roman" w:hAnsi="Times New Roman"/>
          <w:b/>
          <w:bCs/>
          <w:szCs w:val="28"/>
          <w:lang w:val="ru-RU"/>
        </w:rPr>
        <w:t xml:space="preserve"> на </w:t>
      </w:r>
      <w:r w:rsidR="00AE0AD0" w:rsidRPr="008B193B">
        <w:rPr>
          <w:rFonts w:ascii="Times New Roman" w:hAnsi="Times New Roman"/>
          <w:b/>
          <w:bCs/>
          <w:szCs w:val="28"/>
        </w:rPr>
        <w:t>Корпоративна търговска банка /</w:t>
      </w:r>
      <w:r w:rsidR="00AE0AD0" w:rsidRPr="008B193B">
        <w:rPr>
          <w:rFonts w:ascii="Times New Roman" w:hAnsi="Times New Roman"/>
          <w:b/>
          <w:bCs/>
          <w:szCs w:val="28"/>
          <w:lang w:val="ru-RU"/>
        </w:rPr>
        <w:t>КТБ</w:t>
      </w:r>
      <w:r w:rsidR="00AE0AD0" w:rsidRPr="008B193B">
        <w:rPr>
          <w:rFonts w:ascii="Times New Roman" w:hAnsi="Times New Roman"/>
          <w:b/>
          <w:bCs/>
          <w:szCs w:val="28"/>
        </w:rPr>
        <w:t>/</w:t>
      </w:r>
      <w:r w:rsidR="00AE0AD0" w:rsidRPr="008B193B">
        <w:rPr>
          <w:rFonts w:ascii="Times New Roman" w:hAnsi="Times New Roman"/>
          <w:b/>
          <w:bCs/>
          <w:szCs w:val="28"/>
          <w:lang w:val="ru-RU"/>
        </w:rPr>
        <w:t xml:space="preserve"> АД, ул.</w:t>
      </w:r>
      <w:r w:rsidR="00AE0AD0" w:rsidRPr="008B193B">
        <w:rPr>
          <w:rFonts w:ascii="Times New Roman" w:hAnsi="Times New Roman"/>
          <w:b/>
          <w:bCs/>
          <w:szCs w:val="28"/>
        </w:rPr>
        <w:t xml:space="preserve"> „</w:t>
      </w:r>
      <w:r w:rsidR="00AE0AD0" w:rsidRPr="008B193B">
        <w:rPr>
          <w:rFonts w:ascii="Times New Roman" w:hAnsi="Times New Roman"/>
          <w:b/>
          <w:bCs/>
          <w:szCs w:val="28"/>
          <w:lang w:val="ru-RU"/>
        </w:rPr>
        <w:t>Граф Игнатиев</w:t>
      </w:r>
      <w:r w:rsidR="00AE0AD0" w:rsidRPr="008B193B">
        <w:rPr>
          <w:rFonts w:ascii="Times New Roman" w:hAnsi="Times New Roman"/>
          <w:b/>
          <w:bCs/>
          <w:szCs w:val="28"/>
        </w:rPr>
        <w:t>“</w:t>
      </w:r>
      <w:r w:rsidR="00AE0AD0" w:rsidRPr="008B193B">
        <w:rPr>
          <w:rFonts w:ascii="Times New Roman" w:hAnsi="Times New Roman"/>
          <w:b/>
          <w:bCs/>
          <w:szCs w:val="28"/>
          <w:lang w:val="ru-RU"/>
        </w:rPr>
        <w:t xml:space="preserve"> №10</w:t>
      </w:r>
      <w:r w:rsidR="00AE0AD0" w:rsidRPr="008B193B">
        <w:rPr>
          <w:rFonts w:ascii="Times New Roman" w:hAnsi="Times New Roman"/>
          <w:szCs w:val="28"/>
          <w:lang w:val="ru-RU"/>
        </w:rPr>
        <w:t xml:space="preserve">, </w:t>
      </w:r>
      <w:r w:rsidR="00AE0AD0" w:rsidRPr="008B193B">
        <w:rPr>
          <w:rFonts w:ascii="Times New Roman" w:hAnsi="Times New Roman"/>
          <w:b/>
          <w:bCs/>
          <w:szCs w:val="28"/>
          <w:lang w:val="ru-RU"/>
        </w:rPr>
        <w:t>в качеството си на длъжностно лице</w:t>
      </w:r>
      <w:r w:rsidR="00AE0AD0" w:rsidRPr="008B193B">
        <w:rPr>
          <w:rFonts w:ascii="Times New Roman" w:hAnsi="Times New Roman"/>
          <w:b/>
          <w:bCs/>
          <w:szCs w:val="28"/>
        </w:rPr>
        <w:t>/</w:t>
      </w:r>
      <w:r w:rsidR="00AE0AD0" w:rsidRPr="008B193B">
        <w:rPr>
          <w:rFonts w:ascii="Times New Roman" w:hAnsi="Times New Roman"/>
          <w:i/>
          <w:iCs/>
          <w:sz w:val="24"/>
          <w:szCs w:val="24"/>
        </w:rPr>
        <w:t>по смисъла на чл. 93, т. 1, б. „б” НК</w:t>
      </w:r>
      <w:r w:rsidR="00AE0AD0" w:rsidRPr="008B193B">
        <w:rPr>
          <w:rFonts w:ascii="Times New Roman" w:hAnsi="Times New Roman"/>
          <w:b/>
          <w:bCs/>
          <w:szCs w:val="28"/>
        </w:rPr>
        <w:t>/</w:t>
      </w:r>
      <w:r w:rsidR="00AE0AD0" w:rsidRPr="008B193B">
        <w:rPr>
          <w:rFonts w:ascii="Times New Roman" w:hAnsi="Times New Roman"/>
          <w:b/>
          <w:bCs/>
          <w:szCs w:val="28"/>
          <w:lang w:val="ru-RU"/>
        </w:rPr>
        <w:t xml:space="preserve"> </w:t>
      </w:r>
      <w:r w:rsidR="00AE0AD0" w:rsidRPr="008B193B">
        <w:rPr>
          <w:rFonts w:ascii="Times New Roman" w:hAnsi="Times New Roman"/>
          <w:b/>
          <w:bCs/>
          <w:szCs w:val="28"/>
        </w:rPr>
        <w:t>-</w:t>
      </w:r>
      <w:r w:rsidR="00AE0AD0" w:rsidRPr="008B193B">
        <w:rPr>
          <w:rFonts w:ascii="Times New Roman" w:hAnsi="Times New Roman"/>
          <w:i/>
          <w:iCs/>
          <w:sz w:val="24"/>
          <w:szCs w:val="24"/>
        </w:rPr>
        <w:t xml:space="preserve"> </w:t>
      </w:r>
      <w:r w:rsidR="0016426F" w:rsidRPr="008B193B">
        <w:rPr>
          <w:rFonts w:ascii="Times New Roman" w:hAnsi="Times New Roman"/>
          <w:iCs/>
          <w:szCs w:val="28"/>
        </w:rPr>
        <w:t xml:space="preserve">Ръководител на „Специализирана служба за вътрешен контрол“ на КТБ АД – </w:t>
      </w:r>
      <w:r w:rsidR="0016426F"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AE0AD0" w:rsidRPr="008B193B">
        <w:rPr>
          <w:rFonts w:ascii="Times New Roman" w:hAnsi="Times New Roman"/>
          <w:b/>
          <w:bCs/>
          <w:szCs w:val="28"/>
        </w:rPr>
        <w:t xml:space="preserve">, </w:t>
      </w:r>
      <w:r w:rsidR="00AE0AD0" w:rsidRPr="008B193B">
        <w:rPr>
          <w:rFonts w:ascii="Times New Roman" w:hAnsi="Times New Roman"/>
          <w:b/>
          <w:bCs/>
          <w:szCs w:val="28"/>
          <w:lang w:val="ru-RU"/>
        </w:rPr>
        <w:t>в съучастие</w:t>
      </w:r>
      <w:r w:rsidR="00AE0AD0" w:rsidRPr="008B193B">
        <w:rPr>
          <w:rFonts w:ascii="Times New Roman" w:hAnsi="Times New Roman"/>
          <w:b/>
          <w:bCs/>
          <w:szCs w:val="28"/>
        </w:rPr>
        <w:t xml:space="preserve"> като помагач </w:t>
      </w:r>
      <w:r w:rsidR="00AE0AD0" w:rsidRPr="008B193B">
        <w:rPr>
          <w:rFonts w:ascii="Times New Roman" w:hAnsi="Times New Roman"/>
          <w:b/>
          <w:bCs/>
          <w:szCs w:val="28"/>
          <w:lang w:val="ru-RU"/>
        </w:rPr>
        <w:t xml:space="preserve">с Александър </w:t>
      </w:r>
      <w:r w:rsidR="009D014A">
        <w:rPr>
          <w:rFonts w:ascii="Times New Roman" w:hAnsi="Times New Roman"/>
          <w:b/>
          <w:bCs/>
          <w:szCs w:val="28"/>
          <w:lang w:val="ru-RU"/>
        </w:rPr>
        <w:t>******</w:t>
      </w:r>
      <w:r w:rsidR="00AE0AD0" w:rsidRPr="008B193B">
        <w:rPr>
          <w:rFonts w:ascii="Times New Roman" w:hAnsi="Times New Roman"/>
          <w:b/>
          <w:bCs/>
          <w:szCs w:val="28"/>
          <w:lang w:val="ru-RU"/>
        </w:rPr>
        <w:t xml:space="preserve"> Панталеев</w:t>
      </w:r>
      <w:r w:rsidR="00AE0AD0" w:rsidRPr="008B193B">
        <w:rPr>
          <w:rFonts w:ascii="Times New Roman" w:hAnsi="Times New Roman"/>
          <w:szCs w:val="28"/>
          <w:lang w:val="ru-RU"/>
        </w:rPr>
        <w:t xml:space="preserve"> </w:t>
      </w:r>
      <w:r w:rsidR="00AE0AD0" w:rsidRPr="008B193B">
        <w:rPr>
          <w:rFonts w:ascii="Times New Roman" w:hAnsi="Times New Roman"/>
          <w:szCs w:val="28"/>
        </w:rPr>
        <w:t xml:space="preserve">– </w:t>
      </w:r>
      <w:r w:rsidR="00AE0AD0" w:rsidRPr="008B193B">
        <w:rPr>
          <w:rFonts w:ascii="Times New Roman" w:hAnsi="Times New Roman"/>
          <w:b/>
          <w:bCs/>
          <w:szCs w:val="28"/>
          <w:lang w:val="ru-RU"/>
        </w:rPr>
        <w:t>извършител</w:t>
      </w:r>
      <w:r w:rsidR="00AE0AD0" w:rsidRPr="008B193B">
        <w:rPr>
          <w:rFonts w:ascii="Times New Roman" w:hAnsi="Times New Roman"/>
          <w:b/>
          <w:bCs/>
          <w:szCs w:val="28"/>
        </w:rPr>
        <w:t xml:space="preserve"> </w:t>
      </w:r>
      <w:r w:rsidR="00AE0AD0" w:rsidRPr="008B193B">
        <w:rPr>
          <w:rFonts w:ascii="Times New Roman" w:hAnsi="Times New Roman"/>
          <w:szCs w:val="28"/>
        </w:rPr>
        <w:t>/</w:t>
      </w:r>
      <w:r w:rsidR="00AE0AD0" w:rsidRPr="008B193B">
        <w:rPr>
          <w:rFonts w:ascii="Times New Roman" w:hAnsi="Times New Roman"/>
          <w:i/>
          <w:iCs/>
          <w:sz w:val="24"/>
          <w:szCs w:val="24"/>
        </w:rPr>
        <w:t>длъжностно лице</w:t>
      </w:r>
      <w:r w:rsidR="00AE0AD0" w:rsidRPr="008B193B">
        <w:rPr>
          <w:rFonts w:ascii="Times New Roman" w:hAnsi="Times New Roman"/>
          <w:sz w:val="24"/>
          <w:szCs w:val="24"/>
        </w:rPr>
        <w:t xml:space="preserve"> </w:t>
      </w:r>
      <w:r w:rsidR="00AE0AD0" w:rsidRPr="008B193B">
        <w:rPr>
          <w:rFonts w:ascii="Times New Roman" w:hAnsi="Times New Roman"/>
          <w:i/>
          <w:iCs/>
          <w:sz w:val="24"/>
          <w:szCs w:val="24"/>
          <w:lang w:val="ru-RU"/>
        </w:rPr>
        <w:t>по смисъла на чл. 93, т. 1, б. „б” НК -</w:t>
      </w:r>
      <w:r w:rsidR="00AE0AD0" w:rsidRPr="008B193B">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w:t>
      </w:r>
      <w:r w:rsidR="00AE0AD0" w:rsidRPr="008B193B">
        <w:rPr>
          <w:rFonts w:ascii="Times New Roman" w:hAnsi="Times New Roman"/>
          <w:i/>
          <w:iCs/>
          <w:sz w:val="24"/>
          <w:szCs w:val="24"/>
        </w:rPr>
        <w:lastRenderedPageBreak/>
        <w:t>трудовия договор, считано от 16.06.2003 г. на длъжност Началник Управление „Кредитиране“; назначен с Договор за търговско управление от 03.12.2009</w:t>
      </w:r>
      <w:r w:rsidR="0016426F" w:rsidRPr="008B193B">
        <w:rPr>
          <w:rFonts w:ascii="Times New Roman" w:hAnsi="Times New Roman"/>
          <w:i/>
          <w:iCs/>
          <w:sz w:val="24"/>
          <w:szCs w:val="24"/>
          <w:lang w:val="bg-BG"/>
        </w:rPr>
        <w:t xml:space="preserve"> </w:t>
      </w:r>
      <w:r w:rsidR="00AE0AD0"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AE0AD0" w:rsidRPr="008B193B">
        <w:rPr>
          <w:rFonts w:ascii="Times New Roman" w:hAnsi="Times New Roman"/>
          <w:sz w:val="24"/>
          <w:szCs w:val="24"/>
        </w:rPr>
        <w:t xml:space="preserve"> </w:t>
      </w:r>
      <w:r w:rsidR="00AE0AD0"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AE0AD0" w:rsidRPr="008B193B">
        <w:rPr>
          <w:rFonts w:ascii="Times New Roman" w:hAnsi="Times New Roman"/>
          <w:sz w:val="24"/>
          <w:szCs w:val="24"/>
        </w:rPr>
        <w:t>.</w:t>
      </w:r>
      <w:r w:rsidR="00AE0AD0" w:rsidRPr="008B193B">
        <w:rPr>
          <w:rFonts w:ascii="Times New Roman" w:hAnsi="Times New Roman"/>
          <w:i/>
          <w:iCs/>
        </w:rPr>
        <w:t>/</w:t>
      </w:r>
      <w:r w:rsidR="00AE0AD0" w:rsidRPr="008B193B">
        <w:rPr>
          <w:rFonts w:ascii="Times New Roman" w:hAnsi="Times New Roman"/>
        </w:rPr>
        <w:t>,</w:t>
      </w:r>
      <w:r w:rsidR="00AE0AD0" w:rsidRPr="008B193B">
        <w:rPr>
          <w:rFonts w:ascii="Times New Roman" w:hAnsi="Times New Roman"/>
          <w:i/>
          <w:iCs/>
          <w:sz w:val="24"/>
          <w:szCs w:val="24"/>
          <w:lang w:val="ru-RU"/>
        </w:rPr>
        <w:t xml:space="preserve"> </w:t>
      </w:r>
      <w:r w:rsidR="00AE0AD0" w:rsidRPr="008B193B">
        <w:rPr>
          <w:rFonts w:ascii="Times New Roman" w:hAnsi="Times New Roman"/>
          <w:b/>
          <w:iCs/>
          <w:szCs w:val="28"/>
        </w:rPr>
        <w:t>с</w:t>
      </w:r>
      <w:r w:rsidR="00AE0AD0" w:rsidRPr="008B193B">
        <w:rPr>
          <w:rFonts w:ascii="Times New Roman" w:hAnsi="Times New Roman"/>
          <w:iCs/>
          <w:sz w:val="24"/>
          <w:szCs w:val="24"/>
        </w:rPr>
        <w:t xml:space="preserve"> </w:t>
      </w:r>
      <w:r w:rsidR="00AE0AD0" w:rsidRPr="008B193B">
        <w:rPr>
          <w:rFonts w:ascii="Times New Roman" w:hAnsi="Times New Roman"/>
          <w:b/>
          <w:bCs/>
          <w:szCs w:val="28"/>
        </w:rPr>
        <w:t xml:space="preserve">Георги </w:t>
      </w:r>
      <w:r w:rsidR="009D014A">
        <w:rPr>
          <w:rFonts w:ascii="Times New Roman" w:hAnsi="Times New Roman"/>
          <w:b/>
          <w:bCs/>
          <w:szCs w:val="28"/>
        </w:rPr>
        <w:t>******</w:t>
      </w:r>
      <w:r w:rsidR="00AE0AD0" w:rsidRPr="008B193B">
        <w:rPr>
          <w:rFonts w:ascii="Times New Roman" w:hAnsi="Times New Roman"/>
          <w:b/>
          <w:bCs/>
          <w:szCs w:val="28"/>
        </w:rPr>
        <w:t xml:space="preserve"> Христов - извършител</w:t>
      </w:r>
      <w:r w:rsidR="00AE0AD0" w:rsidRPr="008B193B">
        <w:rPr>
          <w:rFonts w:ascii="Times New Roman" w:hAnsi="Times New Roman"/>
          <w:b/>
          <w:bCs/>
          <w:i/>
          <w:iCs/>
          <w:szCs w:val="28"/>
        </w:rPr>
        <w:t xml:space="preserve"> /</w:t>
      </w:r>
      <w:r w:rsidR="00AE0AD0" w:rsidRPr="008B193B">
        <w:rPr>
          <w:rFonts w:ascii="Times New Roman" w:hAnsi="Times New Roman"/>
          <w:i/>
          <w:iCs/>
          <w:sz w:val="24"/>
          <w:szCs w:val="24"/>
        </w:rPr>
        <w:t>длъжностно лице по смисъла на чл. 93, т. 1, б. „б” НК</w:t>
      </w:r>
      <w:r w:rsidR="0016426F" w:rsidRPr="008B193B">
        <w:rPr>
          <w:rFonts w:ascii="Times New Roman" w:hAnsi="Times New Roman"/>
          <w:i/>
          <w:iCs/>
          <w:sz w:val="24"/>
          <w:szCs w:val="24"/>
          <w:lang w:val="bg-BG"/>
        </w:rPr>
        <w:t xml:space="preserve"> </w:t>
      </w:r>
      <w:r w:rsidR="00AE0AD0" w:rsidRPr="008B193B">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AE0AD0" w:rsidRPr="008B193B">
        <w:rPr>
          <w:rFonts w:ascii="Times New Roman" w:hAnsi="Times New Roman"/>
          <w:b/>
          <w:bCs/>
          <w:i/>
          <w:iCs/>
          <w:sz w:val="24"/>
          <w:szCs w:val="24"/>
        </w:rPr>
        <w:t>.</w:t>
      </w:r>
      <w:r w:rsidR="00AE0AD0" w:rsidRPr="008B193B">
        <w:rPr>
          <w:rFonts w:ascii="Times New Roman" w:hAnsi="Times New Roman"/>
          <w:i/>
          <w:iCs/>
          <w:sz w:val="24"/>
          <w:szCs w:val="24"/>
        </w:rPr>
        <w:t xml:space="preserve">/, </w:t>
      </w:r>
      <w:r w:rsidR="00AE0AD0" w:rsidRPr="008B193B">
        <w:rPr>
          <w:rFonts w:ascii="Times New Roman" w:hAnsi="Times New Roman"/>
          <w:b/>
          <w:szCs w:val="28"/>
        </w:rPr>
        <w:t>с</w:t>
      </w:r>
      <w:r w:rsidR="00AE0AD0" w:rsidRPr="008B193B">
        <w:rPr>
          <w:rFonts w:ascii="Times New Roman" w:hAnsi="Times New Roman"/>
          <w:szCs w:val="28"/>
        </w:rPr>
        <w:t xml:space="preserve"> </w:t>
      </w:r>
      <w:r w:rsidR="00AE0AD0" w:rsidRPr="008B193B">
        <w:rPr>
          <w:rFonts w:ascii="Times New Roman" w:hAnsi="Times New Roman"/>
          <w:b/>
          <w:bCs/>
          <w:szCs w:val="28"/>
        </w:rPr>
        <w:t xml:space="preserve">Георги </w:t>
      </w:r>
      <w:r w:rsidR="009D014A">
        <w:rPr>
          <w:rFonts w:ascii="Times New Roman" w:hAnsi="Times New Roman"/>
          <w:b/>
          <w:bCs/>
          <w:szCs w:val="28"/>
        </w:rPr>
        <w:t>******</w:t>
      </w:r>
      <w:r w:rsidR="00AE0AD0" w:rsidRPr="008B193B">
        <w:rPr>
          <w:rFonts w:ascii="Times New Roman" w:hAnsi="Times New Roman"/>
          <w:b/>
          <w:bCs/>
          <w:szCs w:val="28"/>
        </w:rPr>
        <w:t xml:space="preserve"> Зяпков</w:t>
      </w:r>
      <w:r w:rsidR="00AE0AD0" w:rsidRPr="008B193B">
        <w:rPr>
          <w:rFonts w:ascii="Times New Roman" w:hAnsi="Times New Roman"/>
          <w:szCs w:val="28"/>
        </w:rPr>
        <w:t xml:space="preserve"> – </w:t>
      </w:r>
      <w:r w:rsidR="00AE0AD0" w:rsidRPr="008B193B">
        <w:rPr>
          <w:rFonts w:ascii="Times New Roman" w:hAnsi="Times New Roman"/>
          <w:b/>
          <w:bCs/>
          <w:szCs w:val="28"/>
        </w:rPr>
        <w:t>извършител</w:t>
      </w:r>
      <w:r w:rsidR="00AE0AD0" w:rsidRPr="008B193B">
        <w:rPr>
          <w:rFonts w:ascii="Times New Roman" w:hAnsi="Times New Roman"/>
          <w:szCs w:val="28"/>
        </w:rPr>
        <w:t xml:space="preserve"> /</w:t>
      </w:r>
      <w:r w:rsidR="00AE0AD0" w:rsidRPr="008B193B">
        <w:rPr>
          <w:rFonts w:ascii="Times New Roman" w:hAnsi="Times New Roman"/>
          <w:i/>
          <w:sz w:val="24"/>
          <w:szCs w:val="24"/>
        </w:rPr>
        <w:t>длъжностно лице</w:t>
      </w:r>
      <w:r w:rsidR="00AE0AD0" w:rsidRPr="008B193B">
        <w:rPr>
          <w:rFonts w:ascii="Times New Roman" w:hAnsi="Times New Roman"/>
          <w:sz w:val="24"/>
          <w:szCs w:val="24"/>
        </w:rPr>
        <w:t xml:space="preserve"> </w:t>
      </w:r>
      <w:r w:rsidR="00AE0AD0"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16426F" w:rsidRPr="008B193B">
        <w:rPr>
          <w:rFonts w:ascii="Times New Roman" w:hAnsi="Times New Roman"/>
          <w:i/>
          <w:sz w:val="24"/>
          <w:szCs w:val="24"/>
          <w:lang w:val="bg-BG"/>
        </w:rPr>
        <w:t xml:space="preserve"> </w:t>
      </w:r>
      <w:r w:rsidR="00AE0AD0" w:rsidRPr="008B193B">
        <w:rPr>
          <w:rFonts w:ascii="Times New Roman" w:hAnsi="Times New Roman"/>
          <w:i/>
          <w:sz w:val="24"/>
          <w:szCs w:val="24"/>
        </w:rPr>
        <w:t>г., считано от 01.08.2013</w:t>
      </w:r>
      <w:r w:rsidR="0016426F" w:rsidRPr="008B193B">
        <w:rPr>
          <w:rFonts w:ascii="Times New Roman" w:hAnsi="Times New Roman"/>
          <w:i/>
          <w:sz w:val="24"/>
          <w:szCs w:val="24"/>
          <w:lang w:val="bg-BG"/>
        </w:rPr>
        <w:t xml:space="preserve"> </w:t>
      </w:r>
      <w:r w:rsidR="00AE0AD0"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AE0AD0" w:rsidRPr="008B193B">
        <w:rPr>
          <w:rFonts w:ascii="Times New Roman" w:hAnsi="Times New Roman"/>
          <w:szCs w:val="28"/>
        </w:rPr>
        <w:t xml:space="preserve">/, </w:t>
      </w:r>
      <w:r w:rsidR="00AE0AD0" w:rsidRPr="008B193B">
        <w:rPr>
          <w:rFonts w:ascii="Times New Roman" w:hAnsi="Times New Roman"/>
          <w:b/>
          <w:bCs/>
          <w:szCs w:val="28"/>
        </w:rPr>
        <w:t>с</w:t>
      </w:r>
      <w:r w:rsidR="00AE0AD0" w:rsidRPr="008B193B">
        <w:rPr>
          <w:rFonts w:ascii="Times New Roman" w:hAnsi="Times New Roman"/>
          <w:b/>
          <w:szCs w:val="28"/>
        </w:rPr>
        <w:t xml:space="preserve"> Рангел </w:t>
      </w:r>
      <w:r w:rsidR="009D014A">
        <w:rPr>
          <w:rFonts w:ascii="Times New Roman" w:hAnsi="Times New Roman"/>
          <w:b/>
          <w:szCs w:val="28"/>
        </w:rPr>
        <w:t>******</w:t>
      </w:r>
      <w:r w:rsidR="00AE0AD0" w:rsidRPr="008B193B">
        <w:rPr>
          <w:rFonts w:ascii="Times New Roman" w:hAnsi="Times New Roman"/>
          <w:b/>
          <w:szCs w:val="28"/>
        </w:rPr>
        <w:t xml:space="preserve"> Стойчев – извършител </w:t>
      </w:r>
      <w:r w:rsidR="00AE0AD0" w:rsidRPr="008B193B">
        <w:rPr>
          <w:rFonts w:ascii="Times New Roman" w:hAnsi="Times New Roman"/>
          <w:sz w:val="24"/>
          <w:szCs w:val="24"/>
        </w:rPr>
        <w:t>/</w:t>
      </w:r>
      <w:r w:rsidR="00AE0AD0" w:rsidRPr="008B193B">
        <w:rPr>
          <w:rFonts w:ascii="Times New Roman" w:hAnsi="Times New Roman"/>
          <w:bCs/>
          <w:i/>
          <w:sz w:val="24"/>
          <w:szCs w:val="24"/>
          <w:lang w:val="ru-RU"/>
        </w:rPr>
        <w:t>длъжностно лице</w:t>
      </w:r>
      <w:r w:rsidR="00AE0AD0" w:rsidRPr="008B193B">
        <w:rPr>
          <w:rFonts w:ascii="Times New Roman" w:hAnsi="Times New Roman"/>
          <w:bCs/>
          <w:sz w:val="24"/>
          <w:szCs w:val="24"/>
          <w:lang w:val="ru-RU"/>
        </w:rPr>
        <w:t xml:space="preserve"> </w:t>
      </w:r>
      <w:r w:rsidR="00AE0AD0" w:rsidRPr="008B193B">
        <w:rPr>
          <w:rFonts w:ascii="Times New Roman" w:hAnsi="Times New Roman"/>
          <w:bCs/>
          <w:i/>
          <w:sz w:val="24"/>
          <w:szCs w:val="24"/>
          <w:lang w:val="ru-RU"/>
        </w:rPr>
        <w:t xml:space="preserve">по смисъла на чл.93, т.1, б.“б“ от НК </w:t>
      </w:r>
      <w:r w:rsidR="00AE0AD0" w:rsidRPr="008B193B">
        <w:rPr>
          <w:rFonts w:ascii="Times New Roman" w:hAnsi="Times New Roman"/>
          <w:bCs/>
          <w:i/>
          <w:sz w:val="24"/>
          <w:szCs w:val="24"/>
        </w:rPr>
        <w:t xml:space="preserve">- </w:t>
      </w:r>
      <w:r w:rsidR="00AE0AD0" w:rsidRPr="008B193B">
        <w:rPr>
          <w:rFonts w:ascii="Times New Roman" w:hAnsi="Times New Roman"/>
          <w:bCs/>
          <w:i/>
          <w:sz w:val="24"/>
          <w:szCs w:val="24"/>
          <w:lang w:val="ru-RU"/>
        </w:rPr>
        <w:t>назначен с трудов договор №</w:t>
      </w:r>
      <w:r w:rsidR="00AE0AD0" w:rsidRPr="008B193B">
        <w:rPr>
          <w:rFonts w:ascii="Times New Roman" w:hAnsi="Times New Roman"/>
          <w:bCs/>
          <w:i/>
          <w:sz w:val="24"/>
          <w:szCs w:val="24"/>
        </w:rPr>
        <w:t xml:space="preserve">115 </w:t>
      </w:r>
      <w:r w:rsidR="00AE0AD0" w:rsidRPr="008B193B">
        <w:rPr>
          <w:rFonts w:ascii="Times New Roman" w:hAnsi="Times New Roman"/>
          <w:bCs/>
          <w:i/>
          <w:sz w:val="24"/>
          <w:szCs w:val="24"/>
          <w:lang w:val="ru-RU"/>
        </w:rPr>
        <w:t>от</w:t>
      </w:r>
      <w:r w:rsidR="00AE0AD0" w:rsidRPr="008B193B">
        <w:rPr>
          <w:rFonts w:ascii="Times New Roman" w:hAnsi="Times New Roman"/>
          <w:bCs/>
          <w:i/>
          <w:sz w:val="24"/>
          <w:szCs w:val="24"/>
        </w:rPr>
        <w:t xml:space="preserve"> 03.04.2006</w:t>
      </w:r>
      <w:r w:rsidR="00AE0AD0" w:rsidRPr="008B193B">
        <w:rPr>
          <w:rFonts w:ascii="Times New Roman" w:hAnsi="Times New Roman"/>
          <w:bCs/>
          <w:i/>
          <w:sz w:val="24"/>
          <w:szCs w:val="24"/>
          <w:lang w:val="ru-RU"/>
        </w:rPr>
        <w:t xml:space="preserve"> г. на длъжност „</w:t>
      </w:r>
      <w:r w:rsidR="00AE0AD0" w:rsidRPr="008B193B">
        <w:rPr>
          <w:rFonts w:ascii="Times New Roman" w:hAnsi="Times New Roman"/>
          <w:bCs/>
          <w:i/>
          <w:sz w:val="24"/>
          <w:szCs w:val="24"/>
        </w:rPr>
        <w:t>Е</w:t>
      </w:r>
      <w:r w:rsidR="00AE0AD0" w:rsidRPr="008B193B">
        <w:rPr>
          <w:rFonts w:ascii="Times New Roman" w:hAnsi="Times New Roman"/>
          <w:bCs/>
          <w:i/>
          <w:sz w:val="24"/>
          <w:szCs w:val="24"/>
          <w:lang w:val="ru-RU"/>
        </w:rPr>
        <w:t>ксперт“</w:t>
      </w:r>
      <w:r w:rsidR="00AE0AD0" w:rsidRPr="008B193B">
        <w:rPr>
          <w:rFonts w:ascii="Times New Roman" w:hAnsi="Times New Roman"/>
          <w:bCs/>
          <w:i/>
          <w:sz w:val="24"/>
          <w:szCs w:val="24"/>
        </w:rPr>
        <w:t xml:space="preserve">, </w:t>
      </w:r>
      <w:r w:rsidR="00AE0AD0" w:rsidRPr="008B193B">
        <w:rPr>
          <w:rFonts w:ascii="Times New Roman" w:hAnsi="Times New Roman"/>
          <w:bCs/>
          <w:i/>
          <w:sz w:val="24"/>
          <w:szCs w:val="24"/>
          <w:lang w:val="ru-RU"/>
        </w:rPr>
        <w:t>Дирекция „</w:t>
      </w:r>
      <w:r w:rsidR="00AE0AD0" w:rsidRPr="008B193B">
        <w:rPr>
          <w:rFonts w:ascii="Times New Roman" w:hAnsi="Times New Roman"/>
          <w:bCs/>
          <w:i/>
          <w:sz w:val="24"/>
          <w:szCs w:val="24"/>
        </w:rPr>
        <w:t xml:space="preserve">Мониторинг и администриране </w:t>
      </w:r>
      <w:r w:rsidR="00AE0AD0" w:rsidRPr="008B193B">
        <w:rPr>
          <w:rFonts w:ascii="Times New Roman" w:hAnsi="Times New Roman"/>
          <w:bCs/>
          <w:i/>
          <w:sz w:val="24"/>
          <w:szCs w:val="24"/>
          <w:lang w:val="ru-RU"/>
        </w:rPr>
        <w:t>на кредитните сделки“</w:t>
      </w:r>
      <w:r w:rsidR="00AE0AD0" w:rsidRPr="008B193B">
        <w:rPr>
          <w:rFonts w:ascii="Times New Roman" w:hAnsi="Times New Roman"/>
          <w:bCs/>
          <w:i/>
          <w:sz w:val="24"/>
          <w:szCs w:val="24"/>
        </w:rPr>
        <w:t xml:space="preserve"> при КТБ АД/</w:t>
      </w:r>
      <w:r w:rsidR="00AE0AD0" w:rsidRPr="008B193B">
        <w:rPr>
          <w:rFonts w:ascii="Times New Roman" w:hAnsi="Times New Roman"/>
          <w:szCs w:val="28"/>
        </w:rPr>
        <w:t xml:space="preserve">, </w:t>
      </w:r>
      <w:r w:rsidR="00AE0AD0" w:rsidRPr="008B193B">
        <w:rPr>
          <w:rFonts w:ascii="Times New Roman" w:hAnsi="Times New Roman"/>
          <w:b/>
          <w:szCs w:val="28"/>
        </w:rPr>
        <w:t>с</w:t>
      </w:r>
      <w:r w:rsidR="00AE0AD0" w:rsidRPr="008B193B">
        <w:rPr>
          <w:rFonts w:ascii="Times New Roman" w:hAnsi="Times New Roman"/>
          <w:szCs w:val="28"/>
        </w:rPr>
        <w:t xml:space="preserve"> </w:t>
      </w:r>
      <w:r w:rsidR="00AE0AD0" w:rsidRPr="008B193B">
        <w:rPr>
          <w:rFonts w:ascii="Times New Roman" w:hAnsi="Times New Roman"/>
          <w:b/>
          <w:bCs/>
          <w:szCs w:val="28"/>
        </w:rPr>
        <w:t xml:space="preserve">Цветан </w:t>
      </w:r>
      <w:r w:rsidR="009D014A">
        <w:rPr>
          <w:rFonts w:ascii="Times New Roman" w:hAnsi="Times New Roman"/>
          <w:b/>
          <w:bCs/>
          <w:szCs w:val="28"/>
        </w:rPr>
        <w:t>******</w:t>
      </w:r>
      <w:r w:rsidR="00AE0AD0" w:rsidRPr="008B193B">
        <w:rPr>
          <w:rFonts w:ascii="Times New Roman" w:hAnsi="Times New Roman"/>
          <w:b/>
          <w:bCs/>
          <w:szCs w:val="28"/>
        </w:rPr>
        <w:t xml:space="preserve"> Василев</w:t>
      </w:r>
      <w:r w:rsidR="00AE0AD0" w:rsidRPr="008B193B">
        <w:rPr>
          <w:rFonts w:ascii="Times New Roman" w:hAnsi="Times New Roman"/>
          <w:szCs w:val="28"/>
        </w:rPr>
        <w:t xml:space="preserve"> – </w:t>
      </w:r>
      <w:r w:rsidR="00AE0AD0" w:rsidRPr="008B193B">
        <w:rPr>
          <w:rFonts w:ascii="Times New Roman" w:hAnsi="Times New Roman"/>
          <w:b/>
          <w:bCs/>
          <w:szCs w:val="28"/>
        </w:rPr>
        <w:t>подбудител и помагач</w:t>
      </w:r>
      <w:r w:rsidR="00AE0AD0" w:rsidRPr="008B193B">
        <w:rPr>
          <w:rFonts w:ascii="Times New Roman" w:hAnsi="Times New Roman"/>
          <w:szCs w:val="28"/>
        </w:rPr>
        <w:t xml:space="preserve"> /</w:t>
      </w:r>
      <w:r w:rsidR="00AE0AD0"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AE0AD0" w:rsidRPr="008B193B">
        <w:rPr>
          <w:rFonts w:ascii="Times New Roman" w:hAnsi="Times New Roman"/>
          <w:szCs w:val="28"/>
        </w:rPr>
        <w:t>/,</w:t>
      </w:r>
      <w:r w:rsidR="00AE0AD0" w:rsidRPr="008B193B">
        <w:rPr>
          <w:rFonts w:ascii="Times New Roman" w:hAnsi="Times New Roman"/>
          <w:b/>
          <w:bCs/>
          <w:szCs w:val="28"/>
        </w:rPr>
        <w:t xml:space="preserve"> с</w:t>
      </w:r>
      <w:r w:rsidR="00AE0AD0" w:rsidRPr="008B193B">
        <w:rPr>
          <w:rFonts w:ascii="Times New Roman" w:hAnsi="Times New Roman"/>
          <w:szCs w:val="28"/>
        </w:rPr>
        <w:t xml:space="preserve"> </w:t>
      </w:r>
      <w:r w:rsidR="00AE0AD0" w:rsidRPr="008B193B">
        <w:rPr>
          <w:rFonts w:ascii="Times New Roman" w:hAnsi="Times New Roman"/>
          <w:b/>
          <w:bCs/>
          <w:szCs w:val="28"/>
        </w:rPr>
        <w:t xml:space="preserve">Маргарита </w:t>
      </w:r>
      <w:r w:rsidR="009D014A">
        <w:rPr>
          <w:rFonts w:ascii="Times New Roman" w:hAnsi="Times New Roman"/>
          <w:b/>
          <w:bCs/>
          <w:szCs w:val="28"/>
        </w:rPr>
        <w:t>******</w:t>
      </w:r>
      <w:r w:rsidR="00AE0AD0" w:rsidRPr="008B193B">
        <w:rPr>
          <w:rFonts w:ascii="Times New Roman" w:hAnsi="Times New Roman"/>
          <w:b/>
          <w:bCs/>
          <w:szCs w:val="28"/>
        </w:rPr>
        <w:t xml:space="preserve"> Голева</w:t>
      </w:r>
      <w:r w:rsidR="00AE0AD0" w:rsidRPr="008B193B">
        <w:rPr>
          <w:rFonts w:ascii="Times New Roman" w:hAnsi="Times New Roman"/>
          <w:szCs w:val="28"/>
        </w:rPr>
        <w:t xml:space="preserve"> – </w:t>
      </w:r>
      <w:r w:rsidR="00AE0AD0" w:rsidRPr="008B193B">
        <w:rPr>
          <w:rFonts w:ascii="Times New Roman" w:hAnsi="Times New Roman"/>
          <w:b/>
          <w:bCs/>
          <w:szCs w:val="28"/>
        </w:rPr>
        <w:t xml:space="preserve">помагач </w:t>
      </w:r>
      <w:r w:rsidR="00AE0AD0" w:rsidRPr="008B193B">
        <w:rPr>
          <w:rFonts w:ascii="Times New Roman" w:hAnsi="Times New Roman"/>
          <w:bCs/>
          <w:szCs w:val="28"/>
        </w:rPr>
        <w:t>(</w:t>
      </w:r>
      <w:r w:rsidR="00AE0AD0" w:rsidRPr="008B193B">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AE0AD0" w:rsidRPr="008B193B">
          <w:rPr>
            <w:rFonts w:ascii="Times New Roman" w:hAnsi="Times New Roman"/>
            <w:i/>
            <w:sz w:val="24"/>
            <w:szCs w:val="24"/>
          </w:rPr>
          <w:t>2008 г</w:t>
        </w:r>
      </w:smartTag>
      <w:r w:rsidR="00AE0AD0" w:rsidRPr="008B193B">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AE0AD0" w:rsidRPr="008B193B">
          <w:rPr>
            <w:rFonts w:ascii="Times New Roman" w:hAnsi="Times New Roman"/>
            <w:i/>
            <w:sz w:val="24"/>
            <w:szCs w:val="24"/>
          </w:rPr>
          <w:t>2006 г</w:t>
        </w:r>
      </w:smartTag>
      <w:r w:rsidR="00AE0AD0" w:rsidRPr="008B193B">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AE0AD0" w:rsidRPr="008B193B">
          <w:rPr>
            <w:rFonts w:ascii="Times New Roman" w:hAnsi="Times New Roman"/>
            <w:i/>
            <w:sz w:val="24"/>
            <w:szCs w:val="24"/>
          </w:rPr>
          <w:t>2010 г</w:t>
        </w:r>
      </w:smartTag>
      <w:r w:rsidR="00AE0AD0" w:rsidRPr="008B193B">
        <w:rPr>
          <w:rFonts w:ascii="Times New Roman" w:hAnsi="Times New Roman"/>
          <w:i/>
          <w:sz w:val="24"/>
          <w:szCs w:val="24"/>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AE0AD0" w:rsidRPr="008B193B">
          <w:rPr>
            <w:rFonts w:ascii="Times New Roman" w:hAnsi="Times New Roman"/>
            <w:i/>
            <w:sz w:val="24"/>
            <w:szCs w:val="24"/>
          </w:rPr>
          <w:t>2006 г</w:t>
        </w:r>
      </w:smartTag>
      <w:r w:rsidR="00AE0AD0" w:rsidRPr="008B193B">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AE0AD0" w:rsidRPr="008B193B">
          <w:rPr>
            <w:rFonts w:ascii="Times New Roman" w:hAnsi="Times New Roman"/>
            <w:i/>
            <w:sz w:val="24"/>
            <w:szCs w:val="24"/>
          </w:rPr>
          <w:t>2010 г</w:t>
        </w:r>
      </w:smartTag>
      <w:r w:rsidR="00AE0AD0" w:rsidRPr="008B193B">
        <w:rPr>
          <w:rFonts w:ascii="Times New Roman" w:hAnsi="Times New Roman"/>
          <w:i/>
          <w:sz w:val="24"/>
          <w:szCs w:val="24"/>
        </w:rPr>
        <w:t>., в сила от 31.12.2010 г./</w:t>
      </w:r>
      <w:r w:rsidR="0016426F" w:rsidRPr="008B193B">
        <w:rPr>
          <w:rFonts w:ascii="Times New Roman" w:hAnsi="Times New Roman"/>
          <w:i/>
          <w:sz w:val="24"/>
          <w:szCs w:val="24"/>
          <w:lang w:val="bg-BG"/>
        </w:rPr>
        <w:t>,</w:t>
      </w:r>
      <w:r w:rsidR="00AE0AD0" w:rsidRPr="008B193B">
        <w:rPr>
          <w:rFonts w:ascii="Times New Roman" w:hAnsi="Times New Roman"/>
          <w:i/>
          <w:sz w:val="24"/>
          <w:szCs w:val="24"/>
        </w:rPr>
        <w:t xml:space="preserve"> съответно с писма за ангажимент от  01.10.2010 година, 28.03.2011 година и от 01.03.2011 година</w:t>
      </w:r>
      <w:r w:rsidR="00AE0AD0" w:rsidRPr="008B193B">
        <w:rPr>
          <w:rFonts w:ascii="Times New Roman" w:hAnsi="Times New Roman"/>
          <w:szCs w:val="28"/>
        </w:rPr>
        <w:t xml:space="preserve">), </w:t>
      </w:r>
      <w:r w:rsidR="00AE0AD0" w:rsidRPr="008B193B">
        <w:rPr>
          <w:rFonts w:ascii="Times New Roman" w:hAnsi="Times New Roman"/>
          <w:b/>
          <w:bCs/>
          <w:szCs w:val="28"/>
        </w:rPr>
        <w:t xml:space="preserve">като ръководител на ССВО на КТБ АД, </w:t>
      </w:r>
      <w:r w:rsidR="00AE0AD0" w:rsidRPr="008B193B">
        <w:rPr>
          <w:rFonts w:ascii="Times New Roman" w:hAnsi="Times New Roman"/>
          <w:b/>
          <w:bCs/>
          <w:szCs w:val="28"/>
          <w:lang w:val="ru-RU"/>
        </w:rPr>
        <w:t>осигурява</w:t>
      </w:r>
      <w:r w:rsidR="00AE0AD0" w:rsidRPr="008B193B">
        <w:rPr>
          <w:rFonts w:ascii="Times New Roman" w:hAnsi="Times New Roman"/>
          <w:b/>
          <w:bCs/>
          <w:szCs w:val="28"/>
        </w:rPr>
        <w:t>щ</w:t>
      </w:r>
      <w:r w:rsidR="00AE0AD0" w:rsidRPr="008B193B">
        <w:rPr>
          <w:rFonts w:ascii="Times New Roman" w:hAnsi="Times New Roman"/>
          <w:b/>
          <w:bCs/>
          <w:szCs w:val="28"/>
          <w:lang w:val="ru-RU"/>
        </w:rPr>
        <w:t xml:space="preserve"> и отговаря</w:t>
      </w:r>
      <w:r w:rsidR="00AE0AD0" w:rsidRPr="008B193B">
        <w:rPr>
          <w:rFonts w:ascii="Times New Roman" w:hAnsi="Times New Roman"/>
          <w:b/>
          <w:bCs/>
          <w:szCs w:val="28"/>
        </w:rPr>
        <w:t>щ</w:t>
      </w:r>
      <w:r w:rsidR="00AE0AD0" w:rsidRPr="008B193B">
        <w:rPr>
          <w:rFonts w:ascii="Times New Roman" w:hAnsi="Times New Roman"/>
          <w:b/>
          <w:bCs/>
          <w:szCs w:val="28"/>
          <w:lang w:val="ru-RU"/>
        </w:rPr>
        <w:t xml:space="preserve"> за </w:t>
      </w:r>
      <w:r w:rsidR="00AE0AD0" w:rsidRPr="008B193B">
        <w:rPr>
          <w:rFonts w:ascii="Times New Roman" w:hAnsi="Times New Roman"/>
          <w:b/>
          <w:bCs/>
          <w:szCs w:val="28"/>
        </w:rPr>
        <w:t xml:space="preserve">цялостната дейност на ССВО на КТБ АД, включително и за </w:t>
      </w:r>
      <w:r w:rsidR="00AE0AD0" w:rsidRPr="008B193B">
        <w:rPr>
          <w:rFonts w:ascii="Times New Roman" w:hAnsi="Times New Roman"/>
          <w:b/>
          <w:bCs/>
          <w:szCs w:val="28"/>
          <w:lang w:val="ru-RU"/>
        </w:rPr>
        <w:t xml:space="preserve">спазването на </w:t>
      </w:r>
      <w:r w:rsidR="00AE0AD0" w:rsidRPr="008B193B">
        <w:rPr>
          <w:rFonts w:ascii="Times New Roman" w:hAnsi="Times New Roman"/>
          <w:b/>
          <w:bCs/>
          <w:szCs w:val="28"/>
        </w:rPr>
        <w:t>Д</w:t>
      </w:r>
      <w:r w:rsidR="00AE0AD0" w:rsidRPr="008B193B">
        <w:rPr>
          <w:rFonts w:ascii="Times New Roman" w:hAnsi="Times New Roman"/>
          <w:b/>
          <w:bCs/>
          <w:szCs w:val="28"/>
          <w:lang w:val="ru-RU"/>
        </w:rPr>
        <w:t>ефиницията за вътрешен одит, Етичния кодекс</w:t>
      </w:r>
      <w:r w:rsidR="00AE0AD0" w:rsidRPr="008B193B">
        <w:rPr>
          <w:rFonts w:ascii="Times New Roman" w:hAnsi="Times New Roman"/>
          <w:b/>
          <w:bCs/>
          <w:szCs w:val="28"/>
        </w:rPr>
        <w:t xml:space="preserve"> и</w:t>
      </w:r>
      <w:r w:rsidR="00AE0AD0"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AE0AD0" w:rsidRPr="008B193B">
        <w:rPr>
          <w:rFonts w:ascii="Times New Roman" w:hAnsi="Times New Roman"/>
          <w:szCs w:val="28"/>
        </w:rPr>
        <w:t>/</w:t>
      </w:r>
      <w:r w:rsidR="00AE0AD0" w:rsidRPr="008B193B">
        <w:rPr>
          <w:rFonts w:ascii="Times New Roman" w:hAnsi="Times New Roman"/>
          <w:i/>
          <w:iCs/>
          <w:sz w:val="24"/>
          <w:szCs w:val="24"/>
        </w:rPr>
        <w:t xml:space="preserve">съгласно </w:t>
      </w:r>
      <w:r w:rsidR="00AE0AD0" w:rsidRPr="008B193B">
        <w:rPr>
          <w:rFonts w:ascii="Times New Roman" w:hAnsi="Times New Roman"/>
          <w:i/>
          <w:iCs/>
          <w:sz w:val="24"/>
          <w:szCs w:val="24"/>
          <w:lang w:val="ru-RU"/>
        </w:rPr>
        <w:t>чл.16 , ал.3</w:t>
      </w:r>
      <w:r w:rsidR="00AE0AD0" w:rsidRPr="008B193B">
        <w:rPr>
          <w:rFonts w:ascii="Times New Roman" w:hAnsi="Times New Roman"/>
          <w:i/>
          <w:iCs/>
          <w:sz w:val="24"/>
          <w:szCs w:val="24"/>
        </w:rPr>
        <w:t xml:space="preserve"> от</w:t>
      </w:r>
      <w:r w:rsidR="00AE0AD0" w:rsidRPr="008B193B">
        <w:rPr>
          <w:rFonts w:ascii="Times New Roman" w:hAnsi="Times New Roman"/>
          <w:i/>
          <w:iCs/>
          <w:sz w:val="24"/>
          <w:szCs w:val="24"/>
          <w:lang w:val="ru-RU"/>
        </w:rPr>
        <w:t xml:space="preserve"> Н</w:t>
      </w:r>
      <w:r w:rsidR="00AE0AD0" w:rsidRPr="008B193B">
        <w:rPr>
          <w:rFonts w:ascii="Times New Roman" w:hAnsi="Times New Roman"/>
          <w:i/>
          <w:iCs/>
          <w:sz w:val="24"/>
          <w:szCs w:val="24"/>
        </w:rPr>
        <w:t>аредба</w:t>
      </w:r>
      <w:r w:rsidR="00AE0AD0" w:rsidRPr="008B193B">
        <w:rPr>
          <w:rFonts w:ascii="Times New Roman" w:hAnsi="Times New Roman"/>
          <w:i/>
          <w:iCs/>
          <w:sz w:val="24"/>
          <w:szCs w:val="24"/>
          <w:lang w:val="ru-RU"/>
        </w:rPr>
        <w:t xml:space="preserve"> № 10 от 26.11.2003 г. за вътрешния контрол в банките</w:t>
      </w:r>
      <w:r w:rsidR="00AE0AD0" w:rsidRPr="008B193B">
        <w:rPr>
          <w:rFonts w:ascii="Times New Roman" w:hAnsi="Times New Roman"/>
          <w:i/>
          <w:iCs/>
          <w:sz w:val="24"/>
          <w:szCs w:val="24"/>
        </w:rPr>
        <w:t xml:space="preserve"> о</w:t>
      </w:r>
      <w:r w:rsidR="00AE0AD0" w:rsidRPr="008B193B">
        <w:rPr>
          <w:rFonts w:ascii="Times New Roman" w:hAnsi="Times New Roman"/>
          <w:i/>
          <w:iCs/>
          <w:sz w:val="24"/>
          <w:szCs w:val="24"/>
          <w:lang w:val="ru-RU"/>
        </w:rPr>
        <w:t xml:space="preserve">бн., ДВ, бр. 108 от 12.12.2003 г., изм., бр. 102 от 19.12.2006 г. </w:t>
      </w:r>
      <w:r w:rsidR="00AE0AD0" w:rsidRPr="008B193B">
        <w:rPr>
          <w:rFonts w:ascii="Times New Roman" w:hAnsi="Times New Roman"/>
          <w:i/>
          <w:iCs/>
          <w:sz w:val="24"/>
          <w:szCs w:val="24"/>
        </w:rPr>
        <w:t>и</w:t>
      </w:r>
      <w:r w:rsidR="00AE0AD0" w:rsidRPr="008B193B">
        <w:rPr>
          <w:rFonts w:ascii="Times New Roman" w:hAnsi="Times New Roman"/>
          <w:i/>
          <w:iCs/>
          <w:sz w:val="24"/>
          <w:szCs w:val="24"/>
          <w:lang w:val="ru-RU"/>
        </w:rPr>
        <w:t xml:space="preserve"> чл. 5 , </w:t>
      </w:r>
      <w:r w:rsidR="00AE0AD0" w:rsidRPr="008B193B">
        <w:rPr>
          <w:rFonts w:ascii="Times New Roman" w:hAnsi="Times New Roman"/>
          <w:i/>
          <w:iCs/>
          <w:sz w:val="24"/>
          <w:szCs w:val="24"/>
        </w:rPr>
        <w:t>а</w:t>
      </w:r>
      <w:r w:rsidR="00AE0AD0" w:rsidRPr="008B193B">
        <w:rPr>
          <w:rFonts w:ascii="Times New Roman" w:hAnsi="Times New Roman"/>
          <w:i/>
          <w:iCs/>
          <w:sz w:val="24"/>
          <w:szCs w:val="24"/>
          <w:lang w:val="ru-RU"/>
        </w:rPr>
        <w:t>л.1</w:t>
      </w:r>
      <w:r w:rsidR="00AE0AD0" w:rsidRPr="008B193B">
        <w:rPr>
          <w:rFonts w:ascii="Times New Roman" w:hAnsi="Times New Roman"/>
          <w:i/>
          <w:iCs/>
          <w:sz w:val="24"/>
          <w:szCs w:val="24"/>
        </w:rPr>
        <w:t xml:space="preserve"> от</w:t>
      </w:r>
      <w:r w:rsidR="00AE0AD0"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AE0AD0" w:rsidRPr="008B193B">
        <w:rPr>
          <w:rFonts w:ascii="Times New Roman" w:hAnsi="Times New Roman"/>
          <w:i/>
          <w:iCs/>
          <w:sz w:val="24"/>
          <w:szCs w:val="24"/>
        </w:rPr>
        <w:t xml:space="preserve"> </w:t>
      </w:r>
      <w:r w:rsidR="00AE0AD0" w:rsidRPr="008B193B">
        <w:rPr>
          <w:rFonts w:ascii="Times New Roman" w:hAnsi="Times New Roman"/>
          <w:i/>
          <w:iCs/>
          <w:sz w:val="24"/>
          <w:szCs w:val="24"/>
          <w:lang w:val="ru-RU"/>
        </w:rPr>
        <w:t>г. и изменени и допълнени с Протоколи на НС на КТБ АД от 01.09.2008</w:t>
      </w:r>
      <w:r w:rsidR="00AE0AD0" w:rsidRPr="008B193B">
        <w:rPr>
          <w:rFonts w:ascii="Times New Roman" w:hAnsi="Times New Roman"/>
          <w:i/>
          <w:iCs/>
          <w:sz w:val="24"/>
          <w:szCs w:val="24"/>
        </w:rPr>
        <w:t xml:space="preserve"> </w:t>
      </w:r>
      <w:r w:rsidR="00AE0AD0" w:rsidRPr="008B193B">
        <w:rPr>
          <w:rFonts w:ascii="Times New Roman" w:hAnsi="Times New Roman"/>
          <w:i/>
          <w:iCs/>
          <w:sz w:val="24"/>
          <w:szCs w:val="24"/>
          <w:lang w:val="ru-RU"/>
        </w:rPr>
        <w:t>г.; 27.02.2009</w:t>
      </w:r>
      <w:r w:rsidR="00AE0AD0" w:rsidRPr="008B193B">
        <w:rPr>
          <w:rFonts w:ascii="Times New Roman" w:hAnsi="Times New Roman"/>
          <w:i/>
          <w:iCs/>
          <w:sz w:val="24"/>
          <w:szCs w:val="24"/>
        </w:rPr>
        <w:t xml:space="preserve"> </w:t>
      </w:r>
      <w:r w:rsidR="00AE0AD0" w:rsidRPr="008B193B">
        <w:rPr>
          <w:rFonts w:ascii="Times New Roman" w:hAnsi="Times New Roman"/>
          <w:i/>
          <w:iCs/>
          <w:sz w:val="24"/>
          <w:szCs w:val="24"/>
          <w:lang w:val="ru-RU"/>
        </w:rPr>
        <w:t>г.; 16.12.2010</w:t>
      </w:r>
      <w:r w:rsidR="00AE0AD0" w:rsidRPr="008B193B">
        <w:rPr>
          <w:rFonts w:ascii="Times New Roman" w:hAnsi="Times New Roman"/>
          <w:i/>
          <w:iCs/>
          <w:sz w:val="24"/>
          <w:szCs w:val="24"/>
        </w:rPr>
        <w:t xml:space="preserve"> </w:t>
      </w:r>
      <w:r w:rsidR="00AE0AD0" w:rsidRPr="008B193B">
        <w:rPr>
          <w:rFonts w:ascii="Times New Roman" w:hAnsi="Times New Roman"/>
          <w:i/>
          <w:iCs/>
          <w:sz w:val="24"/>
          <w:szCs w:val="24"/>
          <w:lang w:val="ru-RU"/>
        </w:rPr>
        <w:t>г.; 18.12.2013</w:t>
      </w:r>
      <w:r w:rsidR="00AE0AD0" w:rsidRPr="008B193B">
        <w:rPr>
          <w:rFonts w:ascii="Times New Roman" w:hAnsi="Times New Roman"/>
          <w:i/>
          <w:iCs/>
          <w:sz w:val="24"/>
          <w:szCs w:val="24"/>
        </w:rPr>
        <w:t xml:space="preserve"> </w:t>
      </w:r>
      <w:r w:rsidR="00AE0AD0" w:rsidRPr="008B193B">
        <w:rPr>
          <w:rFonts w:ascii="Times New Roman" w:hAnsi="Times New Roman"/>
          <w:i/>
          <w:iCs/>
          <w:sz w:val="24"/>
          <w:szCs w:val="24"/>
          <w:lang w:val="ru-RU"/>
        </w:rPr>
        <w:t>г.</w:t>
      </w:r>
      <w:r w:rsidR="00AE0AD0" w:rsidRPr="008B193B">
        <w:rPr>
          <w:rFonts w:ascii="Times New Roman" w:hAnsi="Times New Roman"/>
          <w:i/>
          <w:iCs/>
          <w:sz w:val="24"/>
          <w:szCs w:val="24"/>
        </w:rPr>
        <w:t xml:space="preserve"> , чл. 75, ал.1, чл. 67, ал.2 от Устава на КТБ АД и т.1, 2, 3, 4</w:t>
      </w:r>
      <w:r w:rsidR="0016426F" w:rsidRPr="008B193B">
        <w:rPr>
          <w:rFonts w:ascii="Times New Roman" w:hAnsi="Times New Roman"/>
          <w:i/>
          <w:iCs/>
          <w:sz w:val="24"/>
          <w:szCs w:val="24"/>
        </w:rPr>
        <w:t xml:space="preserve">, 5, 6, 7, 8 и 13 от раздел I </w:t>
      </w:r>
      <w:r w:rsidR="00AE0AD0" w:rsidRPr="008B193B">
        <w:rPr>
          <w:rFonts w:ascii="Times New Roman" w:hAnsi="Times New Roman"/>
          <w:i/>
          <w:iCs/>
          <w:sz w:val="24"/>
          <w:szCs w:val="24"/>
        </w:rPr>
        <w:t>- „Основни длъжностни задължения“</w:t>
      </w:r>
      <w:r w:rsidR="00AE0AD0" w:rsidRPr="008B193B">
        <w:rPr>
          <w:rFonts w:ascii="Times New Roman" w:hAnsi="Times New Roman"/>
          <w:i/>
          <w:iCs/>
          <w:sz w:val="24"/>
          <w:szCs w:val="24"/>
          <w:lang w:val="ru-RU"/>
        </w:rPr>
        <w:t xml:space="preserve"> </w:t>
      </w:r>
      <w:r w:rsidR="00AE0AD0" w:rsidRPr="008B193B">
        <w:rPr>
          <w:rFonts w:ascii="Times New Roman" w:hAnsi="Times New Roman"/>
          <w:i/>
          <w:iCs/>
          <w:sz w:val="24"/>
          <w:szCs w:val="24"/>
        </w:rPr>
        <w:t xml:space="preserve">на длъжностната </w:t>
      </w:r>
      <w:r w:rsidR="00AE0AD0" w:rsidRPr="008B193B">
        <w:rPr>
          <w:rFonts w:ascii="Times New Roman" w:hAnsi="Times New Roman"/>
          <w:i/>
          <w:iCs/>
        </w:rPr>
        <w:t xml:space="preserve">ѝ </w:t>
      </w:r>
      <w:r w:rsidR="00AE0AD0"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AE0AD0" w:rsidRPr="008B193B">
        <w:rPr>
          <w:rFonts w:ascii="Times New Roman" w:hAnsi="Times New Roman"/>
          <w:sz w:val="24"/>
          <w:szCs w:val="24"/>
        </w:rPr>
        <w:t>/</w:t>
      </w:r>
      <w:r w:rsidR="00AE0AD0" w:rsidRPr="008B193B">
        <w:rPr>
          <w:rFonts w:ascii="Times New Roman" w:hAnsi="Times New Roman"/>
          <w:szCs w:val="28"/>
        </w:rPr>
        <w:t>,</w:t>
      </w:r>
      <w:r w:rsidR="00AE0AD0" w:rsidRPr="008B193B">
        <w:rPr>
          <w:rFonts w:ascii="Times New Roman" w:hAnsi="Times New Roman"/>
          <w:i/>
          <w:iCs/>
          <w:szCs w:val="28"/>
          <w:lang w:val="ru-RU"/>
        </w:rPr>
        <w:t xml:space="preserve"> </w:t>
      </w:r>
      <w:r w:rsidR="00AE0AD0" w:rsidRPr="008B193B">
        <w:rPr>
          <w:rFonts w:ascii="Times New Roman" w:hAnsi="Times New Roman"/>
          <w:b/>
          <w:bCs/>
          <w:szCs w:val="28"/>
        </w:rPr>
        <w:t>умишлено улеснила /</w:t>
      </w:r>
      <w:r w:rsidR="00AE0AD0" w:rsidRPr="008B193B">
        <w:rPr>
          <w:rFonts w:ascii="Times New Roman" w:hAnsi="Times New Roman"/>
          <w:b/>
          <w:bCs/>
          <w:sz w:val="20"/>
        </w:rPr>
        <w:t>като:</w:t>
      </w:r>
    </w:p>
    <w:p w:rsidR="00AE0AD0" w:rsidRPr="008B193B" w:rsidRDefault="00AE0AD0" w:rsidP="0016426F">
      <w:pPr>
        <w:tabs>
          <w:tab w:val="left" w:pos="-900"/>
        </w:tabs>
        <w:ind w:right="-2" w:firstLine="709"/>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w:t>
      </w:r>
      <w:r w:rsidRPr="008B193B">
        <w:rPr>
          <w:rFonts w:ascii="Times New Roman" w:hAnsi="Times New Roman"/>
          <w:b/>
          <w:bCs/>
          <w:sz w:val="20"/>
        </w:rPr>
        <w:lastRenderedPageBreak/>
        <w:t xml:space="preserve">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AE0AD0" w:rsidRPr="008B193B" w:rsidRDefault="00AE0AD0" w:rsidP="0016426F">
      <w:pPr>
        <w:tabs>
          <w:tab w:val="left" w:pos="9781"/>
        </w:tabs>
        <w:ind w:right="-2" w:firstLine="709"/>
        <w:jc w:val="both"/>
        <w:rPr>
          <w:rFonts w:ascii="Times New Roman" w:hAnsi="Times New Roman"/>
          <w:b/>
          <w:bCs/>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0016426F" w:rsidRPr="008B193B">
        <w:rPr>
          <w:rFonts w:ascii="Times New Roman" w:hAnsi="Times New Roman"/>
          <w:i/>
          <w:iCs/>
          <w:sz w:val="20"/>
        </w:rPr>
        <w:t xml:space="preserve">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xml:space="preserve">. ССВО на КТБ АД е извършило от общо 143 (сто четиридесет и три) ангажимента само 3 (три) ангажимента за каса ЦУ, 3 (три) ангажимента за кредитиране и 2 (два) </w:t>
      </w:r>
      <w:r w:rsidRPr="008B193B">
        <w:rPr>
          <w:rFonts w:ascii="Times New Roman" w:hAnsi="Times New Roman"/>
          <w:sz w:val="20"/>
          <w:lang w:val="ru-RU"/>
        </w:rPr>
        <w:lastRenderedPageBreak/>
        <w:t>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 xml:space="preserve">обвиняемите 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 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w:t>
      </w:r>
      <w:r w:rsidRPr="008B193B">
        <w:rPr>
          <w:rFonts w:ascii="Times New Roman" w:hAnsi="Times New Roman"/>
          <w:b/>
          <w:bCs/>
          <w:szCs w:val="28"/>
          <w:lang w:val="ru-RU"/>
        </w:rPr>
        <w:t xml:space="preserve">чл. 203, ал.1, вр. чл. 201, </w:t>
      </w:r>
      <w:r w:rsidRPr="008B193B">
        <w:rPr>
          <w:rFonts w:ascii="Times New Roman" w:hAnsi="Times New Roman"/>
          <w:b/>
          <w:bCs/>
          <w:szCs w:val="28"/>
        </w:rPr>
        <w:t xml:space="preserve">вр. </w:t>
      </w:r>
      <w:r w:rsidRPr="008B193B">
        <w:rPr>
          <w:rFonts w:ascii="Times New Roman" w:hAnsi="Times New Roman"/>
          <w:b/>
          <w:bCs/>
          <w:szCs w:val="28"/>
          <w:lang w:val="ru-RU"/>
        </w:rPr>
        <w:t>чл. 20, ал. 2, вр. ал. 1</w:t>
      </w:r>
      <w:r w:rsidRPr="008B193B">
        <w:rPr>
          <w:rFonts w:ascii="Times New Roman" w:hAnsi="Times New Roman"/>
          <w:b/>
          <w:bCs/>
          <w:szCs w:val="28"/>
        </w:rPr>
        <w:t>, вр. чл.26, ал.1</w:t>
      </w:r>
      <w:r w:rsidRPr="008B193B">
        <w:rPr>
          <w:rFonts w:ascii="Times New Roman" w:hAnsi="Times New Roman"/>
          <w:b/>
          <w:bCs/>
          <w:szCs w:val="28"/>
          <w:lang w:val="ru-RU"/>
        </w:rPr>
        <w:t xml:space="preserve"> от НК</w:t>
      </w:r>
      <w:r w:rsidRPr="008B193B">
        <w:rPr>
          <w:rFonts w:ascii="Times New Roman" w:hAnsi="Times New Roman"/>
          <w:b/>
          <w:bCs/>
          <w:szCs w:val="28"/>
        </w:rPr>
        <w:t xml:space="preserve">, а обвиняемият Рангел </w:t>
      </w:r>
      <w:r w:rsidR="009D014A">
        <w:rPr>
          <w:rFonts w:ascii="Times New Roman" w:hAnsi="Times New Roman"/>
          <w:b/>
          <w:bCs/>
          <w:szCs w:val="28"/>
        </w:rPr>
        <w:t>******</w:t>
      </w:r>
      <w:r w:rsidRPr="008B193B">
        <w:rPr>
          <w:rFonts w:ascii="Times New Roman" w:hAnsi="Times New Roman"/>
          <w:b/>
          <w:bCs/>
          <w:szCs w:val="28"/>
        </w:rPr>
        <w:t xml:space="preserve"> Стойчев</w:t>
      </w:r>
      <w:r w:rsidRPr="008B193B">
        <w:rPr>
          <w:rFonts w:ascii="Times New Roman" w:hAnsi="Times New Roman"/>
          <w:szCs w:val="28"/>
          <w:lang w:val="ru-RU"/>
        </w:rPr>
        <w:t xml:space="preserve"> </w:t>
      </w:r>
      <w:r w:rsidRPr="008B193B">
        <w:rPr>
          <w:rFonts w:ascii="Times New Roman" w:hAnsi="Times New Roman"/>
          <w:b/>
          <w:bCs/>
          <w:szCs w:val="28"/>
        </w:rPr>
        <w:t>да извърши длъжностно присвояване като осъществил престъпление по чл. 203, ал.1, вр. чл. 201, вр. ч</w:t>
      </w:r>
      <w:r w:rsidR="00EF44BF" w:rsidRPr="008B193B">
        <w:rPr>
          <w:rFonts w:ascii="Times New Roman" w:hAnsi="Times New Roman"/>
          <w:b/>
          <w:bCs/>
          <w:szCs w:val="28"/>
        </w:rPr>
        <w:t xml:space="preserve">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AE0AD0" w:rsidRPr="008B193B" w:rsidRDefault="00AE0AD0" w:rsidP="00AE0AD0">
      <w:pPr>
        <w:ind w:right="-2" w:firstLine="708"/>
        <w:jc w:val="both"/>
        <w:rPr>
          <w:rFonts w:ascii="Times New Roman" w:hAnsi="Times New Roman"/>
          <w:b/>
          <w:bCs/>
          <w:sz w:val="20"/>
        </w:rPr>
      </w:pPr>
    </w:p>
    <w:p w:rsidR="00AE0AD0" w:rsidRPr="008B193B" w:rsidRDefault="00AE0AD0" w:rsidP="00AE0AD0">
      <w:pPr>
        <w:ind w:right="-2" w:firstLine="709"/>
        <w:jc w:val="both"/>
        <w:rPr>
          <w:rFonts w:ascii="Times New Roman" w:hAnsi="Times New Roman"/>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 </w:t>
      </w:r>
      <w:r w:rsidRPr="008B193B">
        <w:rPr>
          <w:rFonts w:ascii="Times New Roman" w:hAnsi="Times New Roman"/>
          <w:b/>
          <w:bCs/>
          <w:sz w:val="20"/>
        </w:rPr>
        <w:t xml:space="preserve">в периода от 17.08.2011 г. до 23.12.2011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w:t>
      </w:r>
      <w:r w:rsidRPr="008B193B">
        <w:rPr>
          <w:rFonts w:ascii="Times New Roman" w:hAnsi="Times New Roman"/>
          <w:iCs/>
          <w:sz w:val="20"/>
        </w:rPr>
        <w:t>Прокурист при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повече от две </w:t>
      </w:r>
      <w:r w:rsidRPr="008B193B">
        <w:rPr>
          <w:rFonts w:ascii="Times New Roman" w:hAnsi="Times New Roman"/>
          <w:bCs/>
          <w:i/>
          <w:sz w:val="20"/>
          <w:lang w:val="ru-RU"/>
        </w:rPr>
        <w:t xml:space="preserve">деяния, които осъществяват поотделно един състав на едно и 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 xml:space="preserve"> 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b/>
          <w:sz w:val="20"/>
        </w:rPr>
        <w:t xml:space="preserve"> Рангел </w:t>
      </w:r>
      <w:r w:rsidR="009D014A">
        <w:rPr>
          <w:rFonts w:ascii="Times New Roman" w:hAnsi="Times New Roman"/>
          <w:b/>
          <w:sz w:val="20"/>
        </w:rPr>
        <w:t>******</w:t>
      </w:r>
      <w:r w:rsidRPr="008B193B">
        <w:rPr>
          <w:rFonts w:ascii="Times New Roman" w:hAnsi="Times New Roman"/>
          <w:b/>
          <w:sz w:val="20"/>
        </w:rPr>
        <w:t xml:space="preserve"> Стойчев – извършител </w:t>
      </w:r>
      <w:r w:rsidRPr="008B193B">
        <w:rPr>
          <w:rFonts w:ascii="Times New Roman" w:hAnsi="Times New Roman"/>
          <w:sz w:val="20"/>
        </w:rPr>
        <w:t>/</w:t>
      </w:r>
      <w:r w:rsidRPr="008B193B">
        <w:rPr>
          <w:rFonts w:ascii="Times New Roman" w:hAnsi="Times New Roman"/>
          <w:bCs/>
          <w:i/>
          <w:sz w:val="20"/>
          <w:lang w:val="ru-RU"/>
        </w:rPr>
        <w:t>длъжностно лице</w:t>
      </w:r>
      <w:r w:rsidRPr="008B193B">
        <w:rPr>
          <w:rFonts w:ascii="Times New Roman" w:hAnsi="Times New Roman"/>
          <w:bCs/>
          <w:sz w:val="20"/>
          <w:lang w:val="ru-RU"/>
        </w:rPr>
        <w:t xml:space="preserve"> </w:t>
      </w:r>
      <w:r w:rsidRPr="008B193B">
        <w:rPr>
          <w:rFonts w:ascii="Times New Roman" w:hAnsi="Times New Roman"/>
          <w:bCs/>
          <w:i/>
          <w:sz w:val="20"/>
          <w:lang w:val="ru-RU"/>
        </w:rPr>
        <w:t xml:space="preserve">по смисъла на чл.93, т.1, б.“б“ от НК </w:t>
      </w:r>
      <w:r w:rsidRPr="008B193B">
        <w:rPr>
          <w:rFonts w:ascii="Times New Roman" w:hAnsi="Times New Roman"/>
          <w:bCs/>
          <w:i/>
          <w:sz w:val="20"/>
        </w:rPr>
        <w:t xml:space="preserve">- </w:t>
      </w:r>
      <w:r w:rsidRPr="008B193B">
        <w:rPr>
          <w:rFonts w:ascii="Times New Roman" w:hAnsi="Times New Roman"/>
          <w:bCs/>
          <w:i/>
          <w:sz w:val="20"/>
          <w:lang w:val="ru-RU"/>
        </w:rPr>
        <w:t>назначен с трудов договор №</w:t>
      </w:r>
      <w:r w:rsidRPr="008B193B">
        <w:rPr>
          <w:rFonts w:ascii="Times New Roman" w:hAnsi="Times New Roman"/>
          <w:bCs/>
          <w:i/>
          <w:sz w:val="20"/>
        </w:rPr>
        <w:t xml:space="preserve">115 </w:t>
      </w:r>
      <w:r w:rsidRPr="008B193B">
        <w:rPr>
          <w:rFonts w:ascii="Times New Roman" w:hAnsi="Times New Roman"/>
          <w:bCs/>
          <w:i/>
          <w:sz w:val="20"/>
          <w:lang w:val="ru-RU"/>
        </w:rPr>
        <w:t>от</w:t>
      </w:r>
      <w:r w:rsidRPr="008B193B">
        <w:rPr>
          <w:rFonts w:ascii="Times New Roman" w:hAnsi="Times New Roman"/>
          <w:bCs/>
          <w:i/>
          <w:sz w:val="20"/>
        </w:rPr>
        <w:t xml:space="preserve"> 03.04.2006</w:t>
      </w:r>
      <w:r w:rsidRPr="008B193B">
        <w:rPr>
          <w:rFonts w:ascii="Times New Roman" w:hAnsi="Times New Roman"/>
          <w:bCs/>
          <w:i/>
          <w:sz w:val="20"/>
          <w:lang w:val="ru-RU"/>
        </w:rPr>
        <w:t xml:space="preserve"> г. на длъжност „</w:t>
      </w:r>
      <w:r w:rsidRPr="008B193B">
        <w:rPr>
          <w:rFonts w:ascii="Times New Roman" w:hAnsi="Times New Roman"/>
          <w:bCs/>
          <w:i/>
          <w:sz w:val="20"/>
        </w:rPr>
        <w:t>Е</w:t>
      </w:r>
      <w:r w:rsidRPr="008B193B">
        <w:rPr>
          <w:rFonts w:ascii="Times New Roman" w:hAnsi="Times New Roman"/>
          <w:bCs/>
          <w:i/>
          <w:sz w:val="20"/>
          <w:lang w:val="ru-RU"/>
        </w:rPr>
        <w:t>ксперт“</w:t>
      </w:r>
      <w:r w:rsidRPr="008B193B">
        <w:rPr>
          <w:rFonts w:ascii="Times New Roman" w:hAnsi="Times New Roman"/>
          <w:bCs/>
          <w:i/>
          <w:sz w:val="20"/>
        </w:rPr>
        <w:t xml:space="preserve">, </w:t>
      </w:r>
      <w:r w:rsidRPr="008B193B">
        <w:rPr>
          <w:rFonts w:ascii="Times New Roman" w:hAnsi="Times New Roman"/>
          <w:bCs/>
          <w:i/>
          <w:sz w:val="20"/>
          <w:lang w:val="ru-RU"/>
        </w:rPr>
        <w:t>Дирекция „</w:t>
      </w:r>
      <w:r w:rsidRPr="008B193B">
        <w:rPr>
          <w:rFonts w:ascii="Times New Roman" w:hAnsi="Times New Roman"/>
          <w:bCs/>
          <w:i/>
          <w:sz w:val="20"/>
        </w:rPr>
        <w:t xml:space="preserve">Мониторинг и администриране </w:t>
      </w:r>
      <w:r w:rsidRPr="008B193B">
        <w:rPr>
          <w:rFonts w:ascii="Times New Roman" w:hAnsi="Times New Roman"/>
          <w:bCs/>
          <w:i/>
          <w:sz w:val="20"/>
          <w:lang w:val="ru-RU"/>
        </w:rPr>
        <w:t>на кредитните сделки“</w:t>
      </w:r>
      <w:r w:rsidRPr="008B193B">
        <w:rPr>
          <w:rFonts w:ascii="Times New Roman" w:hAnsi="Times New Roman"/>
          <w:bCs/>
          <w:i/>
          <w:sz w:val="20"/>
        </w:rPr>
        <w:t xml:space="preserve"> при КТБ АД/</w:t>
      </w:r>
      <w:r w:rsidRPr="008B193B">
        <w:rPr>
          <w:rFonts w:ascii="Times New Roman" w:hAnsi="Times New Roman"/>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w:t>
      </w:r>
      <w:r w:rsidRPr="008B193B">
        <w:rPr>
          <w:rFonts w:ascii="Times New Roman" w:hAnsi="Times New Roman"/>
          <w:bCs/>
          <w:sz w:val="20"/>
        </w:rPr>
        <w:t xml:space="preserve"> </w:t>
      </w:r>
      <w:r w:rsidRPr="008B193B">
        <w:rPr>
          <w:rFonts w:ascii="Times New Roman" w:hAnsi="Times New Roman"/>
          <w:b/>
          <w:bCs/>
          <w:sz w:val="20"/>
        </w:rPr>
        <w:t>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в сила от 31.12.2010 г./ съответно с писма за ангажимент от  01.10.2010 година, 28.03.2011 година и от 01.03.2011 година</w:t>
      </w:r>
      <w:r w:rsidRPr="008B193B">
        <w:rPr>
          <w:rFonts w:ascii="Times New Roman" w:hAnsi="Times New Roman"/>
          <w:sz w:val="20"/>
        </w:rPr>
        <w:t xml:space="preserve">),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 xml:space="preserve"> 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w:t>
      </w:r>
      <w:r w:rsidRPr="008B193B">
        <w:rPr>
          <w:rFonts w:ascii="Times New Roman" w:hAnsi="Times New Roman"/>
          <w:i/>
          <w:sz w:val="20"/>
        </w:rPr>
        <w:lastRenderedPageBreak/>
        <w:t>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Надя Георгиева Кротнева, Цветанка </w:t>
      </w:r>
      <w:r w:rsidR="009D014A">
        <w:rPr>
          <w:rFonts w:ascii="Times New Roman" w:hAnsi="Times New Roman"/>
          <w:b/>
          <w:bCs/>
          <w:sz w:val="20"/>
        </w:rPr>
        <w:t>******</w:t>
      </w:r>
      <w:r w:rsidRPr="008B193B">
        <w:rPr>
          <w:rFonts w:ascii="Times New Roman" w:hAnsi="Times New Roman"/>
          <w:b/>
          <w:bCs/>
          <w:sz w:val="20"/>
        </w:rPr>
        <w:t xml:space="preserve"> Гаврилова, Мая </w:t>
      </w:r>
      <w:r w:rsidR="009D014A">
        <w:rPr>
          <w:rFonts w:ascii="Times New Roman" w:hAnsi="Times New Roman"/>
          <w:b/>
          <w:bCs/>
          <w:sz w:val="20"/>
        </w:rPr>
        <w:t>******</w:t>
      </w:r>
      <w:r w:rsidRPr="008B193B">
        <w:rPr>
          <w:rFonts w:ascii="Times New Roman" w:hAnsi="Times New Roman"/>
          <w:b/>
          <w:bCs/>
          <w:sz w:val="20"/>
        </w:rPr>
        <w:t xml:space="preserve"> Александрова и 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5 500 000.00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10 757 065.01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17.08.2011 г., между „Сливенски териториален кадастър“ ЕООД и КТБ АД, въз основа на който Георги Зяпков и Рангел Стойчев са </w:t>
      </w:r>
      <w:r w:rsidRPr="008B193B">
        <w:rPr>
          <w:rFonts w:ascii="Times New Roman" w:hAnsi="Times New Roman"/>
          <w:bCs/>
          <w:i/>
          <w:sz w:val="20"/>
        </w:rPr>
        <w:t xml:space="preserve">одобрили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5 500 000.00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10 757 065.01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 с титуляр „Сливенски териториален кадастър“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документи за удостоверяване на собственици,</w:t>
      </w:r>
      <w:r w:rsidRPr="008B193B">
        <w:rPr>
          <w:rFonts w:ascii="Times New Roman" w:hAnsi="Times New Roman"/>
          <w:sz w:val="20"/>
        </w:rPr>
        <w:t xml:space="preserve"> </w:t>
      </w:r>
      <w:r w:rsidRPr="008B193B">
        <w:rPr>
          <w:rFonts w:ascii="Times New Roman" w:hAnsi="Times New Roman"/>
          <w:i/>
          <w:sz w:val="20"/>
        </w:rPr>
        <w:t>финансови отчети, документ за изчисление на формирана голяма експозиция,</w:t>
      </w:r>
      <w:r w:rsidRPr="008B193B">
        <w:rPr>
          <w:rFonts w:ascii="Times New Roman" w:hAnsi="Times New Roman"/>
          <w:sz w:val="20"/>
        </w:rPr>
        <w:t xml:space="preserve"> </w:t>
      </w:r>
      <w:r w:rsidRPr="008B193B">
        <w:rPr>
          <w:rFonts w:ascii="Times New Roman" w:hAnsi="Times New Roman"/>
          <w:i/>
          <w:sz w:val="20"/>
        </w:rPr>
        <w:t xml:space="preserve">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bCs/>
          <w:sz w:val="20"/>
        </w:rPr>
        <w:t xml:space="preserve">и в нарушение на задълженията си съгласно </w:t>
      </w:r>
      <w:r w:rsidRPr="008B193B">
        <w:rPr>
          <w:rFonts w:ascii="Times New Roman" w:hAnsi="Times New Roman"/>
          <w:b/>
          <w:iCs/>
          <w:sz w:val="20"/>
        </w:rPr>
        <w:t>Договор за търговско управление от 03.12.2009 г.</w:t>
      </w:r>
      <w:r w:rsidRPr="008B193B">
        <w:rPr>
          <w:rFonts w:ascii="Times New Roman" w:hAnsi="Times New Roman"/>
          <w:b/>
          <w:i/>
          <w:iCs/>
          <w:sz w:val="20"/>
        </w:rPr>
        <w:t xml:space="preserve"> </w:t>
      </w:r>
      <w:r w:rsidRPr="008B193B">
        <w:rPr>
          <w:rFonts w:ascii="Times New Roman" w:hAnsi="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8B193B">
        <w:rPr>
          <w:rFonts w:ascii="Times New Roman" w:hAnsi="Times New Roman"/>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5 500 000.00 евро </w:t>
      </w:r>
      <w:r w:rsidRPr="008B193B">
        <w:rPr>
          <w:rFonts w:ascii="Times New Roman" w:hAnsi="Times New Roman"/>
          <w:b/>
          <w:i/>
          <w:sz w:val="20"/>
        </w:rPr>
        <w:t>/</w:t>
      </w:r>
      <w:r w:rsidRPr="008B193B">
        <w:rPr>
          <w:rFonts w:ascii="Times New Roman" w:hAnsi="Times New Roman"/>
          <w:i/>
          <w:sz w:val="20"/>
        </w:rPr>
        <w:t>пет милиона и петстотин хиляди евро/</w:t>
      </w:r>
      <w:r w:rsidRPr="008B193B">
        <w:rPr>
          <w:rFonts w:ascii="Times New Roman" w:hAnsi="Times New Roman"/>
          <w:sz w:val="20"/>
          <w:lang w:val="ru-RU"/>
        </w:rPr>
        <w:t xml:space="preserve">, с левова равностойност по официалния курс на БНБ – 10 757 065.01 </w:t>
      </w:r>
      <w:r w:rsidRPr="008B193B">
        <w:rPr>
          <w:rFonts w:ascii="Times New Roman" w:hAnsi="Times New Roman"/>
          <w:sz w:val="20"/>
        </w:rPr>
        <w:t>лева /</w:t>
      </w:r>
      <w:r w:rsidRPr="008B193B">
        <w:rPr>
          <w:rFonts w:ascii="Times New Roman" w:hAnsi="Times New Roman"/>
          <w:i/>
          <w:sz w:val="20"/>
        </w:rPr>
        <w:t>десет милиона седемстотин петдесет и седем хиляди шейсет и пет лева и една стотинка/,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AE0AD0" w:rsidRPr="008B193B" w:rsidRDefault="00AE0AD0" w:rsidP="00AE0AD0">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17.08.2011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Прокурист при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Георги </w:t>
      </w:r>
      <w:r w:rsidR="009D014A">
        <w:rPr>
          <w:rFonts w:ascii="Times New Roman" w:hAnsi="Times New Roman"/>
          <w:b/>
          <w:sz w:val="20"/>
        </w:rPr>
        <w:t>******</w:t>
      </w:r>
      <w:r w:rsidRPr="008B193B">
        <w:rPr>
          <w:rFonts w:ascii="Times New Roman" w:hAnsi="Times New Roman"/>
          <w:b/>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Надя Георгиева Кротнева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17.08.2011 г. сумата от 4 500 000.00 евро, с левова равностойност по официалния курс на БНБ – 8 801 235.00 лева, посочена в искане за усвояване на парични средства с вх.№ 1259/17.08.2011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Надя Кротнева по електронна поща на 17.08.2011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1259/17.08.2011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4 500 000.00 евро, с левова равностойност по официалния курс на БНБ – 8 801 235.00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4 500 000.00 евро, с левова равностойност по официалния курс за деня на БНБ – 8 801 235.00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AE0AD0" w:rsidRPr="008B193B" w:rsidRDefault="00AE0AD0" w:rsidP="00AE0AD0">
      <w:pPr>
        <w:ind w:right="-2" w:firstLine="708"/>
        <w:jc w:val="both"/>
        <w:rPr>
          <w:rFonts w:ascii="Times New Roman" w:hAnsi="Times New Roman"/>
          <w:i/>
          <w:iCs/>
          <w:sz w:val="20"/>
        </w:rPr>
      </w:pPr>
      <w:r w:rsidRPr="008B193B">
        <w:rPr>
          <w:rFonts w:ascii="Times New Roman" w:hAnsi="Times New Roman"/>
          <w:b/>
          <w:bCs/>
          <w:sz w:val="20"/>
        </w:rPr>
        <w:t>2. На 25.08.2011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Прокурист при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Георги </w:t>
      </w:r>
      <w:r w:rsidR="009D014A">
        <w:rPr>
          <w:rFonts w:ascii="Times New Roman" w:hAnsi="Times New Roman"/>
          <w:b/>
          <w:sz w:val="20"/>
        </w:rPr>
        <w:t>******</w:t>
      </w:r>
      <w:r w:rsidRPr="008B193B">
        <w:rPr>
          <w:rFonts w:ascii="Times New Roman" w:hAnsi="Times New Roman"/>
          <w:b/>
          <w:sz w:val="20"/>
        </w:rPr>
        <w:t xml:space="preserve"> Христов</w:t>
      </w:r>
      <w:r w:rsidRPr="008B193B">
        <w:rPr>
          <w:rFonts w:ascii="Times New Roman" w:hAnsi="Times New Roman"/>
          <w:sz w:val="20"/>
        </w:rPr>
        <w:t xml:space="preserve"> – </w:t>
      </w:r>
      <w:r w:rsidRPr="008B193B">
        <w:rPr>
          <w:rFonts w:ascii="Times New Roman" w:hAnsi="Times New Roman"/>
          <w:b/>
          <w:bCs/>
          <w:sz w:val="20"/>
        </w:rPr>
        <w:lastRenderedPageBreak/>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25.08.2011 г. сумата от 10 000.00 евро, с левова равностойност по официалния курс на БНБ – 19 558.30 лева, посочена в искане за усвояване на парични средства с вх.№ 771/25.08.2011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Цветанка Гаврилова по електронна поща на 25.08.2011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771/25.08.2011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10 000.00 евро, с левова равностойност по официалния курс на БНБ – 19 558.30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10 000.00 евро, с левова равностойност по официалния курс за деня на БНБ – 19 558.30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AE0AD0" w:rsidRPr="008B193B" w:rsidRDefault="00AE0AD0" w:rsidP="00AE0AD0">
      <w:pPr>
        <w:ind w:right="-2" w:firstLine="708"/>
        <w:jc w:val="both"/>
        <w:rPr>
          <w:rFonts w:ascii="Times New Roman" w:hAnsi="Times New Roman"/>
          <w:i/>
          <w:iCs/>
          <w:sz w:val="20"/>
        </w:rPr>
      </w:pPr>
      <w:r w:rsidRPr="008B193B">
        <w:rPr>
          <w:rFonts w:ascii="Times New Roman" w:hAnsi="Times New Roman"/>
          <w:b/>
          <w:bCs/>
          <w:sz w:val="20"/>
        </w:rPr>
        <w:t>3. На 20.09.2011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Прокурист при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Георги </w:t>
      </w:r>
      <w:r w:rsidR="009D014A">
        <w:rPr>
          <w:rFonts w:ascii="Times New Roman" w:hAnsi="Times New Roman"/>
          <w:b/>
          <w:sz w:val="20"/>
        </w:rPr>
        <w:t>******</w:t>
      </w:r>
      <w:r w:rsidRPr="008B193B">
        <w:rPr>
          <w:rFonts w:ascii="Times New Roman" w:hAnsi="Times New Roman"/>
          <w:b/>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20.09.2011 г. сумата от 66 500.00 евро, с левова равностойност по официалния курс на БНБ – 130 062.70 лева, посочена в искане за усвояване на парични средства с вх.№ 850/20.09.2011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20.09.2011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850/20.09.2011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66 500.00 евро, с левова равностойност по официалния курс на БНБ – 130 062.70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66 500.00 евро, с левова равностойност по официалния курс за деня на БНБ – 130 062.72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AE0AD0" w:rsidRPr="008B193B" w:rsidRDefault="00AE0AD0" w:rsidP="00AE0AD0">
      <w:pPr>
        <w:ind w:right="-2" w:firstLine="708"/>
        <w:jc w:val="both"/>
        <w:rPr>
          <w:rFonts w:ascii="Times New Roman" w:hAnsi="Times New Roman"/>
          <w:i/>
          <w:iCs/>
          <w:sz w:val="20"/>
        </w:rPr>
      </w:pPr>
      <w:r w:rsidRPr="008B193B">
        <w:rPr>
          <w:rFonts w:ascii="Times New Roman" w:hAnsi="Times New Roman"/>
          <w:b/>
          <w:bCs/>
          <w:sz w:val="20"/>
        </w:rPr>
        <w:t>4. На 25.10.2011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Прокурист при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Георги </w:t>
      </w:r>
      <w:r w:rsidR="009D014A">
        <w:rPr>
          <w:rFonts w:ascii="Times New Roman" w:hAnsi="Times New Roman"/>
          <w:b/>
          <w:sz w:val="20"/>
        </w:rPr>
        <w:t>******</w:t>
      </w:r>
      <w:r w:rsidRPr="008B193B">
        <w:rPr>
          <w:rFonts w:ascii="Times New Roman" w:hAnsi="Times New Roman"/>
          <w:b/>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25.10.2011 г. сумата от 36 900.00 евро, с левова равностойност по официалния курс на БНБ – 72 170.13 лева, посочена в искане за усвояване на парични средства с вх.№ 973/25.10.2011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25.10.2011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973/25.10.2011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36 900.00 евро, с левова равностойност по официалния курс на БНБ – 72 170.13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36 900.00 евро, с левова равностойност по официалния курс за деня на БНБ – 72 170.13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AE0AD0" w:rsidRPr="008B193B" w:rsidRDefault="00AE0AD0" w:rsidP="00AE0AD0">
      <w:pPr>
        <w:ind w:right="-2" w:firstLine="708"/>
        <w:jc w:val="both"/>
        <w:rPr>
          <w:rFonts w:ascii="Times New Roman" w:hAnsi="Times New Roman"/>
          <w:i/>
          <w:iCs/>
          <w:sz w:val="20"/>
        </w:rPr>
      </w:pPr>
      <w:r w:rsidRPr="008B193B">
        <w:rPr>
          <w:rFonts w:ascii="Times New Roman" w:hAnsi="Times New Roman"/>
          <w:b/>
          <w:bCs/>
          <w:sz w:val="20"/>
        </w:rPr>
        <w:t>5. На 28.10.2011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Прокурист при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Георги </w:t>
      </w:r>
      <w:r w:rsidR="009D014A">
        <w:rPr>
          <w:rFonts w:ascii="Times New Roman" w:hAnsi="Times New Roman"/>
          <w:b/>
          <w:sz w:val="20"/>
        </w:rPr>
        <w:t>******</w:t>
      </w:r>
      <w:r w:rsidRPr="008B193B">
        <w:rPr>
          <w:rFonts w:ascii="Times New Roman" w:hAnsi="Times New Roman"/>
          <w:b/>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28.10.2011 г. сумата от 400 000.00 евро, с левова равностойност по официалния курс на БНБ – 782 332.00 лева, посочена в искане за усвояване на парични средства с вх.№ 987/28.10.2011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28.10.2011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987/28.10.2011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400 000.00 евро, с левова равностойност по официалния курс на БНБ – 782 332.00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400 000.00 евро, с левова равностойност по официалния курс за деня на БНБ – 782 332.00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AE0AD0" w:rsidRPr="008B193B" w:rsidRDefault="00AE0AD0" w:rsidP="00AE0AD0">
      <w:pPr>
        <w:ind w:right="-2" w:firstLine="708"/>
        <w:jc w:val="both"/>
        <w:rPr>
          <w:rFonts w:ascii="Times New Roman" w:hAnsi="Times New Roman"/>
          <w:i/>
          <w:iCs/>
          <w:sz w:val="20"/>
        </w:rPr>
      </w:pPr>
      <w:r w:rsidRPr="008B193B">
        <w:rPr>
          <w:rFonts w:ascii="Times New Roman" w:hAnsi="Times New Roman"/>
          <w:b/>
          <w:bCs/>
          <w:sz w:val="20"/>
        </w:rPr>
        <w:t>6. На 31.10.2011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Прокурист при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Георги </w:t>
      </w:r>
      <w:r w:rsidR="009D014A">
        <w:rPr>
          <w:rFonts w:ascii="Times New Roman" w:hAnsi="Times New Roman"/>
          <w:b/>
          <w:sz w:val="20"/>
        </w:rPr>
        <w:t>******</w:t>
      </w:r>
      <w:r w:rsidRPr="008B193B">
        <w:rPr>
          <w:rFonts w:ascii="Times New Roman" w:hAnsi="Times New Roman"/>
          <w:b/>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 xml:space="preserve">сам и </w:t>
      </w:r>
      <w:r w:rsidRPr="008B193B">
        <w:rPr>
          <w:rFonts w:ascii="Times New Roman" w:hAnsi="Times New Roman"/>
          <w:b/>
          <w:sz w:val="20"/>
        </w:rPr>
        <w:lastRenderedPageBreak/>
        <w:t>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31.10.2011 г. сумата от 400 000.00 евро, с левова равностойност по официалния курс на БНБ – 782 332.00 лева, посочена в искане за усвояване на парични средства с вх.№ 998/31.10.2011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31.10.2011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998/31.10.2011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400 000.00 евро, с левова равностойност по официалния курс на БНБ – 782 332.00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400 000.00 евро, с левова равностойност по официалния курс за деня на БНБ – 782 332.00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AE0AD0" w:rsidRPr="008B193B" w:rsidRDefault="00AE0AD0" w:rsidP="00AE0AD0">
      <w:pPr>
        <w:ind w:right="-2" w:firstLine="708"/>
        <w:jc w:val="both"/>
        <w:rPr>
          <w:rFonts w:ascii="Times New Roman" w:hAnsi="Times New Roman"/>
          <w:i/>
          <w:iCs/>
          <w:sz w:val="20"/>
        </w:rPr>
      </w:pPr>
      <w:r w:rsidRPr="008B193B">
        <w:rPr>
          <w:rFonts w:ascii="Times New Roman" w:hAnsi="Times New Roman"/>
          <w:b/>
          <w:bCs/>
          <w:sz w:val="20"/>
        </w:rPr>
        <w:t>7. На 25.11.2011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Прокурист при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Георги </w:t>
      </w:r>
      <w:r w:rsidR="009D014A">
        <w:rPr>
          <w:rFonts w:ascii="Times New Roman" w:hAnsi="Times New Roman"/>
          <w:b/>
          <w:sz w:val="20"/>
        </w:rPr>
        <w:t>******</w:t>
      </w:r>
      <w:r w:rsidRPr="008B193B">
        <w:rPr>
          <w:rFonts w:ascii="Times New Roman" w:hAnsi="Times New Roman"/>
          <w:b/>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25.11.2011 г. сумата от 44 300.00 евро, с левова равностойност по официалния курс на БНБ – 86 643.27 лева, посочена в искане за усвояване на парични средства с вх.№ 1068/25.11.2011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25.11.2011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1068/25.11.2011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44 300.00 евро, с левова равностойност по официалния курс на БНБ – 86 643.27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44 300.00 евро, с левова равностойност по официалния курс за деня на БНБ – 86 643.27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AE0AD0" w:rsidRPr="008B193B" w:rsidRDefault="00AE0AD0" w:rsidP="00AE0AD0">
      <w:pPr>
        <w:ind w:right="-2" w:firstLine="708"/>
        <w:jc w:val="both"/>
        <w:rPr>
          <w:rFonts w:ascii="Times New Roman" w:hAnsi="Times New Roman"/>
          <w:sz w:val="20"/>
          <w:lang w:val="ru-RU"/>
        </w:rPr>
      </w:pPr>
      <w:r w:rsidRPr="008B193B">
        <w:rPr>
          <w:rFonts w:ascii="Times New Roman" w:hAnsi="Times New Roman"/>
          <w:b/>
          <w:bCs/>
          <w:sz w:val="20"/>
        </w:rPr>
        <w:t>8. На 23.12.2011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w:t>
      </w:r>
      <w:r w:rsidRPr="008B193B">
        <w:rPr>
          <w:rFonts w:ascii="Times New Roman" w:hAnsi="Times New Roman"/>
          <w:bCs/>
          <w:sz w:val="20"/>
        </w:rPr>
        <w:t>Прокурист при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Георги </w:t>
      </w:r>
      <w:r w:rsidR="009D014A">
        <w:rPr>
          <w:rFonts w:ascii="Times New Roman" w:hAnsi="Times New Roman"/>
          <w:b/>
          <w:sz w:val="20"/>
        </w:rPr>
        <w:t>******</w:t>
      </w:r>
      <w:r w:rsidRPr="008B193B">
        <w:rPr>
          <w:rFonts w:ascii="Times New Roman" w:hAnsi="Times New Roman"/>
          <w:b/>
          <w:sz w:val="20"/>
        </w:rPr>
        <w:t xml:space="preserve"> Христов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23.12.2011 г. сумата от 42 300.00 евро, с левова равностойност по официалния курс на БНБ – 82 731.61 лева, посочена в искане за усвояване на парични средства с вх.№ 1129/23.12.2011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23.12.2011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1129/23.12.2011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42 300.00 евро, с левова равностойност по официалния курс на БНБ – 82 731.61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42 300.00 евро, с левова равностойност по официалния курс за деня на БНБ – 82 731.61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AE0AD0" w:rsidRPr="008B193B" w:rsidRDefault="00AE0AD0" w:rsidP="00AE0AD0">
      <w:pPr>
        <w:ind w:right="-2" w:firstLine="709"/>
        <w:jc w:val="both"/>
        <w:rPr>
          <w:rFonts w:ascii="Times New Roman" w:hAnsi="Times New Roman"/>
          <w:sz w:val="20"/>
          <w:lang w:val="ru-RU"/>
        </w:rPr>
      </w:pPr>
    </w:p>
    <w:p w:rsidR="00AE0AD0" w:rsidRPr="008B193B" w:rsidRDefault="00AE0AD0" w:rsidP="00AE0AD0">
      <w:pPr>
        <w:ind w:right="-2" w:firstLine="709"/>
        <w:jc w:val="both"/>
        <w:rPr>
          <w:rFonts w:ascii="Times New Roman" w:hAnsi="Times New Roman"/>
          <w:sz w:val="20"/>
        </w:rPr>
      </w:pPr>
      <w:r w:rsidRPr="008B193B">
        <w:rPr>
          <w:rFonts w:ascii="Times New Roman" w:hAnsi="Times New Roman"/>
          <w:b/>
          <w:bCs/>
          <w:sz w:val="24"/>
          <w:szCs w:val="24"/>
        </w:rPr>
        <w:t xml:space="preserve">- ГЕОРГИ </w:t>
      </w:r>
      <w:r w:rsidR="009D014A">
        <w:rPr>
          <w:rFonts w:ascii="Times New Roman" w:hAnsi="Times New Roman"/>
          <w:b/>
          <w:bCs/>
          <w:sz w:val="24"/>
          <w:szCs w:val="24"/>
        </w:rPr>
        <w:t>******</w:t>
      </w:r>
      <w:r w:rsidRPr="008B193B">
        <w:rPr>
          <w:rFonts w:ascii="Times New Roman" w:hAnsi="Times New Roman"/>
          <w:b/>
          <w:bCs/>
          <w:sz w:val="24"/>
          <w:szCs w:val="24"/>
        </w:rPr>
        <w:t xml:space="preserve"> ХРИСТОВ –</w:t>
      </w:r>
      <w:r w:rsidRPr="008B193B">
        <w:rPr>
          <w:rFonts w:ascii="Times New Roman" w:hAnsi="Times New Roman"/>
          <w:b/>
          <w:bCs/>
          <w:szCs w:val="28"/>
        </w:rPr>
        <w:t xml:space="preserve"> </w:t>
      </w:r>
      <w:r w:rsidRPr="008B193B">
        <w:rPr>
          <w:rFonts w:ascii="Times New Roman" w:hAnsi="Times New Roman"/>
          <w:b/>
          <w:bCs/>
          <w:sz w:val="20"/>
        </w:rPr>
        <w:t>в периода от 17.08.2011 г. до 23.12.2011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lang w:val="ru-RU"/>
        </w:rPr>
        <w:t>при условията на продължавано престъпление</w:t>
      </w:r>
      <w:r w:rsidRPr="008B193B">
        <w:rPr>
          <w:rFonts w:ascii="Times New Roman" w:hAnsi="Times New Roman"/>
          <w:b/>
          <w:bCs/>
          <w:sz w:val="20"/>
        </w:rPr>
        <w:t xml:space="preserve"> </w:t>
      </w:r>
      <w:r w:rsidRPr="008B193B">
        <w:rPr>
          <w:rFonts w:ascii="Times New Roman" w:hAnsi="Times New Roman"/>
          <w:bCs/>
          <w:sz w:val="20"/>
          <w:lang w:val="ru-RU"/>
        </w:rPr>
        <w:t>/</w:t>
      </w:r>
      <w:r w:rsidRPr="008B193B">
        <w:rPr>
          <w:rFonts w:ascii="Times New Roman" w:hAnsi="Times New Roman"/>
          <w:bCs/>
          <w:i/>
          <w:sz w:val="20"/>
        </w:rPr>
        <w:t xml:space="preserve">с повече от две </w:t>
      </w:r>
      <w:r w:rsidRPr="008B193B">
        <w:rPr>
          <w:rFonts w:ascii="Times New Roman" w:hAnsi="Times New Roman"/>
          <w:bCs/>
          <w:i/>
          <w:sz w:val="20"/>
          <w:lang w:val="ru-RU"/>
        </w:rPr>
        <w:t xml:space="preserve">деяния, които осъществяват поотделно един състав на едно и </w:t>
      </w:r>
      <w:r w:rsidRPr="008B193B">
        <w:rPr>
          <w:rFonts w:ascii="Times New Roman" w:hAnsi="Times New Roman"/>
          <w:bCs/>
          <w:i/>
          <w:sz w:val="20"/>
          <w:lang w:val="ru-RU"/>
        </w:rPr>
        <w:lastRenderedPageBreak/>
        <w:t xml:space="preserve">също престъпление, </w:t>
      </w:r>
      <w:r w:rsidRPr="008B193B">
        <w:rPr>
          <w:rFonts w:ascii="Times New Roman" w:hAnsi="Times New Roman"/>
          <w:bCs/>
          <w:i/>
          <w:sz w:val="20"/>
        </w:rPr>
        <w:t xml:space="preserve">са </w:t>
      </w:r>
      <w:r w:rsidRPr="008B193B">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w:t>
      </w:r>
      <w:r w:rsidRPr="008B193B">
        <w:rPr>
          <w:rFonts w:ascii="Times New Roman" w:hAnsi="Times New Roman"/>
          <w:b/>
          <w:sz w:val="20"/>
        </w:rPr>
        <w:t xml:space="preserve">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 xml:space="preserve"> 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i/>
          <w:iCs/>
          <w:sz w:val="20"/>
        </w:rPr>
        <w:t>/,</w:t>
      </w:r>
      <w:r w:rsidRPr="008B193B">
        <w:rPr>
          <w:rFonts w:ascii="Times New Roman" w:hAnsi="Times New Roman"/>
          <w:b/>
          <w:bCs/>
          <w:sz w:val="20"/>
        </w:rPr>
        <w:t xml:space="preserve"> с</w:t>
      </w:r>
      <w:r w:rsidRPr="008B193B">
        <w:rPr>
          <w:rFonts w:ascii="Times New Roman" w:hAnsi="Times New Roman"/>
          <w:b/>
          <w:sz w:val="20"/>
        </w:rPr>
        <w:t xml:space="preserve"> Рангел </w:t>
      </w:r>
      <w:r w:rsidR="009D014A">
        <w:rPr>
          <w:rFonts w:ascii="Times New Roman" w:hAnsi="Times New Roman"/>
          <w:b/>
          <w:sz w:val="20"/>
        </w:rPr>
        <w:t>******</w:t>
      </w:r>
      <w:r w:rsidRPr="008B193B">
        <w:rPr>
          <w:rFonts w:ascii="Times New Roman" w:hAnsi="Times New Roman"/>
          <w:b/>
          <w:sz w:val="20"/>
        </w:rPr>
        <w:t xml:space="preserve"> Стойчев – извършител </w:t>
      </w:r>
      <w:r w:rsidRPr="008B193B">
        <w:rPr>
          <w:rFonts w:ascii="Times New Roman" w:hAnsi="Times New Roman"/>
          <w:sz w:val="20"/>
        </w:rPr>
        <w:t>/</w:t>
      </w:r>
      <w:r w:rsidRPr="008B193B">
        <w:rPr>
          <w:rFonts w:ascii="Times New Roman" w:hAnsi="Times New Roman"/>
          <w:bCs/>
          <w:i/>
          <w:sz w:val="20"/>
          <w:lang w:val="ru-RU"/>
        </w:rPr>
        <w:t>длъжностно лице</w:t>
      </w:r>
      <w:r w:rsidRPr="008B193B">
        <w:rPr>
          <w:rFonts w:ascii="Times New Roman" w:hAnsi="Times New Roman"/>
          <w:bCs/>
          <w:sz w:val="20"/>
          <w:lang w:val="ru-RU"/>
        </w:rPr>
        <w:t xml:space="preserve"> </w:t>
      </w:r>
      <w:r w:rsidRPr="008B193B">
        <w:rPr>
          <w:rFonts w:ascii="Times New Roman" w:hAnsi="Times New Roman"/>
          <w:bCs/>
          <w:i/>
          <w:sz w:val="20"/>
          <w:lang w:val="ru-RU"/>
        </w:rPr>
        <w:t xml:space="preserve">по смисъла на чл.93, т.1, б.“б“ от НК </w:t>
      </w:r>
      <w:r w:rsidRPr="008B193B">
        <w:rPr>
          <w:rFonts w:ascii="Times New Roman" w:hAnsi="Times New Roman"/>
          <w:bCs/>
          <w:i/>
          <w:sz w:val="20"/>
        </w:rPr>
        <w:t xml:space="preserve">- </w:t>
      </w:r>
      <w:r w:rsidRPr="008B193B">
        <w:rPr>
          <w:rFonts w:ascii="Times New Roman" w:hAnsi="Times New Roman"/>
          <w:bCs/>
          <w:i/>
          <w:sz w:val="20"/>
          <w:lang w:val="ru-RU"/>
        </w:rPr>
        <w:t>назначен с трудов договор №</w:t>
      </w:r>
      <w:r w:rsidRPr="008B193B">
        <w:rPr>
          <w:rFonts w:ascii="Times New Roman" w:hAnsi="Times New Roman"/>
          <w:bCs/>
          <w:i/>
          <w:sz w:val="20"/>
        </w:rPr>
        <w:t xml:space="preserve">115 </w:t>
      </w:r>
      <w:r w:rsidRPr="008B193B">
        <w:rPr>
          <w:rFonts w:ascii="Times New Roman" w:hAnsi="Times New Roman"/>
          <w:bCs/>
          <w:i/>
          <w:sz w:val="20"/>
          <w:lang w:val="ru-RU"/>
        </w:rPr>
        <w:t>от</w:t>
      </w:r>
      <w:r w:rsidRPr="008B193B">
        <w:rPr>
          <w:rFonts w:ascii="Times New Roman" w:hAnsi="Times New Roman"/>
          <w:bCs/>
          <w:i/>
          <w:sz w:val="20"/>
        </w:rPr>
        <w:t xml:space="preserve"> 03.04.2006</w:t>
      </w:r>
      <w:r w:rsidRPr="008B193B">
        <w:rPr>
          <w:rFonts w:ascii="Times New Roman" w:hAnsi="Times New Roman"/>
          <w:bCs/>
          <w:i/>
          <w:sz w:val="20"/>
          <w:lang w:val="ru-RU"/>
        </w:rPr>
        <w:t xml:space="preserve"> г. на длъжност „</w:t>
      </w:r>
      <w:r w:rsidRPr="008B193B">
        <w:rPr>
          <w:rFonts w:ascii="Times New Roman" w:hAnsi="Times New Roman"/>
          <w:bCs/>
          <w:i/>
          <w:sz w:val="20"/>
        </w:rPr>
        <w:t>Е</w:t>
      </w:r>
      <w:r w:rsidRPr="008B193B">
        <w:rPr>
          <w:rFonts w:ascii="Times New Roman" w:hAnsi="Times New Roman"/>
          <w:bCs/>
          <w:i/>
          <w:sz w:val="20"/>
          <w:lang w:val="ru-RU"/>
        </w:rPr>
        <w:t>ксперт“</w:t>
      </w:r>
      <w:r w:rsidRPr="008B193B">
        <w:rPr>
          <w:rFonts w:ascii="Times New Roman" w:hAnsi="Times New Roman"/>
          <w:bCs/>
          <w:i/>
          <w:sz w:val="20"/>
        </w:rPr>
        <w:t xml:space="preserve">, </w:t>
      </w:r>
      <w:r w:rsidRPr="008B193B">
        <w:rPr>
          <w:rFonts w:ascii="Times New Roman" w:hAnsi="Times New Roman"/>
          <w:bCs/>
          <w:i/>
          <w:sz w:val="20"/>
          <w:lang w:val="ru-RU"/>
        </w:rPr>
        <w:t>Дирекция „</w:t>
      </w:r>
      <w:r w:rsidRPr="008B193B">
        <w:rPr>
          <w:rFonts w:ascii="Times New Roman" w:hAnsi="Times New Roman"/>
          <w:bCs/>
          <w:i/>
          <w:sz w:val="20"/>
        </w:rPr>
        <w:t xml:space="preserve">Мониторинг и администриране </w:t>
      </w:r>
      <w:r w:rsidRPr="008B193B">
        <w:rPr>
          <w:rFonts w:ascii="Times New Roman" w:hAnsi="Times New Roman"/>
          <w:bCs/>
          <w:i/>
          <w:sz w:val="20"/>
          <w:lang w:val="ru-RU"/>
        </w:rPr>
        <w:t>на кредитните сделки“</w:t>
      </w:r>
      <w:r w:rsidRPr="008B193B">
        <w:rPr>
          <w:rFonts w:ascii="Times New Roman" w:hAnsi="Times New Roman"/>
          <w:bCs/>
          <w:i/>
          <w:sz w:val="20"/>
        </w:rPr>
        <w:t xml:space="preserve"> при КТБ АД/</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w:t>
      </w:r>
      <w:r w:rsidRPr="008B193B">
        <w:rPr>
          <w:rFonts w:ascii="Times New Roman" w:hAnsi="Times New Roman"/>
          <w:sz w:val="20"/>
        </w:rPr>
        <w:t xml:space="preserve"> </w:t>
      </w:r>
      <w:r w:rsidRPr="008B193B">
        <w:rPr>
          <w:rFonts w:ascii="Times New Roman" w:hAnsi="Times New Roman"/>
          <w:b/>
          <w:sz w:val="20"/>
        </w:rPr>
        <w:t xml:space="preserve">и помагач </w:t>
      </w:r>
      <w:r w:rsidRPr="008B193B">
        <w:rPr>
          <w:rFonts w:ascii="Times New Roman" w:hAnsi="Times New Roman"/>
          <w:sz w:val="20"/>
        </w:rPr>
        <w:t>/</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в сила от 31.12.2010 г./ съответно с писма за ангажимент от  01.10.2010 година, 28.03.2011 година и от 01.03.2011 година</w:t>
      </w:r>
      <w:r w:rsidRPr="008B193B">
        <w:rPr>
          <w:rFonts w:ascii="Times New Roman" w:hAnsi="Times New Roman"/>
          <w:sz w:val="20"/>
        </w:rPr>
        <w:t xml:space="preserve">), </w:t>
      </w:r>
      <w:r w:rsidRPr="008B193B">
        <w:rPr>
          <w:rFonts w:ascii="Times New Roman" w:hAnsi="Times New Roman"/>
          <w:b/>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 xml:space="preserve"> 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Надя Георгиева Кротнева, Цветанка </w:t>
      </w:r>
      <w:r w:rsidR="009D014A">
        <w:rPr>
          <w:rFonts w:ascii="Times New Roman" w:hAnsi="Times New Roman"/>
          <w:b/>
          <w:bCs/>
          <w:sz w:val="20"/>
        </w:rPr>
        <w:t>******</w:t>
      </w:r>
      <w:r w:rsidRPr="008B193B">
        <w:rPr>
          <w:rFonts w:ascii="Times New Roman" w:hAnsi="Times New Roman"/>
          <w:b/>
          <w:bCs/>
          <w:sz w:val="20"/>
        </w:rPr>
        <w:t xml:space="preserve"> Гаврилова, Мая </w:t>
      </w:r>
      <w:r w:rsidR="009D014A">
        <w:rPr>
          <w:rFonts w:ascii="Times New Roman" w:hAnsi="Times New Roman"/>
          <w:b/>
          <w:bCs/>
          <w:sz w:val="20"/>
        </w:rPr>
        <w:t>******</w:t>
      </w:r>
      <w:r w:rsidRPr="008B193B">
        <w:rPr>
          <w:rFonts w:ascii="Times New Roman" w:hAnsi="Times New Roman"/>
          <w:b/>
          <w:bCs/>
          <w:sz w:val="20"/>
        </w:rPr>
        <w:t xml:space="preserve"> Александрова и 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5 500 000.00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10 757 065.01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 xml:space="preserve">от 17.08.2011 г., между „Сливенски териториален кадастър“ ЕООД и КТБ АД, въз основа на който Георги Зяпков и Рангел Стойчев са </w:t>
      </w:r>
      <w:r w:rsidRPr="008B193B">
        <w:rPr>
          <w:rFonts w:ascii="Times New Roman" w:hAnsi="Times New Roman"/>
          <w:bCs/>
          <w:i/>
          <w:sz w:val="20"/>
        </w:rPr>
        <w:t xml:space="preserve">одобрили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5 500 000.00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10 757 065.01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 с титуляр „Сливенски териториален кадастър“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i/>
          <w:sz w:val="20"/>
        </w:rPr>
        <w:t xml:space="preserve"> документи за удостоверяване на собственици,</w:t>
      </w:r>
      <w:r w:rsidRPr="008B193B">
        <w:rPr>
          <w:rFonts w:ascii="Times New Roman" w:hAnsi="Times New Roman"/>
          <w:sz w:val="20"/>
        </w:rPr>
        <w:t xml:space="preserve"> </w:t>
      </w:r>
      <w:r w:rsidRPr="008B193B">
        <w:rPr>
          <w:rFonts w:ascii="Times New Roman" w:hAnsi="Times New Roman"/>
          <w:i/>
          <w:sz w:val="20"/>
        </w:rPr>
        <w:t>финансови отчети, документ за изчисление на формирана голяма експозиция,</w:t>
      </w:r>
      <w:r w:rsidRPr="008B193B">
        <w:rPr>
          <w:rFonts w:ascii="Times New Roman" w:hAnsi="Times New Roman"/>
          <w:sz w:val="20"/>
        </w:rPr>
        <w:t xml:space="preserve"> </w:t>
      </w:r>
      <w:r w:rsidRPr="008B193B">
        <w:rPr>
          <w:rFonts w:ascii="Times New Roman" w:hAnsi="Times New Roman"/>
          <w:i/>
          <w:sz w:val="20"/>
        </w:rPr>
        <w:t xml:space="preserve">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w:t>
      </w:r>
      <w:r w:rsidRPr="008B193B">
        <w:rPr>
          <w:rFonts w:ascii="Times New Roman" w:hAnsi="Times New Roman"/>
          <w:i/>
          <w:sz w:val="20"/>
        </w:rPr>
        <w:lastRenderedPageBreak/>
        <w:t xml:space="preserve">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5 500 000.00 евро </w:t>
      </w:r>
      <w:r w:rsidRPr="008B193B">
        <w:rPr>
          <w:rFonts w:ascii="Times New Roman" w:hAnsi="Times New Roman"/>
          <w:b/>
          <w:i/>
          <w:sz w:val="20"/>
        </w:rPr>
        <w:t>/</w:t>
      </w:r>
      <w:r w:rsidRPr="008B193B">
        <w:rPr>
          <w:rFonts w:ascii="Times New Roman" w:hAnsi="Times New Roman"/>
          <w:i/>
          <w:sz w:val="20"/>
        </w:rPr>
        <w:t>пет милиона и петстотин хиляди евро/</w:t>
      </w:r>
      <w:r w:rsidRPr="008B193B">
        <w:rPr>
          <w:rFonts w:ascii="Times New Roman" w:hAnsi="Times New Roman"/>
          <w:sz w:val="20"/>
          <w:lang w:val="ru-RU"/>
        </w:rPr>
        <w:t xml:space="preserve">, с левова равностойност по официалния курс на БНБ – 10 757 065.01 </w:t>
      </w:r>
      <w:r w:rsidRPr="008B193B">
        <w:rPr>
          <w:rFonts w:ascii="Times New Roman" w:hAnsi="Times New Roman"/>
          <w:sz w:val="20"/>
        </w:rPr>
        <w:t>лева /</w:t>
      </w:r>
      <w:r w:rsidRPr="008B193B">
        <w:rPr>
          <w:rFonts w:ascii="Times New Roman" w:hAnsi="Times New Roman"/>
          <w:i/>
          <w:sz w:val="20"/>
        </w:rPr>
        <w:t>десет милиона седемстотин петдесет и седем хиляди шейсет и пет лева и една стотинка/,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 xml:space="preserve">: </w:t>
      </w:r>
    </w:p>
    <w:p w:rsidR="00AE0AD0" w:rsidRPr="008B193B" w:rsidRDefault="00AE0AD0" w:rsidP="00AE0AD0">
      <w:pPr>
        <w:ind w:right="-2" w:firstLine="708"/>
        <w:jc w:val="both"/>
        <w:rPr>
          <w:rFonts w:ascii="Times New Roman" w:hAnsi="Times New Roman"/>
          <w:i/>
          <w:iCs/>
          <w:sz w:val="20"/>
        </w:rPr>
      </w:pPr>
      <w:r w:rsidRPr="008B193B">
        <w:rPr>
          <w:rFonts w:ascii="Times New Roman" w:hAnsi="Times New Roman"/>
          <w:b/>
          <w:sz w:val="20"/>
        </w:rPr>
        <w:t>1.</w:t>
      </w:r>
      <w:r w:rsidRPr="008B193B">
        <w:rPr>
          <w:rFonts w:ascii="Times New Roman" w:hAnsi="Times New Roman"/>
          <w:sz w:val="20"/>
        </w:rPr>
        <w:t xml:space="preserve"> </w:t>
      </w:r>
      <w:r w:rsidRPr="008B193B">
        <w:rPr>
          <w:rFonts w:ascii="Times New Roman" w:hAnsi="Times New Roman"/>
          <w:b/>
          <w:bCs/>
          <w:sz w:val="20"/>
        </w:rPr>
        <w:t>На 17.08.2011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Александър </w:t>
      </w:r>
      <w:r w:rsidR="009D014A">
        <w:rPr>
          <w:rFonts w:ascii="Times New Roman" w:hAnsi="Times New Roman"/>
          <w:b/>
          <w:sz w:val="20"/>
        </w:rPr>
        <w:t>******</w:t>
      </w:r>
      <w:r w:rsidRPr="008B193B">
        <w:rPr>
          <w:rFonts w:ascii="Times New Roman" w:hAnsi="Times New Roman"/>
          <w:b/>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Рангел </w:t>
      </w:r>
      <w:r w:rsidR="009D014A">
        <w:rPr>
          <w:rFonts w:ascii="Times New Roman" w:hAnsi="Times New Roman"/>
          <w:b/>
          <w:bCs/>
          <w:sz w:val="20"/>
        </w:rPr>
        <w:t>******</w:t>
      </w:r>
      <w:r w:rsidRPr="008B193B">
        <w:rPr>
          <w:rFonts w:ascii="Times New Roman" w:hAnsi="Times New Roman"/>
          <w:b/>
          <w:bCs/>
          <w:sz w:val="20"/>
        </w:rPr>
        <w:t xml:space="preserve"> Стойчев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Надя Георгиева Кротнева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17.08.2011 г. сумата от 4 500 000.00 евро, с левова равностойност по официалния курс на БНБ – 8 801 235.00 лева, посочена в искане за усвояване на парични средства с вх.№ 1259/17.08.2011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Рангел Стойчев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Надя Кротнева по електронна поща на 17.08.2011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1259/17.08.2011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4 500 000.00 евро, с левова равностойност по официалния курс на БНБ – 8 801 235.00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4 500 000.00 евро, с левова равностойност по официалния курс за деня на БНБ – 8 801 235.00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AE0AD0" w:rsidRPr="008B193B" w:rsidRDefault="00AE0AD0" w:rsidP="00AE0AD0">
      <w:pPr>
        <w:ind w:right="-2" w:firstLine="708"/>
        <w:jc w:val="both"/>
        <w:rPr>
          <w:rFonts w:ascii="Times New Roman" w:hAnsi="Times New Roman"/>
          <w:i/>
          <w:iCs/>
          <w:sz w:val="20"/>
        </w:rPr>
      </w:pPr>
      <w:r w:rsidRPr="008B193B">
        <w:rPr>
          <w:rFonts w:ascii="Times New Roman" w:hAnsi="Times New Roman"/>
          <w:b/>
          <w:bCs/>
          <w:sz w:val="20"/>
        </w:rPr>
        <w:t>2. На 25.08.2011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Александър </w:t>
      </w:r>
      <w:r w:rsidR="009D014A">
        <w:rPr>
          <w:rFonts w:ascii="Times New Roman" w:hAnsi="Times New Roman"/>
          <w:b/>
          <w:sz w:val="20"/>
        </w:rPr>
        <w:t>******</w:t>
      </w:r>
      <w:r w:rsidRPr="008B193B">
        <w:rPr>
          <w:rFonts w:ascii="Times New Roman" w:hAnsi="Times New Roman"/>
          <w:b/>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25.08.2011 г. сумата от 10 000.00 евро, с левова равностойност по официалния курс на БНБ – 19 558.30 лева, посочена в искане за усвояване на парични средства с вх.№ 771/25.08.2011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Цветанка Гаврилова по електронна поща на 25.08.2011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771/25.08.2011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10 000.00 евро, с левова равностойност по официалния курс на БНБ – 19 558.30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10 000.00 евро, с левова равностойност по официалния курс за деня на БНБ – 19 558.30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AE0AD0" w:rsidRPr="008B193B" w:rsidRDefault="00AE0AD0" w:rsidP="00AE0AD0">
      <w:pPr>
        <w:ind w:right="-2" w:firstLine="708"/>
        <w:jc w:val="both"/>
        <w:rPr>
          <w:rFonts w:ascii="Times New Roman" w:hAnsi="Times New Roman"/>
          <w:i/>
          <w:iCs/>
          <w:sz w:val="20"/>
        </w:rPr>
      </w:pPr>
      <w:r w:rsidRPr="008B193B">
        <w:rPr>
          <w:rFonts w:ascii="Times New Roman" w:hAnsi="Times New Roman"/>
          <w:b/>
          <w:bCs/>
          <w:sz w:val="20"/>
        </w:rPr>
        <w:t>3. На 20.09.2011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Александър </w:t>
      </w:r>
      <w:r w:rsidR="009D014A">
        <w:rPr>
          <w:rFonts w:ascii="Times New Roman" w:hAnsi="Times New Roman"/>
          <w:b/>
          <w:sz w:val="20"/>
        </w:rPr>
        <w:t>******</w:t>
      </w:r>
      <w:r w:rsidRPr="008B193B">
        <w:rPr>
          <w:rFonts w:ascii="Times New Roman" w:hAnsi="Times New Roman"/>
          <w:b/>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 xml:space="preserve">осъществила плащането и осчетоводила на 20.09.2011 г. сумата от 66 500.00 евро, с левова равностойност по официалния курс на БНБ – 130 062.70 лева, посочена в искане за усвояване на парични средства с вх.№ </w:t>
      </w:r>
      <w:r w:rsidRPr="008B193B">
        <w:rPr>
          <w:rFonts w:ascii="Times New Roman" w:hAnsi="Times New Roman"/>
          <w:i/>
          <w:iCs/>
          <w:sz w:val="20"/>
        </w:rPr>
        <w:lastRenderedPageBreak/>
        <w:t>850/20.09.2011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20.09.2011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850/20.09.2011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66 500.00 евро, с левова равностойност по официалния курс на БНБ – 130 062.70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66 500.00 евро, с левова равностойност по официалния курс за деня на БНБ – 130 062.72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AE0AD0" w:rsidRPr="008B193B" w:rsidRDefault="00AE0AD0" w:rsidP="00AE0AD0">
      <w:pPr>
        <w:ind w:right="-2" w:firstLine="708"/>
        <w:jc w:val="both"/>
        <w:rPr>
          <w:rFonts w:ascii="Times New Roman" w:hAnsi="Times New Roman"/>
          <w:i/>
          <w:iCs/>
          <w:sz w:val="20"/>
        </w:rPr>
      </w:pPr>
      <w:r w:rsidRPr="008B193B">
        <w:rPr>
          <w:rFonts w:ascii="Times New Roman" w:hAnsi="Times New Roman"/>
          <w:b/>
          <w:bCs/>
          <w:sz w:val="20"/>
        </w:rPr>
        <w:t>4. На 25.10.2011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Александър </w:t>
      </w:r>
      <w:r w:rsidR="009D014A">
        <w:rPr>
          <w:rFonts w:ascii="Times New Roman" w:hAnsi="Times New Roman"/>
          <w:b/>
          <w:sz w:val="20"/>
        </w:rPr>
        <w:t>******</w:t>
      </w:r>
      <w:r w:rsidRPr="008B193B">
        <w:rPr>
          <w:rFonts w:ascii="Times New Roman" w:hAnsi="Times New Roman"/>
          <w:b/>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25.10.2011 г. сумата от 36 900.00 евро, с левова равностойност по официалния курс на БНБ – 72 170.13 лева, посочена в искане за усвояване на парични средства с вх.№ 973/25.10.2011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25.10.2011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973/25.10.2011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36 900.00 евро, с левова равностойност по официалния курс на БНБ – 72 170.13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36 900.00 евро, с левова равностойност по официалния курс за деня на БНБ – 72 170.13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AE0AD0" w:rsidRPr="008B193B" w:rsidRDefault="00AE0AD0" w:rsidP="00AE0AD0">
      <w:pPr>
        <w:ind w:right="-2" w:firstLine="708"/>
        <w:jc w:val="both"/>
        <w:rPr>
          <w:rFonts w:ascii="Times New Roman" w:hAnsi="Times New Roman"/>
          <w:i/>
          <w:iCs/>
          <w:sz w:val="20"/>
        </w:rPr>
      </w:pPr>
      <w:r w:rsidRPr="008B193B">
        <w:rPr>
          <w:rFonts w:ascii="Times New Roman" w:hAnsi="Times New Roman"/>
          <w:b/>
          <w:bCs/>
          <w:sz w:val="20"/>
        </w:rPr>
        <w:t>5. На 28.10.2011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Александър </w:t>
      </w:r>
      <w:r w:rsidR="009D014A">
        <w:rPr>
          <w:rFonts w:ascii="Times New Roman" w:hAnsi="Times New Roman"/>
          <w:b/>
          <w:sz w:val="20"/>
        </w:rPr>
        <w:t>******</w:t>
      </w:r>
      <w:r w:rsidRPr="008B193B">
        <w:rPr>
          <w:rFonts w:ascii="Times New Roman" w:hAnsi="Times New Roman"/>
          <w:b/>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28.10.2011 г. сумата от 400 000.00 евро, с левова равностойност по официалния курс на БНБ – 782 332.00 лева, посочена в искане за усвояване на парични средства с вх.№ 987/28.10.2011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Мая Александрова по електронна поща на 28.10.2011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987/28.10.2011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400 000.00 евро, с левова равностойност по официалния курс на БНБ – 782 332.00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400 000.00 евро, с левова равностойност по официалния курс за деня на БНБ – 782 332.00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AE0AD0" w:rsidRPr="008B193B" w:rsidRDefault="00AE0AD0" w:rsidP="00AE0AD0">
      <w:pPr>
        <w:ind w:right="-2" w:firstLine="708"/>
        <w:jc w:val="both"/>
        <w:rPr>
          <w:rFonts w:ascii="Times New Roman" w:hAnsi="Times New Roman"/>
          <w:i/>
          <w:iCs/>
          <w:sz w:val="20"/>
        </w:rPr>
      </w:pPr>
      <w:r w:rsidRPr="008B193B">
        <w:rPr>
          <w:rFonts w:ascii="Times New Roman" w:hAnsi="Times New Roman"/>
          <w:b/>
          <w:bCs/>
          <w:sz w:val="20"/>
        </w:rPr>
        <w:t>6. На 31.10.2011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Александър </w:t>
      </w:r>
      <w:r w:rsidR="009D014A">
        <w:rPr>
          <w:rFonts w:ascii="Times New Roman" w:hAnsi="Times New Roman"/>
          <w:b/>
          <w:sz w:val="20"/>
        </w:rPr>
        <w:t>******</w:t>
      </w:r>
      <w:r w:rsidRPr="008B193B">
        <w:rPr>
          <w:rFonts w:ascii="Times New Roman" w:hAnsi="Times New Roman"/>
          <w:b/>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31.10.2011 г. сумата от 400 000.00 евро, с левова равностойност по официалния курс на БНБ – 782 332.00 лева, посочена в искане за усвояване на парични средства с вх.№ 998/31.10.2011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31.10.2011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998/31.10.2011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400 000.00 евро, с левова равностойност по официалния курс на БНБ – 782 332.00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400 000.00 евро, с левова равностойност по официалния курс за деня на БНБ – 782 332.00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AE0AD0" w:rsidRPr="008B193B" w:rsidRDefault="00AE0AD0" w:rsidP="00AE0AD0">
      <w:pPr>
        <w:ind w:right="-2" w:firstLine="708"/>
        <w:jc w:val="both"/>
        <w:rPr>
          <w:rFonts w:ascii="Times New Roman" w:hAnsi="Times New Roman"/>
          <w:i/>
          <w:iCs/>
          <w:sz w:val="20"/>
        </w:rPr>
      </w:pPr>
      <w:r w:rsidRPr="008B193B">
        <w:rPr>
          <w:rFonts w:ascii="Times New Roman" w:hAnsi="Times New Roman"/>
          <w:b/>
          <w:bCs/>
          <w:sz w:val="20"/>
        </w:rPr>
        <w:t>7. На 25.11.2011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Александър </w:t>
      </w:r>
      <w:r w:rsidR="009D014A">
        <w:rPr>
          <w:rFonts w:ascii="Times New Roman" w:hAnsi="Times New Roman"/>
          <w:b/>
          <w:sz w:val="20"/>
        </w:rPr>
        <w:t>******</w:t>
      </w:r>
      <w:r w:rsidRPr="008B193B">
        <w:rPr>
          <w:rFonts w:ascii="Times New Roman" w:hAnsi="Times New Roman"/>
          <w:b/>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25.11.2011 г. сумата от 44 300.00 евро, с левова равностойност по официалния курс на БНБ – 86 643.27 лева, посочена в искане за усвояване на парични средства с вх.№ 1068/25.11.2011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w:t>
      </w:r>
      <w:r w:rsidRPr="008B193B">
        <w:rPr>
          <w:rFonts w:ascii="Times New Roman" w:hAnsi="Times New Roman"/>
          <w:bCs/>
          <w:i/>
          <w:sz w:val="20"/>
        </w:rPr>
        <w:lastRenderedPageBreak/>
        <w:t xml:space="preserve">с нареждане, изпратено до касиер счетоводител 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25.11.2011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1068/25.11.2011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44 300.00 евро, с левова равностойност по официалния курс на БНБ – 86 643.27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44 300.00 евро, с левова равностойност по официалния курс за деня на БНБ – 86 643.27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AE0AD0" w:rsidRPr="008B193B" w:rsidRDefault="00AE0AD0" w:rsidP="00AE0AD0">
      <w:pPr>
        <w:ind w:right="-2" w:firstLine="708"/>
        <w:jc w:val="both"/>
        <w:rPr>
          <w:rFonts w:ascii="Times New Roman" w:hAnsi="Times New Roman"/>
          <w:sz w:val="20"/>
          <w:lang w:val="ru-RU"/>
        </w:rPr>
      </w:pPr>
      <w:r w:rsidRPr="008B193B">
        <w:rPr>
          <w:rFonts w:ascii="Times New Roman" w:hAnsi="Times New Roman"/>
          <w:b/>
          <w:bCs/>
          <w:sz w:val="20"/>
        </w:rPr>
        <w:t>8. На 23.12.2011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Александър </w:t>
      </w:r>
      <w:r w:rsidR="009D014A">
        <w:rPr>
          <w:rFonts w:ascii="Times New Roman" w:hAnsi="Times New Roman"/>
          <w:b/>
          <w:sz w:val="20"/>
        </w:rPr>
        <w:t>******</w:t>
      </w:r>
      <w:r w:rsidRPr="008B193B">
        <w:rPr>
          <w:rFonts w:ascii="Times New Roman" w:hAnsi="Times New Roman"/>
          <w:b/>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23.12.2011 г. сумата от 42 300.00 евро, с левова равностойност по официалния курс на БНБ – 82 731.61 лева, посочена в искане за усвояване на парични средства с вх.№ 1129/23.12.2011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17.08.2011 г.</w:t>
      </w:r>
      <w:r w:rsidRPr="008B193B">
        <w:rPr>
          <w:rFonts w:ascii="Times New Roman" w:hAnsi="Times New Roman"/>
          <w:sz w:val="20"/>
        </w:rPr>
        <w:t xml:space="preserve"> </w:t>
      </w:r>
      <w:r w:rsidRPr="008B193B">
        <w:rPr>
          <w:rFonts w:ascii="Times New Roman" w:hAnsi="Times New Roman"/>
          <w:i/>
          <w:sz w:val="20"/>
        </w:rPr>
        <w:t>между „Сливенски териториален кадастър” ЕООД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23.12.2011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1129/23.12.2011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42 300.00 евро, с левова равностойност по официалния курс на БНБ – 82 731.61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42 300.00 евро, с левова равностойност по официалния курс за деня на БНБ – 82 731.61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като длъжностното присвояване е в особено големи размери и 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AE0AD0" w:rsidRPr="008B193B" w:rsidRDefault="00AE0AD0" w:rsidP="00AE0AD0">
      <w:pPr>
        <w:ind w:right="-2" w:firstLine="709"/>
        <w:jc w:val="both"/>
        <w:rPr>
          <w:rFonts w:ascii="Times New Roman" w:hAnsi="Times New Roman"/>
          <w:sz w:val="20"/>
          <w:lang w:val="ru-RU"/>
        </w:rPr>
      </w:pPr>
    </w:p>
    <w:p w:rsidR="00AE0AD0" w:rsidRPr="008B193B" w:rsidRDefault="00AE0AD0" w:rsidP="00AE0AD0">
      <w:pPr>
        <w:ind w:right="-2" w:firstLine="709"/>
        <w:jc w:val="both"/>
        <w:rPr>
          <w:rFonts w:ascii="Times New Roman" w:hAnsi="Times New Roman"/>
          <w:b/>
          <w:bCs/>
          <w:sz w:val="20"/>
        </w:rPr>
      </w:pPr>
      <w:r w:rsidRPr="008B193B">
        <w:rPr>
          <w:rFonts w:ascii="Times New Roman" w:hAnsi="Times New Roman"/>
          <w:b/>
          <w:bCs/>
          <w:sz w:val="24"/>
          <w:szCs w:val="24"/>
        </w:rPr>
        <w:t xml:space="preserve">- ГЕОРГИ </w:t>
      </w:r>
      <w:r w:rsidR="009D014A">
        <w:rPr>
          <w:rFonts w:ascii="Times New Roman" w:hAnsi="Times New Roman"/>
          <w:b/>
          <w:bCs/>
          <w:sz w:val="24"/>
          <w:szCs w:val="24"/>
        </w:rPr>
        <w:t>******</w:t>
      </w:r>
      <w:r w:rsidRPr="008B193B">
        <w:rPr>
          <w:rFonts w:ascii="Times New Roman" w:hAnsi="Times New Roman"/>
          <w:b/>
          <w:bCs/>
          <w:sz w:val="24"/>
          <w:szCs w:val="24"/>
        </w:rPr>
        <w:t xml:space="preserve"> ЗЯПКОВ – </w:t>
      </w:r>
      <w:r w:rsidRPr="008B193B">
        <w:rPr>
          <w:rFonts w:ascii="Times New Roman" w:hAnsi="Times New Roman"/>
          <w:b/>
          <w:bCs/>
          <w:sz w:val="20"/>
        </w:rPr>
        <w:t xml:space="preserve">в периода от </w:t>
      </w:r>
      <w:r w:rsidRPr="008B193B">
        <w:rPr>
          <w:rFonts w:ascii="Times New Roman" w:hAnsi="Times New Roman"/>
          <w:b/>
          <w:bCs/>
          <w:sz w:val="20"/>
          <w:lang w:val="ru-RU"/>
        </w:rPr>
        <w:t>17.08.2011</w:t>
      </w:r>
      <w:r w:rsidRPr="008B193B">
        <w:rPr>
          <w:rFonts w:ascii="Times New Roman" w:hAnsi="Times New Roman"/>
          <w:b/>
          <w:bCs/>
          <w:sz w:val="20"/>
        </w:rPr>
        <w:t xml:space="preserve"> г. до </w:t>
      </w:r>
      <w:r w:rsidRPr="008B193B">
        <w:rPr>
          <w:rFonts w:ascii="Times New Roman" w:hAnsi="Times New Roman"/>
          <w:b/>
          <w:bCs/>
          <w:sz w:val="20"/>
          <w:lang w:val="ru-RU"/>
        </w:rPr>
        <w:t>23.12.2011</w:t>
      </w:r>
      <w:r w:rsidRPr="008B193B">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i/>
          <w:iCs/>
          <w:sz w:val="20"/>
        </w:rPr>
        <w:t xml:space="preserve"> -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при условията на продължавано престъпление /</w:t>
      </w:r>
      <w:r w:rsidRPr="008B193B">
        <w:rPr>
          <w:rFonts w:ascii="Times New Roman" w:hAnsi="Times New Roman"/>
          <w:i/>
          <w:iCs/>
          <w:sz w:val="20"/>
        </w:rPr>
        <w:t xml:space="preserve">с повече от две </w:t>
      </w:r>
      <w:r w:rsidRPr="008B193B">
        <w:rPr>
          <w:rFonts w:ascii="Times New Roman" w:hAnsi="Times New Roman"/>
          <w:i/>
          <w:iCs/>
          <w:sz w:val="20"/>
          <w:lang w:val="ru-RU"/>
        </w:rPr>
        <w:t xml:space="preserve">деяния, които осъществяват поотделно един състав на едно и също престъпление, </w:t>
      </w:r>
      <w:r w:rsidRPr="008B193B">
        <w:rPr>
          <w:rFonts w:ascii="Times New Roman" w:hAnsi="Times New Roman"/>
          <w:i/>
          <w:iCs/>
          <w:sz w:val="20"/>
        </w:rPr>
        <w:t xml:space="preserve">са </w:t>
      </w:r>
      <w:r w:rsidRPr="008B193B">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w:t>
      </w:r>
      <w:r w:rsidRPr="008B193B">
        <w:rPr>
          <w:rFonts w:ascii="Times New Roman" w:hAnsi="Times New Roman"/>
          <w:i/>
          <w:sz w:val="20"/>
        </w:rPr>
        <w:lastRenderedPageBreak/>
        <w:t xml:space="preserve">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в сила от 31.12.2010 г./ съответно с писма за ангажимент от  01.10.2010 година, 28.03.2011 година и от 01.03.2011 година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 </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 Мая </w:t>
      </w:r>
      <w:r w:rsidR="009D014A">
        <w:rPr>
          <w:rFonts w:ascii="Times New Roman" w:hAnsi="Times New Roman"/>
          <w:b/>
          <w:bCs/>
          <w:sz w:val="20"/>
        </w:rPr>
        <w:t>******</w:t>
      </w:r>
      <w:r w:rsidRPr="008B193B">
        <w:rPr>
          <w:rFonts w:ascii="Times New Roman" w:hAnsi="Times New Roman"/>
          <w:b/>
          <w:bCs/>
          <w:sz w:val="20"/>
        </w:rPr>
        <w:t xml:space="preserve"> Александрова и 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 </w:t>
      </w:r>
      <w:r w:rsidRPr="008B193B">
        <w:rPr>
          <w:rFonts w:ascii="Times New Roman" w:hAnsi="Times New Roman"/>
          <w:sz w:val="20"/>
        </w:rPr>
        <w:t>касиер – счетоводители при КТБ АД /</w:t>
      </w:r>
      <w:r w:rsidRPr="008B193B">
        <w:rPr>
          <w:rFonts w:ascii="Times New Roman" w:hAnsi="Times New Roman"/>
          <w:i/>
          <w:iCs/>
          <w:sz w:val="20"/>
        </w:rPr>
        <w:t xml:space="preserve">осъществили плащанията и осчетоводили суми на обща стойност </w:t>
      </w:r>
      <w:r w:rsidRPr="008B193B">
        <w:rPr>
          <w:rFonts w:ascii="Times New Roman" w:hAnsi="Times New Roman"/>
          <w:i/>
          <w:sz w:val="20"/>
          <w:lang w:val="ru-RU"/>
        </w:rPr>
        <w:t xml:space="preserve">1 000 000.00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1 955 830.01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като одобрил с нареждания, изпратени до касиер счетоводител</w:t>
      </w:r>
      <w:r w:rsidRPr="008B193B">
        <w:rPr>
          <w:rFonts w:ascii="Times New Roman" w:hAnsi="Times New Roman"/>
          <w:bCs/>
          <w:i/>
          <w:sz w:val="20"/>
        </w:rPr>
        <w:t xml:space="preserve">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1 000 000.00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1 955 830.01  лева</w:t>
      </w:r>
      <w:r w:rsidRPr="008B193B">
        <w:rPr>
          <w:rFonts w:ascii="Times New Roman" w:hAnsi="Times New Roman"/>
          <w:bCs/>
          <w:i/>
          <w:iCs/>
          <w:sz w:val="20"/>
        </w:rPr>
        <w:t xml:space="preserve">, </w:t>
      </w:r>
      <w:r w:rsidRPr="008B193B">
        <w:rPr>
          <w:rFonts w:ascii="Times New Roman" w:hAnsi="Times New Roman"/>
          <w:i/>
          <w:sz w:val="20"/>
        </w:rPr>
        <w:t xml:space="preserve">по сметка в КТБ АД- </w:t>
      </w:r>
      <w:r w:rsidRPr="008B193B">
        <w:rPr>
          <w:rFonts w:ascii="Times New Roman" w:hAnsi="Times New Roman"/>
          <w:i/>
          <w:sz w:val="20"/>
          <w:lang w:val="ru-RU"/>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  с посочено в исканията основание – Договор за банков кредит от 17.08.2011 г. между „Сливенски териториален кадастър“ ЕООД и КТБ АД,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документи за удостоверяване на собственици,</w:t>
      </w:r>
      <w:r w:rsidRPr="008B193B">
        <w:rPr>
          <w:rFonts w:ascii="Times New Roman" w:hAnsi="Times New Roman"/>
          <w:sz w:val="20"/>
        </w:rPr>
        <w:t xml:space="preserve"> </w:t>
      </w:r>
      <w:r w:rsidRPr="008B193B">
        <w:rPr>
          <w:rFonts w:ascii="Times New Roman" w:hAnsi="Times New Roman"/>
          <w:i/>
          <w:sz w:val="20"/>
        </w:rPr>
        <w:t>финансови отчети, документ за изчисление на формирана голяма експозиция,</w:t>
      </w:r>
      <w:r w:rsidRPr="008B193B">
        <w:rPr>
          <w:rFonts w:ascii="Times New Roman" w:hAnsi="Times New Roman"/>
          <w:sz w:val="20"/>
        </w:rPr>
        <w:t xml:space="preserve"> </w:t>
      </w:r>
      <w:r w:rsidRPr="008B193B">
        <w:rPr>
          <w:rFonts w:ascii="Times New Roman" w:hAnsi="Times New Roman"/>
          <w:i/>
          <w:sz w:val="20"/>
        </w:rPr>
        <w:t xml:space="preserve">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чл.32, ал.2</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8B193B">
        <w:rPr>
          <w:rFonts w:ascii="Times New Roman" w:hAnsi="Times New Roman"/>
          <w:b/>
          <w:i/>
          <w:sz w:val="20"/>
        </w:rPr>
        <w:t xml:space="preserve">  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чл. 36, ал. 1 – „</w:t>
      </w:r>
      <w:r w:rsidRPr="008B193B">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чл.36, ал.2</w:t>
      </w:r>
      <w:r w:rsidRPr="008B193B">
        <w:rPr>
          <w:rFonts w:ascii="Times New Roman" w:hAnsi="Times New Roman"/>
          <w:i/>
          <w:sz w:val="20"/>
        </w:rPr>
        <w:t xml:space="preserve"> – „За резултатите от анализа по ал.1, кредитният специалист изготвя писмено становище.”,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8B193B">
        <w:rPr>
          <w:rFonts w:ascii="Times New Roman" w:hAnsi="Times New Roman"/>
          <w:b/>
          <w:i/>
          <w:sz w:val="20"/>
        </w:rPr>
        <w:t xml:space="preserve"> чл. 39, ал.2 –</w:t>
      </w:r>
      <w:r w:rsidRPr="008B193B">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 </w:t>
      </w:r>
      <w:r w:rsidRPr="008B193B">
        <w:rPr>
          <w:rFonts w:ascii="Times New Roman" w:hAnsi="Times New Roman"/>
          <w:b/>
          <w:i/>
          <w:sz w:val="20"/>
        </w:rPr>
        <w:t xml:space="preserve">чл. 43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w:t>
      </w:r>
      <w:r w:rsidRPr="008B193B">
        <w:rPr>
          <w:rFonts w:ascii="Times New Roman" w:hAnsi="Times New Roman"/>
          <w:i/>
          <w:sz w:val="20"/>
        </w:rPr>
        <w:lastRenderedPageBreak/>
        <w:t xml:space="preserve">Началника на управление „Кредитиране“ се предават на изпълнителните директори за вземане на решение.“,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26.10.2009</w:t>
      </w:r>
      <w:r w:rsidRPr="008B193B">
        <w:rPr>
          <w:rFonts w:ascii="Times New Roman" w:hAnsi="Times New Roman"/>
          <w:i/>
          <w:iCs/>
          <w:sz w:val="20"/>
        </w:rPr>
        <w:t>г:/:</w:t>
      </w:r>
      <w:r w:rsidRPr="008B193B">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8B193B">
        <w:rPr>
          <w:rFonts w:ascii="Times New Roman" w:hAnsi="Times New Roman"/>
          <w:b/>
          <w:bCs/>
          <w:sz w:val="20"/>
        </w:rPr>
        <w:t xml:space="preserve"> чужди пари</w:t>
      </w:r>
      <w:r w:rsidRPr="008B193B">
        <w:rPr>
          <w:rFonts w:ascii="Times New Roman" w:hAnsi="Times New Roman"/>
          <w:i/>
          <w:sz w:val="20"/>
        </w:rPr>
        <w:t xml:space="preserve"> /собственост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1 000 000.00 евро </w:t>
      </w:r>
      <w:r w:rsidRPr="008B193B">
        <w:rPr>
          <w:rFonts w:ascii="Times New Roman" w:hAnsi="Times New Roman"/>
          <w:b/>
          <w:i/>
          <w:sz w:val="20"/>
        </w:rPr>
        <w:t>/</w:t>
      </w:r>
      <w:r w:rsidRPr="008B193B">
        <w:rPr>
          <w:rFonts w:ascii="Times New Roman" w:hAnsi="Times New Roman"/>
          <w:i/>
          <w:sz w:val="20"/>
        </w:rPr>
        <w:t>един милион евро/</w:t>
      </w:r>
      <w:r w:rsidRPr="008B193B">
        <w:rPr>
          <w:rFonts w:ascii="Times New Roman" w:hAnsi="Times New Roman"/>
          <w:sz w:val="20"/>
          <w:lang w:val="ru-RU"/>
        </w:rPr>
        <w:t xml:space="preserve">, с левова равностойност по официалния курс на БНБ – 1 955 830.01 </w:t>
      </w:r>
      <w:r w:rsidRPr="008B193B">
        <w:rPr>
          <w:rFonts w:ascii="Times New Roman" w:hAnsi="Times New Roman"/>
          <w:sz w:val="20"/>
        </w:rPr>
        <w:t>лева /</w:t>
      </w:r>
      <w:r w:rsidRPr="008B193B">
        <w:rPr>
          <w:rFonts w:ascii="Times New Roman" w:hAnsi="Times New Roman"/>
          <w:i/>
          <w:sz w:val="20"/>
        </w:rPr>
        <w:t xml:space="preserve">един милион деветстотин петдесет и пет хиляди осемстотин и тридесет лева и една стотинка/, </w:t>
      </w:r>
      <w:r w:rsidRPr="008B193B">
        <w:rPr>
          <w:rFonts w:ascii="Times New Roman" w:hAnsi="Times New Roman"/>
          <w:b/>
          <w:bCs/>
          <w:sz w:val="20"/>
        </w:rPr>
        <w:t>поверени му да ги пази и управлява</w:t>
      </w:r>
      <w:r w:rsidRPr="008B193B">
        <w:rPr>
          <w:rFonts w:ascii="Times New Roman" w:hAnsi="Times New Roman"/>
          <w:bCs/>
          <w:sz w:val="20"/>
        </w:rPr>
        <w:t>, както следва</w:t>
      </w:r>
      <w:r w:rsidRPr="008B193B">
        <w:rPr>
          <w:rFonts w:ascii="Times New Roman" w:hAnsi="Times New Roman"/>
          <w:sz w:val="20"/>
        </w:rPr>
        <w:t>:</w:t>
      </w:r>
    </w:p>
    <w:p w:rsidR="00AE0AD0" w:rsidRPr="008B193B" w:rsidRDefault="00AE0AD0" w:rsidP="00AE0AD0">
      <w:pPr>
        <w:pStyle w:val="a8"/>
        <w:spacing w:after="0" w:line="240" w:lineRule="auto"/>
        <w:ind w:left="0" w:right="-2" w:firstLine="708"/>
        <w:jc w:val="both"/>
        <w:rPr>
          <w:rFonts w:ascii="Times New Roman" w:hAnsi="Times New Roman" w:cs="Times New Roman"/>
          <w:i/>
          <w:iCs/>
          <w:sz w:val="20"/>
          <w:szCs w:val="20"/>
        </w:rPr>
      </w:pPr>
      <w:r w:rsidRPr="008B193B">
        <w:rPr>
          <w:rFonts w:ascii="Times New Roman" w:hAnsi="Times New Roman" w:cs="Times New Roman"/>
          <w:b/>
          <w:bCs/>
          <w:sz w:val="20"/>
          <w:szCs w:val="20"/>
        </w:rPr>
        <w:t>1</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25.08.2011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w:t>
      </w:r>
      <w:r w:rsidRPr="008B193B">
        <w:rPr>
          <w:rFonts w:ascii="Times New Roman" w:hAnsi="Times New Roman" w:cs="Times New Roman"/>
          <w:b/>
          <w:sz w:val="20"/>
          <w:szCs w:val="20"/>
        </w:rPr>
        <w:t>,</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Цветанка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Гаврилова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25.08.2011 г. сумата от 10 000.00 евро, с левова равностойност по официалния курс на БНБ – 19 558.30 лева, посочена в искане за усвояване на парични средства с вх.№ 771/25.08.2011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Цветанка Гаврилова по електронна поща на 25.08.2011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771/25.08.2011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10 000.00 евро, с левова равностойност по официалния курс на БНБ – 19 558 .30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 </w:t>
      </w:r>
      <w:r w:rsidRPr="008B193B">
        <w:rPr>
          <w:rFonts w:ascii="Times New Roman" w:hAnsi="Times New Roman" w:cs="Times New Roman"/>
          <w:i/>
          <w:sz w:val="20"/>
          <w:szCs w:val="20"/>
          <w:lang w:val="ru-RU" w:eastAsia="bg-BG"/>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1436 3104 01</w:t>
      </w:r>
      <w:r w:rsidRPr="008B193B">
        <w:rPr>
          <w:rFonts w:ascii="Times New Roman" w:hAnsi="Times New Roman" w:cs="Times New Roman"/>
          <w:i/>
          <w:sz w:val="20"/>
          <w:szCs w:val="20"/>
          <w:lang w:val="ru-RU" w:eastAsia="bg-BG"/>
        </w:rPr>
        <w:t>,</w:t>
      </w:r>
      <w:r w:rsidRPr="008B193B">
        <w:rPr>
          <w:rFonts w:ascii="Times New Roman" w:hAnsi="Times New Roman" w:cs="Times New Roman"/>
          <w:i/>
          <w:sz w:val="20"/>
          <w:szCs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10 000.00 евро, с левова равностойност по официалния курс за деня на БНБ – 19 558.30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AE0AD0" w:rsidRPr="008B193B" w:rsidRDefault="00AE0AD0" w:rsidP="00AE0AD0">
      <w:pPr>
        <w:pStyle w:val="a8"/>
        <w:spacing w:after="0" w:line="240" w:lineRule="auto"/>
        <w:ind w:left="0" w:right="-2" w:firstLine="708"/>
        <w:jc w:val="both"/>
        <w:rPr>
          <w:rFonts w:ascii="Times New Roman" w:hAnsi="Times New Roman" w:cs="Times New Roman"/>
          <w:i/>
          <w:iCs/>
          <w:sz w:val="20"/>
          <w:szCs w:val="20"/>
        </w:rPr>
      </w:pPr>
      <w:r w:rsidRPr="008B193B">
        <w:rPr>
          <w:rFonts w:ascii="Times New Roman" w:hAnsi="Times New Roman" w:cs="Times New Roman"/>
          <w:b/>
          <w:sz w:val="20"/>
          <w:szCs w:val="20"/>
        </w:rPr>
        <w:t>2</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На 20.09.2011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w:t>
      </w:r>
      <w:r w:rsidRPr="008B193B">
        <w:rPr>
          <w:rFonts w:ascii="Times New Roman" w:hAnsi="Times New Roman" w:cs="Times New Roman"/>
          <w:b/>
          <w:sz w:val="20"/>
          <w:szCs w:val="20"/>
        </w:rPr>
        <w:t>,</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Мая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Александрова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20.09.2011 г. сумата от 66 500.00 евро, с левова равностойност по официалния курс на БНБ – 130 062.70 лева, посочена в искане за усвояване на парични средства с вх.№ 850/20.09.2011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Мая Александрова по електронна поща на 20.09.2011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850/20.09.2011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66 500.00 евро, с левова равностойност по официалния курс на БНБ – 130 062.70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 </w:t>
      </w:r>
      <w:r w:rsidRPr="008B193B">
        <w:rPr>
          <w:rFonts w:ascii="Times New Roman" w:hAnsi="Times New Roman" w:cs="Times New Roman"/>
          <w:i/>
          <w:sz w:val="20"/>
          <w:szCs w:val="20"/>
          <w:lang w:val="ru-RU" w:eastAsia="bg-BG"/>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1436 3104 01</w:t>
      </w:r>
      <w:r w:rsidRPr="008B193B">
        <w:rPr>
          <w:rFonts w:ascii="Times New Roman" w:hAnsi="Times New Roman" w:cs="Times New Roman"/>
          <w:i/>
          <w:sz w:val="20"/>
          <w:szCs w:val="20"/>
          <w:lang w:val="ru-RU" w:eastAsia="bg-BG"/>
        </w:rPr>
        <w:t>,</w:t>
      </w:r>
      <w:r w:rsidRPr="008B193B">
        <w:rPr>
          <w:rFonts w:ascii="Times New Roman" w:hAnsi="Times New Roman" w:cs="Times New Roman"/>
          <w:i/>
          <w:sz w:val="20"/>
          <w:szCs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66 500.00 евро, с левова равностойност по официалния курс за деня на БНБ – 130 062.70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AE0AD0" w:rsidRPr="008B193B" w:rsidRDefault="00AE0AD0" w:rsidP="00AE0AD0">
      <w:pPr>
        <w:pStyle w:val="a8"/>
        <w:spacing w:after="0" w:line="240" w:lineRule="auto"/>
        <w:ind w:left="0" w:right="-2" w:firstLine="708"/>
        <w:jc w:val="both"/>
        <w:rPr>
          <w:rFonts w:ascii="Times New Roman" w:hAnsi="Times New Roman" w:cs="Times New Roman"/>
          <w:i/>
          <w:iCs/>
          <w:sz w:val="20"/>
          <w:szCs w:val="20"/>
        </w:rPr>
      </w:pPr>
      <w:r w:rsidRPr="008B193B">
        <w:rPr>
          <w:rFonts w:ascii="Times New Roman" w:hAnsi="Times New Roman" w:cs="Times New Roman"/>
          <w:b/>
          <w:sz w:val="20"/>
          <w:szCs w:val="20"/>
          <w:lang w:eastAsia="bg-BG"/>
        </w:rPr>
        <w:t>3</w:t>
      </w:r>
      <w:r w:rsidRPr="008B193B">
        <w:rPr>
          <w:rFonts w:ascii="Times New Roman" w:hAnsi="Times New Roman" w:cs="Times New Roman"/>
          <w:b/>
          <w:bCs/>
          <w:sz w:val="20"/>
          <w:szCs w:val="20"/>
        </w:rPr>
        <w:t>. На 25.10.2011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w:t>
      </w:r>
      <w:r w:rsidRPr="008B193B">
        <w:rPr>
          <w:rFonts w:ascii="Times New Roman" w:hAnsi="Times New Roman" w:cs="Times New Roman"/>
          <w:b/>
          <w:sz w:val="20"/>
          <w:szCs w:val="20"/>
        </w:rPr>
        <w:t>,</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Мая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Александрова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25.10.2011 г. сумата от 36 900.00 евро, с левова равностойност по официалния курс на БНБ – 72 170.13 лева, посочена в искане за усвояване на парични средства с вх.№ 973/25.10.2011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Мая Александрова по електронна поща на 25.10.2011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973/20.10.2011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36 900.00 евро, с левова равностойност по официалния курс на БНБ – 72 170.13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 </w:t>
      </w:r>
      <w:r w:rsidRPr="008B193B">
        <w:rPr>
          <w:rFonts w:ascii="Times New Roman" w:hAnsi="Times New Roman" w:cs="Times New Roman"/>
          <w:i/>
          <w:sz w:val="20"/>
          <w:szCs w:val="20"/>
          <w:lang w:val="ru-RU" w:eastAsia="bg-BG"/>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1436 3104 01</w:t>
      </w:r>
      <w:r w:rsidRPr="008B193B">
        <w:rPr>
          <w:rFonts w:ascii="Times New Roman" w:hAnsi="Times New Roman" w:cs="Times New Roman"/>
          <w:i/>
          <w:sz w:val="20"/>
          <w:szCs w:val="20"/>
          <w:lang w:val="ru-RU" w:eastAsia="bg-BG"/>
        </w:rPr>
        <w:t>,</w:t>
      </w:r>
      <w:r w:rsidRPr="008B193B">
        <w:rPr>
          <w:rFonts w:ascii="Times New Roman" w:hAnsi="Times New Roman" w:cs="Times New Roman"/>
          <w:i/>
          <w:sz w:val="20"/>
          <w:szCs w:val="20"/>
        </w:rPr>
        <w:t xml:space="preserve"> с титуляр „Сливенски териториален кадастър“ ЕООД, с посочено в искането основание </w:t>
      </w:r>
      <w:r w:rsidRPr="008B193B">
        <w:rPr>
          <w:rFonts w:ascii="Times New Roman" w:hAnsi="Times New Roman" w:cs="Times New Roman"/>
          <w:i/>
          <w:sz w:val="20"/>
          <w:szCs w:val="20"/>
        </w:rPr>
        <w:lastRenderedPageBreak/>
        <w:t xml:space="preserve">- Договор за банков кредит от 17.08.2011 г. между „Сливенски териториален кадастър“ ЕООД и КТБ </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36 900.00 евро, с левова равностойност по официалния курс за деня на БНБ – 72 170.13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AE0AD0" w:rsidRPr="008B193B" w:rsidRDefault="00AE0AD0" w:rsidP="00AE0AD0">
      <w:pPr>
        <w:pStyle w:val="a8"/>
        <w:spacing w:after="0" w:line="240" w:lineRule="auto"/>
        <w:ind w:left="0" w:right="-2" w:firstLine="708"/>
        <w:jc w:val="both"/>
        <w:rPr>
          <w:rFonts w:ascii="Times New Roman" w:hAnsi="Times New Roman" w:cs="Times New Roman"/>
          <w:i/>
          <w:iCs/>
          <w:sz w:val="20"/>
          <w:szCs w:val="20"/>
        </w:rPr>
      </w:pPr>
      <w:r w:rsidRPr="008B193B">
        <w:rPr>
          <w:rFonts w:ascii="Times New Roman" w:hAnsi="Times New Roman" w:cs="Times New Roman"/>
          <w:b/>
          <w:sz w:val="20"/>
          <w:szCs w:val="20"/>
          <w:lang w:eastAsia="bg-BG"/>
        </w:rPr>
        <w:t>4</w:t>
      </w:r>
      <w:r w:rsidRPr="008B193B">
        <w:rPr>
          <w:rFonts w:ascii="Times New Roman" w:hAnsi="Times New Roman" w:cs="Times New Roman"/>
          <w:b/>
          <w:bCs/>
          <w:sz w:val="20"/>
          <w:szCs w:val="20"/>
        </w:rPr>
        <w:t>. На 28.10.2011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w:t>
      </w:r>
      <w:r w:rsidRPr="008B193B">
        <w:rPr>
          <w:rFonts w:ascii="Times New Roman" w:hAnsi="Times New Roman" w:cs="Times New Roman"/>
          <w:b/>
          <w:sz w:val="20"/>
          <w:szCs w:val="20"/>
        </w:rPr>
        <w:t>,</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Мая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Александрова</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28.10.2011 г. сумата от 400 000.00 евро, с левова равностойност по официалния курс на БНБ – 782 332.00 лева, посочена в искане за усвояване на парични средства с вх.№ 987/28.10.2011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Мая Александрова по електронна поща на 28.10.2011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987.28.10.2011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400 000.00 евро, с левова равностойност по официалния курс на БНБ – 782 332.00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 </w:t>
      </w:r>
      <w:r w:rsidRPr="008B193B">
        <w:rPr>
          <w:rFonts w:ascii="Times New Roman" w:hAnsi="Times New Roman" w:cs="Times New Roman"/>
          <w:i/>
          <w:sz w:val="20"/>
          <w:szCs w:val="20"/>
          <w:lang w:val="ru-RU" w:eastAsia="bg-BG"/>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1436 3104 01</w:t>
      </w:r>
      <w:r w:rsidRPr="008B193B">
        <w:rPr>
          <w:rFonts w:ascii="Times New Roman" w:hAnsi="Times New Roman" w:cs="Times New Roman"/>
          <w:i/>
          <w:sz w:val="20"/>
          <w:szCs w:val="20"/>
          <w:lang w:val="ru-RU" w:eastAsia="bg-BG"/>
        </w:rPr>
        <w:t>,</w:t>
      </w:r>
      <w:r w:rsidRPr="008B193B">
        <w:rPr>
          <w:rFonts w:ascii="Times New Roman" w:hAnsi="Times New Roman" w:cs="Times New Roman"/>
          <w:i/>
          <w:sz w:val="20"/>
          <w:szCs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400 000.00 евро, с левова равностойност по официалния курс за деня на БНБ – 782 332.00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AE0AD0" w:rsidRPr="008B193B" w:rsidRDefault="00AE0AD0" w:rsidP="00AE0AD0">
      <w:pPr>
        <w:pStyle w:val="a8"/>
        <w:spacing w:after="0" w:line="240" w:lineRule="auto"/>
        <w:ind w:left="0" w:right="-2" w:firstLine="708"/>
        <w:jc w:val="both"/>
        <w:rPr>
          <w:rFonts w:ascii="Times New Roman" w:hAnsi="Times New Roman" w:cs="Times New Roman"/>
          <w:i/>
          <w:iCs/>
          <w:sz w:val="20"/>
          <w:szCs w:val="20"/>
        </w:rPr>
      </w:pPr>
      <w:r w:rsidRPr="008B193B">
        <w:rPr>
          <w:rFonts w:ascii="Times New Roman" w:hAnsi="Times New Roman" w:cs="Times New Roman"/>
          <w:b/>
          <w:sz w:val="20"/>
          <w:szCs w:val="20"/>
          <w:lang w:eastAsia="bg-BG"/>
        </w:rPr>
        <w:t>5</w:t>
      </w:r>
      <w:r w:rsidRPr="008B193B">
        <w:rPr>
          <w:rFonts w:ascii="Times New Roman" w:hAnsi="Times New Roman" w:cs="Times New Roman"/>
          <w:b/>
          <w:bCs/>
          <w:sz w:val="20"/>
          <w:szCs w:val="20"/>
        </w:rPr>
        <w:t>. На 31.10.2011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w:t>
      </w:r>
      <w:r w:rsidRPr="008B193B">
        <w:rPr>
          <w:rFonts w:ascii="Times New Roman" w:hAnsi="Times New Roman" w:cs="Times New Roman"/>
          <w:b/>
          <w:sz w:val="20"/>
          <w:szCs w:val="20"/>
        </w:rPr>
        <w:t>,</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Албена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w:t>
      </w:r>
      <w:r w:rsidR="009D014A">
        <w:rPr>
          <w:rFonts w:ascii="Times New Roman" w:hAnsi="Times New Roman" w:cs="Times New Roman"/>
          <w:b/>
          <w:bCs/>
          <w:sz w:val="20"/>
          <w:szCs w:val="20"/>
        </w:rPr>
        <w:t>******</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31.10.2011 г. сумата от 400 000.00 евро, с левова равностойност по официалния курс на БНБ – 782 332.00 лева, посочена в искане за усвояване на парични средства с вх.№ 998/31.10.2011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Албена </w:t>
      </w:r>
      <w:r w:rsidR="009D014A">
        <w:rPr>
          <w:rFonts w:ascii="Times New Roman" w:hAnsi="Times New Roman" w:cs="Times New Roman"/>
          <w:bCs/>
          <w:i/>
          <w:sz w:val="20"/>
          <w:szCs w:val="20"/>
        </w:rPr>
        <w:t>******</w:t>
      </w:r>
      <w:r w:rsidRPr="008B193B">
        <w:rPr>
          <w:rFonts w:ascii="Times New Roman" w:hAnsi="Times New Roman" w:cs="Times New Roman"/>
          <w:bCs/>
          <w:i/>
          <w:sz w:val="20"/>
          <w:szCs w:val="20"/>
        </w:rPr>
        <w:t xml:space="preserve"> по електронна поща на 31.10.2011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998/31.10.2011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400 000.00 евро, с левова равностойност по официалния курс на БНБ – 782 332.00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 </w:t>
      </w:r>
      <w:r w:rsidRPr="008B193B">
        <w:rPr>
          <w:rFonts w:ascii="Times New Roman" w:hAnsi="Times New Roman" w:cs="Times New Roman"/>
          <w:i/>
          <w:sz w:val="20"/>
          <w:szCs w:val="20"/>
          <w:lang w:val="ru-RU" w:eastAsia="bg-BG"/>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1436 3104 01</w:t>
      </w:r>
      <w:r w:rsidRPr="008B193B">
        <w:rPr>
          <w:rFonts w:ascii="Times New Roman" w:hAnsi="Times New Roman" w:cs="Times New Roman"/>
          <w:i/>
          <w:sz w:val="20"/>
          <w:szCs w:val="20"/>
          <w:lang w:val="ru-RU" w:eastAsia="bg-BG"/>
        </w:rPr>
        <w:t>,</w:t>
      </w:r>
      <w:r w:rsidRPr="008B193B">
        <w:rPr>
          <w:rFonts w:ascii="Times New Roman" w:hAnsi="Times New Roman" w:cs="Times New Roman"/>
          <w:i/>
          <w:sz w:val="20"/>
          <w:szCs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400 000.00 евро, с левова равностойност по официалния курс за деня на БНБ – 782 332.00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AE0AD0" w:rsidRPr="008B193B" w:rsidRDefault="00AE0AD0" w:rsidP="00AE0AD0">
      <w:pPr>
        <w:pStyle w:val="a8"/>
        <w:spacing w:after="0" w:line="240" w:lineRule="auto"/>
        <w:ind w:left="0" w:right="-2" w:firstLine="708"/>
        <w:jc w:val="both"/>
        <w:rPr>
          <w:rFonts w:ascii="Times New Roman" w:hAnsi="Times New Roman" w:cs="Times New Roman"/>
          <w:sz w:val="20"/>
          <w:szCs w:val="20"/>
        </w:rPr>
      </w:pPr>
      <w:r w:rsidRPr="008B193B">
        <w:rPr>
          <w:rFonts w:ascii="Times New Roman" w:hAnsi="Times New Roman" w:cs="Times New Roman"/>
          <w:b/>
          <w:sz w:val="20"/>
          <w:szCs w:val="20"/>
          <w:lang w:eastAsia="bg-BG"/>
        </w:rPr>
        <w:t>6</w:t>
      </w:r>
      <w:r w:rsidRPr="008B193B">
        <w:rPr>
          <w:rFonts w:ascii="Times New Roman" w:hAnsi="Times New Roman" w:cs="Times New Roman"/>
          <w:b/>
          <w:bCs/>
          <w:sz w:val="20"/>
          <w:szCs w:val="20"/>
        </w:rPr>
        <w:t>. На 25.11.2011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w:t>
      </w:r>
      <w:r w:rsidRPr="008B193B">
        <w:rPr>
          <w:rFonts w:ascii="Times New Roman" w:hAnsi="Times New Roman" w:cs="Times New Roman"/>
          <w:b/>
          <w:sz w:val="20"/>
          <w:szCs w:val="20"/>
        </w:rPr>
        <w:t>,</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Албена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w:t>
      </w:r>
      <w:r w:rsidR="009D014A">
        <w:rPr>
          <w:rFonts w:ascii="Times New Roman" w:hAnsi="Times New Roman" w:cs="Times New Roman"/>
          <w:b/>
          <w:bCs/>
          <w:sz w:val="20"/>
          <w:szCs w:val="20"/>
        </w:rPr>
        <w:t>******</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25.11.2011 г. сумата от 44 300.00 евро, с левова равностойност по официалния курс на БНБ – 86 643.27 лева, посочена в искане за усвояване на парични средства с вх.№ 1068/25.11.2011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Албена </w:t>
      </w:r>
      <w:r w:rsidR="009D014A">
        <w:rPr>
          <w:rFonts w:ascii="Times New Roman" w:hAnsi="Times New Roman" w:cs="Times New Roman"/>
          <w:bCs/>
          <w:i/>
          <w:sz w:val="20"/>
          <w:szCs w:val="20"/>
        </w:rPr>
        <w:t>******</w:t>
      </w:r>
      <w:r w:rsidRPr="008B193B">
        <w:rPr>
          <w:rFonts w:ascii="Times New Roman" w:hAnsi="Times New Roman" w:cs="Times New Roman"/>
          <w:bCs/>
          <w:i/>
          <w:sz w:val="20"/>
          <w:szCs w:val="20"/>
        </w:rPr>
        <w:t xml:space="preserve"> по електронна поща на 25.11.2011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1068/25.11.2011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44 300.00 евро, с левова равностойност по официалния курс на БНБ – 86 643.27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 </w:t>
      </w:r>
      <w:r w:rsidRPr="008B193B">
        <w:rPr>
          <w:rFonts w:ascii="Times New Roman" w:hAnsi="Times New Roman" w:cs="Times New Roman"/>
          <w:i/>
          <w:sz w:val="20"/>
          <w:szCs w:val="20"/>
          <w:lang w:val="ru-RU" w:eastAsia="bg-BG"/>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1436 3104 01</w:t>
      </w:r>
      <w:r w:rsidRPr="008B193B">
        <w:rPr>
          <w:rFonts w:ascii="Times New Roman" w:hAnsi="Times New Roman" w:cs="Times New Roman"/>
          <w:i/>
          <w:sz w:val="20"/>
          <w:szCs w:val="20"/>
          <w:lang w:val="ru-RU" w:eastAsia="bg-BG"/>
        </w:rPr>
        <w:t>,</w:t>
      </w:r>
      <w:r w:rsidRPr="008B193B">
        <w:rPr>
          <w:rFonts w:ascii="Times New Roman" w:hAnsi="Times New Roman" w:cs="Times New Roman"/>
          <w:i/>
          <w:sz w:val="20"/>
          <w:szCs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44 300.00 евро, с левова равностойност по официалния курс за деня на БНБ – 86 643.27 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Pr="008B193B">
        <w:rPr>
          <w:rFonts w:ascii="Times New Roman" w:hAnsi="Times New Roman" w:cs="Times New Roman"/>
          <w:sz w:val="20"/>
          <w:szCs w:val="20"/>
        </w:rPr>
        <w:t xml:space="preserve"> </w:t>
      </w:r>
    </w:p>
    <w:p w:rsidR="00AE0AD0" w:rsidRPr="008B193B" w:rsidRDefault="00AE0AD0" w:rsidP="00AE0AD0">
      <w:pPr>
        <w:pStyle w:val="a8"/>
        <w:spacing w:after="0" w:line="240" w:lineRule="auto"/>
        <w:ind w:left="0" w:right="-2" w:firstLine="708"/>
        <w:jc w:val="both"/>
        <w:rPr>
          <w:rFonts w:ascii="Times New Roman" w:hAnsi="Times New Roman" w:cs="Times New Roman"/>
          <w:b/>
          <w:bCs/>
          <w:sz w:val="20"/>
          <w:szCs w:val="20"/>
        </w:rPr>
      </w:pPr>
      <w:r w:rsidRPr="008B193B">
        <w:rPr>
          <w:rFonts w:ascii="Times New Roman" w:hAnsi="Times New Roman" w:cs="Times New Roman"/>
          <w:b/>
          <w:sz w:val="20"/>
          <w:szCs w:val="20"/>
          <w:lang w:eastAsia="bg-BG"/>
        </w:rPr>
        <w:t>7</w:t>
      </w:r>
      <w:r w:rsidRPr="008B193B">
        <w:rPr>
          <w:rFonts w:ascii="Times New Roman" w:hAnsi="Times New Roman" w:cs="Times New Roman"/>
          <w:b/>
          <w:bCs/>
          <w:sz w:val="20"/>
          <w:szCs w:val="20"/>
        </w:rPr>
        <w:t>. На 23.12.2011 г., в гр.София, ЦУ на КТБ АД, ул. „Граф Игнатиев“ №10</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качеството му на длъжностно лице</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w:t>
      </w:r>
      <w:r w:rsidRPr="008B193B">
        <w:rPr>
          <w:rFonts w:ascii="Times New Roman" w:hAnsi="Times New Roman" w:cs="Times New Roman"/>
          <w:b/>
          <w:sz w:val="20"/>
          <w:szCs w:val="20"/>
          <w:lang w:eastAsia="bg-BG"/>
        </w:rPr>
        <w:t xml:space="preserve"> </w:t>
      </w:r>
      <w:r w:rsidRPr="008B193B">
        <w:rPr>
          <w:rFonts w:ascii="Times New Roman" w:hAnsi="Times New Roman" w:cs="Times New Roman"/>
          <w:sz w:val="20"/>
          <w:szCs w:val="20"/>
          <w:lang w:eastAsia="bg-BG"/>
        </w:rPr>
        <w:t>Директор Дирекция „Анализ и обработка на кредитните сделки“</w:t>
      </w:r>
      <w:r w:rsidRPr="008B193B">
        <w:rPr>
          <w:rFonts w:ascii="Times New Roman" w:hAnsi="Times New Roman" w:cs="Times New Roman"/>
          <w:sz w:val="20"/>
          <w:szCs w:val="20"/>
        </w:rPr>
        <w:t xml:space="preserve"> при ЦУ на КТБ АД</w:t>
      </w:r>
      <w:r w:rsidRPr="008B193B">
        <w:rPr>
          <w:rFonts w:ascii="Times New Roman" w:hAnsi="Times New Roman" w:cs="Times New Roman"/>
          <w:b/>
          <w:sz w:val="20"/>
          <w:szCs w:val="20"/>
        </w:rPr>
        <w:t>,</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в съучастие като съизвършител</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с Александър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Панталеев - извършител и Георги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Христов</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извършител, </w:t>
      </w:r>
      <w:r w:rsidRPr="008B193B">
        <w:rPr>
          <w:rFonts w:ascii="Times New Roman" w:hAnsi="Times New Roman" w:cs="Times New Roman"/>
          <w:b/>
          <w:sz w:val="20"/>
          <w:szCs w:val="20"/>
        </w:rPr>
        <w:t xml:space="preserve">с </w:t>
      </w:r>
      <w:r w:rsidRPr="008B193B">
        <w:rPr>
          <w:rFonts w:ascii="Times New Roman" w:hAnsi="Times New Roman" w:cs="Times New Roman"/>
          <w:b/>
          <w:bCs/>
          <w:sz w:val="20"/>
          <w:szCs w:val="20"/>
        </w:rPr>
        <w:t xml:space="preserve">Цветан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Василев - подбудител и помагач, с Маргарита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Голева – помагач</w:t>
      </w:r>
      <w:r w:rsidRPr="008B193B">
        <w:rPr>
          <w:rFonts w:ascii="Times New Roman" w:hAnsi="Times New Roman" w:cs="Times New Roman"/>
          <w:b/>
          <w:sz w:val="20"/>
          <w:szCs w:val="20"/>
        </w:rPr>
        <w:t xml:space="preserve"> и със </w:t>
      </w:r>
      <w:r w:rsidRPr="008B193B">
        <w:rPr>
          <w:rFonts w:ascii="Times New Roman" w:hAnsi="Times New Roman" w:cs="Times New Roman"/>
          <w:b/>
          <w:bCs/>
          <w:sz w:val="20"/>
          <w:szCs w:val="20"/>
        </w:rPr>
        <w:t xml:space="preserve">Снежанка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Велева – Стефанова</w:t>
      </w:r>
      <w:r w:rsidRPr="008B193B">
        <w:rPr>
          <w:rFonts w:ascii="Times New Roman" w:hAnsi="Times New Roman" w:cs="Times New Roman"/>
          <w:b/>
          <w:sz w:val="20"/>
          <w:szCs w:val="20"/>
        </w:rPr>
        <w:t xml:space="preserve"> – </w:t>
      </w:r>
      <w:r w:rsidRPr="008B193B">
        <w:rPr>
          <w:rFonts w:ascii="Times New Roman" w:hAnsi="Times New Roman" w:cs="Times New Roman"/>
          <w:b/>
          <w:bCs/>
          <w:sz w:val="20"/>
          <w:szCs w:val="20"/>
        </w:rPr>
        <w:t>помагач,</w:t>
      </w:r>
      <w:r w:rsidRPr="008B193B">
        <w:rPr>
          <w:rFonts w:ascii="Times New Roman" w:hAnsi="Times New Roman" w:cs="Times New Roman"/>
          <w:sz w:val="20"/>
          <w:szCs w:val="20"/>
        </w:rPr>
        <w:t xml:space="preserve"> </w:t>
      </w:r>
      <w:r w:rsidRPr="008B193B">
        <w:rPr>
          <w:rFonts w:ascii="Times New Roman" w:hAnsi="Times New Roman" w:cs="Times New Roman"/>
          <w:b/>
          <w:sz w:val="20"/>
          <w:szCs w:val="20"/>
        </w:rPr>
        <w:t>сам и посредством</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Албена </w:t>
      </w:r>
      <w:r w:rsidR="009D014A">
        <w:rPr>
          <w:rFonts w:ascii="Times New Roman" w:hAnsi="Times New Roman" w:cs="Times New Roman"/>
          <w:b/>
          <w:bCs/>
          <w:sz w:val="20"/>
          <w:szCs w:val="20"/>
        </w:rPr>
        <w:t>******</w:t>
      </w:r>
      <w:r w:rsidRPr="008B193B">
        <w:rPr>
          <w:rFonts w:ascii="Times New Roman" w:hAnsi="Times New Roman" w:cs="Times New Roman"/>
          <w:b/>
          <w:bCs/>
          <w:sz w:val="20"/>
          <w:szCs w:val="20"/>
        </w:rPr>
        <w:t xml:space="preserve"> </w:t>
      </w:r>
      <w:r w:rsidR="009D014A">
        <w:rPr>
          <w:rFonts w:ascii="Times New Roman" w:hAnsi="Times New Roman" w:cs="Times New Roman"/>
          <w:b/>
          <w:bCs/>
          <w:sz w:val="20"/>
          <w:szCs w:val="20"/>
        </w:rPr>
        <w:t>******</w:t>
      </w:r>
      <w:r w:rsidRPr="008B193B">
        <w:rPr>
          <w:rFonts w:ascii="Times New Roman" w:hAnsi="Times New Roman" w:cs="Times New Roman"/>
          <w:sz w:val="20"/>
          <w:szCs w:val="20"/>
        </w:rPr>
        <w:t xml:space="preserve"> - касиер – счетоводител при КТБ АД /</w:t>
      </w:r>
      <w:r w:rsidRPr="008B193B">
        <w:rPr>
          <w:rFonts w:ascii="Times New Roman" w:hAnsi="Times New Roman" w:cs="Times New Roman"/>
          <w:i/>
          <w:iCs/>
          <w:sz w:val="20"/>
          <w:szCs w:val="20"/>
        </w:rPr>
        <w:t>осъществила плащането и осчетоводила на 23.12.2011 г. сумата от 42 300.00 евро, с левова равностойност по официалния курс на БНБ – 82 731.61 лева, посочена в искане за усвояване на парични средства с вх.№ 1129/23.12.2011 г.</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присвоил с правни действия /</w:t>
      </w:r>
      <w:r w:rsidRPr="008B193B">
        <w:rPr>
          <w:rFonts w:ascii="Times New Roman" w:hAnsi="Times New Roman" w:cs="Times New Roman"/>
          <w:i/>
          <w:iCs/>
          <w:sz w:val="20"/>
          <w:szCs w:val="20"/>
        </w:rPr>
        <w:t xml:space="preserve">като одобрил с нареждане, изпратено до касиер счетоводител </w:t>
      </w:r>
      <w:r w:rsidRPr="008B193B">
        <w:rPr>
          <w:rFonts w:ascii="Times New Roman" w:hAnsi="Times New Roman" w:cs="Times New Roman"/>
          <w:bCs/>
          <w:i/>
          <w:sz w:val="20"/>
          <w:szCs w:val="20"/>
        </w:rPr>
        <w:t xml:space="preserve">Албена </w:t>
      </w:r>
      <w:r w:rsidR="009D014A">
        <w:rPr>
          <w:rFonts w:ascii="Times New Roman" w:hAnsi="Times New Roman" w:cs="Times New Roman"/>
          <w:bCs/>
          <w:i/>
          <w:sz w:val="20"/>
          <w:szCs w:val="20"/>
        </w:rPr>
        <w:t>******</w:t>
      </w:r>
      <w:r w:rsidRPr="008B193B">
        <w:rPr>
          <w:rFonts w:ascii="Times New Roman" w:hAnsi="Times New Roman" w:cs="Times New Roman"/>
          <w:bCs/>
          <w:i/>
          <w:sz w:val="20"/>
          <w:szCs w:val="20"/>
        </w:rPr>
        <w:t xml:space="preserve"> по електронна поща на 23.12.2011 г., </w:t>
      </w:r>
      <w:r w:rsidRPr="008B193B">
        <w:rPr>
          <w:rFonts w:ascii="Times New Roman" w:hAnsi="Times New Roman" w:cs="Times New Roman"/>
          <w:bCs/>
          <w:i/>
          <w:iCs/>
          <w:sz w:val="20"/>
          <w:szCs w:val="20"/>
        </w:rPr>
        <w:t xml:space="preserve">изпълнение на искане с </w:t>
      </w:r>
      <w:r w:rsidRPr="008B193B">
        <w:rPr>
          <w:rFonts w:ascii="Times New Roman" w:hAnsi="Times New Roman" w:cs="Times New Roman"/>
          <w:i/>
          <w:iCs/>
          <w:sz w:val="20"/>
          <w:szCs w:val="20"/>
        </w:rPr>
        <w:t>вх.№ 1129/23.12.2011 г.</w:t>
      </w:r>
      <w:r w:rsidRPr="008B193B">
        <w:rPr>
          <w:rFonts w:ascii="Times New Roman" w:hAnsi="Times New Roman" w:cs="Times New Roman"/>
          <w:bCs/>
          <w:i/>
          <w:iCs/>
          <w:sz w:val="20"/>
          <w:szCs w:val="20"/>
        </w:rPr>
        <w:t xml:space="preserve"> за усвояване на парични средства в размер на </w:t>
      </w:r>
      <w:r w:rsidRPr="008B193B">
        <w:rPr>
          <w:rFonts w:ascii="Times New Roman" w:hAnsi="Times New Roman" w:cs="Times New Roman"/>
          <w:i/>
          <w:iCs/>
          <w:sz w:val="20"/>
          <w:szCs w:val="20"/>
        </w:rPr>
        <w:t xml:space="preserve">42 300.00 евро, с левова равностойност по официалния курс на БНБ – 82 731.61 лева, </w:t>
      </w:r>
      <w:r w:rsidRPr="008B193B">
        <w:rPr>
          <w:rFonts w:ascii="Times New Roman" w:hAnsi="Times New Roman" w:cs="Times New Roman"/>
          <w:bCs/>
          <w:i/>
          <w:iCs/>
          <w:sz w:val="20"/>
          <w:szCs w:val="20"/>
        </w:rPr>
        <w:t xml:space="preserve">по сметка </w:t>
      </w:r>
      <w:r w:rsidRPr="008B193B">
        <w:rPr>
          <w:rFonts w:ascii="Times New Roman" w:hAnsi="Times New Roman" w:cs="Times New Roman"/>
          <w:i/>
          <w:sz w:val="20"/>
          <w:szCs w:val="20"/>
        </w:rPr>
        <w:t xml:space="preserve">в КТБ АД - </w:t>
      </w:r>
      <w:r w:rsidRPr="008B193B">
        <w:rPr>
          <w:rFonts w:ascii="Times New Roman" w:hAnsi="Times New Roman" w:cs="Times New Roman"/>
          <w:i/>
          <w:sz w:val="20"/>
          <w:szCs w:val="20"/>
          <w:lang w:val="ru-RU" w:eastAsia="bg-BG"/>
        </w:rPr>
        <w:t xml:space="preserve"> </w:t>
      </w:r>
      <w:r w:rsidR="009D014A">
        <w:rPr>
          <w:rFonts w:ascii="Times New Roman" w:hAnsi="Times New Roman" w:cs="Times New Roman"/>
          <w:i/>
          <w:sz w:val="20"/>
          <w:szCs w:val="20"/>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w:t>
      </w:r>
      <w:r w:rsidR="009D014A">
        <w:rPr>
          <w:rFonts w:ascii="Times New Roman" w:hAnsi="Times New Roman" w:cs="Times New Roman"/>
          <w:i/>
          <w:sz w:val="20"/>
          <w:szCs w:val="20"/>
          <w:lang w:eastAsia="bg-BG"/>
        </w:rPr>
        <w:t>******</w:t>
      </w:r>
      <w:r w:rsidRPr="008B193B">
        <w:rPr>
          <w:rFonts w:ascii="Times New Roman" w:hAnsi="Times New Roman" w:cs="Times New Roman"/>
          <w:i/>
          <w:sz w:val="20"/>
          <w:szCs w:val="20"/>
          <w:lang w:eastAsia="bg-BG"/>
        </w:rPr>
        <w:t xml:space="preserve"> 1436 3104 01</w:t>
      </w:r>
      <w:r w:rsidRPr="008B193B">
        <w:rPr>
          <w:rFonts w:ascii="Times New Roman" w:hAnsi="Times New Roman" w:cs="Times New Roman"/>
          <w:i/>
          <w:sz w:val="20"/>
          <w:szCs w:val="20"/>
          <w:lang w:val="ru-RU" w:eastAsia="bg-BG"/>
        </w:rPr>
        <w:t>,</w:t>
      </w:r>
      <w:r w:rsidRPr="008B193B">
        <w:rPr>
          <w:rFonts w:ascii="Times New Roman" w:hAnsi="Times New Roman" w:cs="Times New Roman"/>
          <w:i/>
          <w:sz w:val="20"/>
          <w:szCs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8B193B">
        <w:rPr>
          <w:rFonts w:ascii="Times New Roman" w:hAnsi="Times New Roman" w:cs="Times New Roman"/>
          <w:i/>
          <w:iCs/>
          <w:sz w:val="20"/>
          <w:szCs w:val="20"/>
        </w:rPr>
        <w:t xml:space="preserve">/ </w:t>
      </w:r>
      <w:r w:rsidRPr="008B193B">
        <w:rPr>
          <w:rFonts w:ascii="Times New Roman" w:hAnsi="Times New Roman" w:cs="Times New Roman"/>
          <w:b/>
          <w:bCs/>
          <w:sz w:val="20"/>
          <w:szCs w:val="20"/>
        </w:rPr>
        <w:t xml:space="preserve">чужди пари </w:t>
      </w:r>
      <w:r w:rsidRPr="008B193B">
        <w:rPr>
          <w:rFonts w:ascii="Times New Roman" w:hAnsi="Times New Roman" w:cs="Times New Roman"/>
          <w:sz w:val="20"/>
          <w:szCs w:val="20"/>
        </w:rPr>
        <w:t>/</w:t>
      </w:r>
      <w:r w:rsidRPr="008B193B">
        <w:rPr>
          <w:rFonts w:ascii="Times New Roman" w:hAnsi="Times New Roman" w:cs="Times New Roman"/>
          <w:i/>
          <w:iCs/>
          <w:sz w:val="20"/>
          <w:szCs w:val="20"/>
        </w:rPr>
        <w:t>собственост на КТБ АД/</w:t>
      </w:r>
      <w:r w:rsidRPr="008B193B">
        <w:rPr>
          <w:rFonts w:ascii="Times New Roman" w:hAnsi="Times New Roman" w:cs="Times New Roman"/>
          <w:sz w:val="20"/>
          <w:szCs w:val="20"/>
        </w:rPr>
        <w:t xml:space="preserve"> </w:t>
      </w:r>
      <w:r w:rsidRPr="008B193B">
        <w:rPr>
          <w:rFonts w:ascii="Times New Roman" w:hAnsi="Times New Roman" w:cs="Times New Roman"/>
          <w:b/>
          <w:bCs/>
          <w:sz w:val="20"/>
          <w:szCs w:val="20"/>
        </w:rPr>
        <w:t xml:space="preserve">– </w:t>
      </w:r>
      <w:r w:rsidRPr="008B193B">
        <w:rPr>
          <w:rFonts w:ascii="Times New Roman" w:hAnsi="Times New Roman" w:cs="Times New Roman"/>
          <w:bCs/>
          <w:sz w:val="20"/>
          <w:szCs w:val="20"/>
        </w:rPr>
        <w:t xml:space="preserve">сумата от </w:t>
      </w:r>
      <w:r w:rsidRPr="008B193B">
        <w:rPr>
          <w:rFonts w:ascii="Times New Roman" w:hAnsi="Times New Roman" w:cs="Times New Roman"/>
          <w:iCs/>
          <w:sz w:val="20"/>
          <w:szCs w:val="20"/>
        </w:rPr>
        <w:t xml:space="preserve">42 300.00 евро, с левова равностойност по официалния курс за деня на БНБ – 82 731.61 </w:t>
      </w:r>
      <w:r w:rsidRPr="008B193B">
        <w:rPr>
          <w:rFonts w:ascii="Times New Roman" w:hAnsi="Times New Roman" w:cs="Times New Roman"/>
          <w:iCs/>
          <w:sz w:val="20"/>
          <w:szCs w:val="20"/>
        </w:rPr>
        <w:lastRenderedPageBreak/>
        <w:t xml:space="preserve">лева, </w:t>
      </w:r>
      <w:r w:rsidRPr="008B193B">
        <w:rPr>
          <w:rFonts w:ascii="Times New Roman" w:hAnsi="Times New Roman" w:cs="Times New Roman"/>
          <w:b/>
          <w:bCs/>
          <w:sz w:val="20"/>
          <w:szCs w:val="20"/>
        </w:rPr>
        <w:t>поверени му да ги пази и управлява</w:t>
      </w:r>
      <w:r w:rsidRPr="008B193B">
        <w:rPr>
          <w:rFonts w:ascii="Times New Roman" w:hAnsi="Times New Roman" w:cs="Times New Roman"/>
          <w:sz w:val="20"/>
          <w:szCs w:val="20"/>
          <w:lang w:eastAsia="bg-BG"/>
        </w:rPr>
        <w:t>,</w:t>
      </w:r>
      <w:r w:rsidR="002072AA" w:rsidRPr="008B193B">
        <w:rPr>
          <w:rFonts w:ascii="Times New Roman" w:hAnsi="Times New Roman" w:cs="Times New Roman"/>
          <w:sz w:val="20"/>
          <w:szCs w:val="20"/>
          <w:lang w:val="en-US" w:eastAsia="bg-BG"/>
        </w:rPr>
        <w:t xml:space="preserve"> </w:t>
      </w:r>
      <w:r w:rsidRPr="008B193B">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8B193B">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cs="Times New Roman"/>
          <w:b/>
          <w:bCs/>
          <w:sz w:val="20"/>
          <w:szCs w:val="20"/>
        </w:rPr>
        <w:t xml:space="preserve"> </w:t>
      </w:r>
      <w:r w:rsidRPr="008B193B">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cs="Times New Roman"/>
          <w:b/>
          <w:bCs/>
          <w:sz w:val="20"/>
          <w:szCs w:val="20"/>
        </w:rPr>
        <w:t>/.</w:t>
      </w:r>
    </w:p>
    <w:p w:rsidR="00AE0AD0" w:rsidRPr="008B193B" w:rsidRDefault="00AE0AD0" w:rsidP="00AE0AD0">
      <w:pPr>
        <w:ind w:right="-2" w:firstLine="709"/>
        <w:jc w:val="both"/>
        <w:rPr>
          <w:rFonts w:ascii="Times New Roman" w:hAnsi="Times New Roman"/>
          <w:b/>
          <w:bCs/>
          <w:sz w:val="20"/>
        </w:rPr>
      </w:pPr>
    </w:p>
    <w:p w:rsidR="000514AE" w:rsidRPr="008B193B" w:rsidRDefault="00AE0AD0" w:rsidP="00EF44BF">
      <w:pPr>
        <w:ind w:right="-2" w:firstLine="709"/>
        <w:jc w:val="both"/>
        <w:rPr>
          <w:rFonts w:ascii="Times New Roman" w:hAnsi="Times New Roman"/>
          <w:b/>
          <w:bCs/>
          <w:sz w:val="20"/>
          <w:lang w:val="bg-BG"/>
        </w:rPr>
      </w:pPr>
      <w:r w:rsidRPr="008B193B">
        <w:rPr>
          <w:rFonts w:ascii="Times New Roman" w:hAnsi="Times New Roman"/>
          <w:b/>
          <w:bCs/>
          <w:sz w:val="24"/>
          <w:szCs w:val="24"/>
        </w:rPr>
        <w:t xml:space="preserve">- </w:t>
      </w:r>
      <w:r w:rsidRPr="008B193B">
        <w:rPr>
          <w:rFonts w:ascii="Times New Roman" w:hAnsi="Times New Roman"/>
          <w:b/>
          <w:bCs/>
          <w:sz w:val="24"/>
          <w:szCs w:val="24"/>
          <w:lang w:val="ru-RU"/>
        </w:rPr>
        <w:t xml:space="preserve">РАНГЕЛ </w:t>
      </w:r>
      <w:r w:rsidR="009D014A">
        <w:rPr>
          <w:rFonts w:ascii="Times New Roman" w:hAnsi="Times New Roman"/>
          <w:b/>
          <w:bCs/>
          <w:sz w:val="24"/>
          <w:szCs w:val="24"/>
          <w:lang w:val="ru-RU"/>
        </w:rPr>
        <w:t>******</w:t>
      </w:r>
      <w:r w:rsidRPr="008B193B">
        <w:rPr>
          <w:rFonts w:ascii="Times New Roman" w:hAnsi="Times New Roman"/>
          <w:b/>
          <w:bCs/>
          <w:sz w:val="24"/>
          <w:szCs w:val="24"/>
          <w:lang w:val="ru-RU"/>
        </w:rPr>
        <w:t xml:space="preserve"> СТОЙЧЕВ - </w:t>
      </w:r>
      <w:r w:rsidRPr="008B193B">
        <w:rPr>
          <w:rFonts w:ascii="Times New Roman" w:hAnsi="Times New Roman"/>
          <w:b/>
          <w:bCs/>
          <w:sz w:val="20"/>
        </w:rPr>
        <w:t xml:space="preserve">на 17.08.2011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Експерт в Дирекция „Мониторинг и администриране на кредитни сделки“ при ЦУ на КТБ АД</w:t>
      </w:r>
      <w:r w:rsidRPr="008B193B">
        <w:rPr>
          <w:rFonts w:ascii="Times New Roman" w:hAnsi="Times New Roman"/>
          <w:iCs/>
          <w:sz w:val="20"/>
        </w:rPr>
        <w:t xml:space="preserve"> - </w:t>
      </w:r>
      <w:r w:rsidRPr="008B193B">
        <w:rPr>
          <w:rFonts w:ascii="Times New Roman" w:hAnsi="Times New Roman"/>
          <w:bCs/>
          <w:sz w:val="20"/>
          <w:lang w:val="ru-RU"/>
        </w:rPr>
        <w:t>назначен с трудов договор №</w:t>
      </w:r>
      <w:r w:rsidRPr="008B193B">
        <w:rPr>
          <w:rFonts w:ascii="Times New Roman" w:hAnsi="Times New Roman"/>
          <w:bCs/>
          <w:sz w:val="20"/>
        </w:rPr>
        <w:t xml:space="preserve">115 </w:t>
      </w:r>
      <w:r w:rsidRPr="008B193B">
        <w:rPr>
          <w:rFonts w:ascii="Times New Roman" w:hAnsi="Times New Roman"/>
          <w:bCs/>
          <w:sz w:val="20"/>
          <w:lang w:val="ru-RU"/>
        </w:rPr>
        <w:t>от</w:t>
      </w:r>
      <w:r w:rsidRPr="008B193B">
        <w:rPr>
          <w:rFonts w:ascii="Times New Roman" w:hAnsi="Times New Roman"/>
          <w:bCs/>
          <w:sz w:val="20"/>
        </w:rPr>
        <w:t xml:space="preserve"> 03.04.2006</w:t>
      </w:r>
      <w:r w:rsidRPr="008B193B">
        <w:rPr>
          <w:rFonts w:ascii="Times New Roman" w:hAnsi="Times New Roman"/>
          <w:bCs/>
          <w:sz w:val="20"/>
          <w:lang w:val="ru-RU"/>
        </w:rPr>
        <w:t xml:space="preserve"> г. на длъжност „</w:t>
      </w:r>
      <w:r w:rsidRPr="008B193B">
        <w:rPr>
          <w:rFonts w:ascii="Times New Roman" w:hAnsi="Times New Roman"/>
          <w:bCs/>
          <w:sz w:val="20"/>
        </w:rPr>
        <w:t>Е</w:t>
      </w:r>
      <w:r w:rsidRPr="008B193B">
        <w:rPr>
          <w:rFonts w:ascii="Times New Roman" w:hAnsi="Times New Roman"/>
          <w:bCs/>
          <w:sz w:val="20"/>
          <w:lang w:val="ru-RU"/>
        </w:rPr>
        <w:t>ксперт“</w:t>
      </w:r>
      <w:r w:rsidRPr="008B193B">
        <w:rPr>
          <w:rFonts w:ascii="Times New Roman" w:hAnsi="Times New Roman"/>
          <w:bCs/>
          <w:sz w:val="20"/>
        </w:rPr>
        <w:t xml:space="preserve">, </w:t>
      </w:r>
      <w:r w:rsidRPr="008B193B">
        <w:rPr>
          <w:rFonts w:ascii="Times New Roman" w:hAnsi="Times New Roman"/>
          <w:bCs/>
          <w:sz w:val="20"/>
          <w:lang w:val="ru-RU"/>
        </w:rPr>
        <w:t>Дирекция „</w:t>
      </w:r>
      <w:r w:rsidRPr="008B193B">
        <w:rPr>
          <w:rFonts w:ascii="Times New Roman" w:hAnsi="Times New Roman"/>
          <w:bCs/>
          <w:sz w:val="20"/>
        </w:rPr>
        <w:t xml:space="preserve">Мониторинг и администриране </w:t>
      </w:r>
      <w:r w:rsidRPr="008B193B">
        <w:rPr>
          <w:rFonts w:ascii="Times New Roman" w:hAnsi="Times New Roman"/>
          <w:bCs/>
          <w:sz w:val="20"/>
          <w:lang w:val="ru-RU"/>
        </w:rPr>
        <w:t>на кредитните сделки“</w:t>
      </w:r>
      <w:r w:rsidRPr="008B193B">
        <w:rPr>
          <w:rFonts w:ascii="Times New Roman" w:hAnsi="Times New Roman"/>
          <w:bCs/>
          <w:sz w:val="20"/>
        </w:rPr>
        <w:t xml:space="preserve"> при КТБ АД</w:t>
      </w:r>
      <w:r w:rsidRPr="008B193B">
        <w:rPr>
          <w:rFonts w:ascii="Times New Roman" w:hAnsi="Times New Roman"/>
          <w:sz w:val="20"/>
        </w:rPr>
        <w:t>,</w:t>
      </w:r>
      <w:r w:rsidRPr="008B193B">
        <w:rPr>
          <w:rFonts w:ascii="Times New Roman" w:hAnsi="Times New Roman"/>
          <w:b/>
          <w:bCs/>
          <w:sz w:val="20"/>
          <w:lang w:val="ru-RU"/>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b/>
          <w:bCs/>
          <w:sz w:val="20"/>
        </w:rPr>
        <w:t xml:space="preserve"> 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w:t>
      </w:r>
      <w:r w:rsidRPr="008B193B">
        <w:rPr>
          <w:rFonts w:ascii="Times New Roman" w:hAnsi="Times New Roman"/>
          <w:sz w:val="20"/>
        </w:rPr>
        <w:t xml:space="preserve"> </w:t>
      </w:r>
      <w:r w:rsidRPr="008B193B">
        <w:rPr>
          <w:rFonts w:ascii="Times New Roman" w:hAnsi="Times New Roman"/>
          <w:b/>
          <w:sz w:val="20"/>
        </w:rPr>
        <w:t>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в сила от 31.12.2010 г./ съответно с писма за ангажимент от  01.10.2010 година, 28.03.2011 година и от 01.03.2011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Надя Георгиева Кротнева - </w:t>
      </w:r>
      <w:r w:rsidRPr="008B193B">
        <w:rPr>
          <w:rFonts w:ascii="Times New Roman" w:hAnsi="Times New Roman"/>
          <w:sz w:val="20"/>
        </w:rPr>
        <w:t xml:space="preserve">касиер – счетоводител при КТБ АД </w:t>
      </w:r>
      <w:r w:rsidRPr="008B193B">
        <w:rPr>
          <w:rFonts w:ascii="Times New Roman" w:hAnsi="Times New Roman"/>
          <w:i/>
          <w:iCs/>
          <w:sz w:val="20"/>
        </w:rPr>
        <w:t xml:space="preserve">/осъществила плащането и осчетоводила на 17.08.2011 г. сумата от  4 500 000.00 евро, с левова равностойност по официалния курс на БНБ – 8 801 235.00 лева, посочена в искане за усвояване на парични средства с вх.№ 1259/17.08.2011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Надя Кротнева по електронна поща на 17.08.2011 г., изпълнение на искане с вх. № 1259/17.08.2011 г. за усвояване на парични средства в размер на 4 500 000.00 евро, с левова равностойност по официалния курс на БНБ – 8 801 235.00 лева, </w:t>
      </w:r>
      <w:r w:rsidRPr="008B193B">
        <w:rPr>
          <w:rFonts w:ascii="Times New Roman" w:hAnsi="Times New Roman"/>
          <w:sz w:val="20"/>
        </w:rPr>
        <w:t xml:space="preserve"> </w:t>
      </w:r>
      <w:r w:rsidRPr="008B193B">
        <w:rPr>
          <w:rFonts w:ascii="Times New Roman" w:hAnsi="Times New Roman"/>
          <w:i/>
          <w:iCs/>
          <w:sz w:val="20"/>
        </w:rPr>
        <w:t xml:space="preserve">по сметка в КТБ АД –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 xml:space="preserve">, </w:t>
      </w:r>
      <w:r w:rsidRPr="008B193B">
        <w:rPr>
          <w:rFonts w:ascii="Times New Roman" w:hAnsi="Times New Roman"/>
          <w:i/>
          <w:sz w:val="20"/>
        </w:rPr>
        <w:t xml:space="preserve"> с титуляр „Сливенски териториален кадастър” ЕООД</w:t>
      </w:r>
      <w:r w:rsidRPr="008B193B">
        <w:rPr>
          <w:rFonts w:ascii="Times New Roman" w:hAnsi="Times New Roman"/>
          <w:i/>
          <w:iCs/>
          <w:sz w:val="20"/>
        </w:rPr>
        <w:t xml:space="preserve">, с посочено в искането основание –  Договор за банков кредит от 17.08.2011 г. между </w:t>
      </w:r>
      <w:r w:rsidRPr="008B193B">
        <w:rPr>
          <w:rFonts w:ascii="Times New Roman" w:hAnsi="Times New Roman"/>
          <w:i/>
          <w:sz w:val="20"/>
        </w:rPr>
        <w:t xml:space="preserve">„Сливенски териториален кадастър“ </w:t>
      </w:r>
      <w:r w:rsidRPr="008B193B">
        <w:rPr>
          <w:rFonts w:ascii="Times New Roman" w:hAnsi="Times New Roman"/>
          <w:i/>
          <w:sz w:val="20"/>
        </w:rPr>
        <w:lastRenderedPageBreak/>
        <w:t>ЕООД</w:t>
      </w:r>
      <w:r w:rsidRPr="008B193B">
        <w:rPr>
          <w:rFonts w:ascii="Times New Roman" w:hAnsi="Times New Roman"/>
          <w:i/>
          <w:iCs/>
          <w:sz w:val="20"/>
        </w:rPr>
        <w:t xml:space="preserve"> и КТБ АД, </w:t>
      </w:r>
      <w:r w:rsidRPr="008B193B">
        <w:rPr>
          <w:rFonts w:ascii="Times New Roman" w:hAnsi="Times New Roman"/>
          <w:b/>
          <w:sz w:val="20"/>
        </w:rPr>
        <w:t xml:space="preserve">без наличие на следните документи в кредитното досие, както следва: </w:t>
      </w:r>
      <w:r w:rsidRPr="008B193B">
        <w:rPr>
          <w:rFonts w:ascii="Times New Roman" w:hAnsi="Times New Roman"/>
          <w:i/>
          <w:sz w:val="20"/>
        </w:rPr>
        <w:t>документи за удостоверяване на собственици,</w:t>
      </w:r>
      <w:r w:rsidRPr="008B193B">
        <w:rPr>
          <w:rFonts w:ascii="Times New Roman" w:hAnsi="Times New Roman"/>
          <w:sz w:val="20"/>
        </w:rPr>
        <w:t xml:space="preserve"> </w:t>
      </w:r>
      <w:r w:rsidRPr="008B193B">
        <w:rPr>
          <w:rFonts w:ascii="Times New Roman" w:hAnsi="Times New Roman"/>
          <w:i/>
          <w:sz w:val="20"/>
        </w:rPr>
        <w:t>финансови отчети, документ за изчисление на формирана голяма експозиция,</w:t>
      </w:r>
      <w:r w:rsidRPr="008B193B">
        <w:rPr>
          <w:rFonts w:ascii="Times New Roman" w:hAnsi="Times New Roman"/>
          <w:sz w:val="20"/>
        </w:rPr>
        <w:t xml:space="preserve"> </w:t>
      </w:r>
      <w:r w:rsidRPr="008B193B">
        <w:rPr>
          <w:rFonts w:ascii="Times New Roman" w:hAnsi="Times New Roman"/>
          <w:i/>
          <w:sz w:val="20"/>
        </w:rPr>
        <w:t xml:space="preserve">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чл.32, ал.2</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8B193B">
        <w:rPr>
          <w:rFonts w:ascii="Times New Roman" w:hAnsi="Times New Roman"/>
          <w:b/>
          <w:i/>
          <w:sz w:val="20"/>
        </w:rPr>
        <w:t xml:space="preserve">  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чл. 36, ал. 1 – „</w:t>
      </w:r>
      <w:r w:rsidRPr="008B193B">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чл.36, ал.2</w:t>
      </w:r>
      <w:r w:rsidRPr="008B193B">
        <w:rPr>
          <w:rFonts w:ascii="Times New Roman" w:hAnsi="Times New Roman"/>
          <w:i/>
          <w:sz w:val="20"/>
        </w:rPr>
        <w:t xml:space="preserve"> – „За резултатите от анализа по ал.1, кредитният специалист изготвя писмено становище.”,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8B193B">
        <w:rPr>
          <w:rFonts w:ascii="Times New Roman" w:hAnsi="Times New Roman"/>
          <w:b/>
          <w:i/>
          <w:sz w:val="20"/>
        </w:rPr>
        <w:t xml:space="preserve"> чл. 39, ал.2 –</w:t>
      </w:r>
      <w:r w:rsidRPr="008B193B">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 </w:t>
      </w:r>
      <w:r w:rsidRPr="008B193B">
        <w:rPr>
          <w:rFonts w:ascii="Times New Roman" w:hAnsi="Times New Roman"/>
          <w:b/>
          <w:i/>
          <w:sz w:val="20"/>
        </w:rPr>
        <w:t xml:space="preserve">чл. 43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8B193B">
        <w:rPr>
          <w:rFonts w:ascii="Times New Roman" w:hAnsi="Times New Roman"/>
          <w:b/>
          <w:bCs/>
          <w:sz w:val="20"/>
        </w:rPr>
        <w:t>и в нарушение на задълженията си съгласно длъжностна характеристика от 0</w:t>
      </w:r>
      <w:r w:rsidRPr="008B193B">
        <w:rPr>
          <w:rFonts w:ascii="Times New Roman" w:hAnsi="Times New Roman"/>
          <w:b/>
          <w:bCs/>
          <w:sz w:val="20"/>
          <w:lang w:val="ru-RU"/>
        </w:rPr>
        <w:t>3.11.2008</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 xml:space="preserve">15.10.2008 </w:t>
      </w:r>
      <w:r w:rsidRPr="008B193B">
        <w:rPr>
          <w:rFonts w:ascii="Times New Roman" w:hAnsi="Times New Roman"/>
          <w:i/>
          <w:iCs/>
          <w:sz w:val="20"/>
        </w:rPr>
        <w:t>г.</w:t>
      </w:r>
      <w:r w:rsidRPr="008B193B">
        <w:rPr>
          <w:rFonts w:ascii="Times New Roman" w:hAnsi="Times New Roman"/>
          <w:i/>
          <w:iCs/>
          <w:sz w:val="20"/>
          <w:lang w:val="ru-RU"/>
        </w:rPr>
        <w:t xml:space="preserve"> </w:t>
      </w:r>
      <w:r w:rsidRPr="008B193B">
        <w:rPr>
          <w:rFonts w:ascii="Times New Roman" w:hAnsi="Times New Roman"/>
          <w:i/>
          <w:iCs/>
          <w:sz w:val="20"/>
        </w:rPr>
        <w:t>и одобрени от НС с протокол от 15.10.2008 г./: ”Провежда текущ и последващ контрол за изпълнението на решенията на Кредитния съвет,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Cs/>
          <w:i/>
          <w:iCs/>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4 500 000.00 евро /</w:t>
      </w:r>
      <w:r w:rsidRPr="008B193B">
        <w:rPr>
          <w:rFonts w:ascii="Times New Roman" w:hAnsi="Times New Roman"/>
          <w:i/>
          <w:iCs/>
          <w:sz w:val="20"/>
        </w:rPr>
        <w:t>четири милиона и петстотин хиляди евро</w:t>
      </w:r>
      <w:r w:rsidRPr="008B193B">
        <w:rPr>
          <w:rFonts w:ascii="Times New Roman" w:hAnsi="Times New Roman"/>
          <w:sz w:val="20"/>
        </w:rPr>
        <w:t xml:space="preserve">/, </w:t>
      </w:r>
      <w:r w:rsidRPr="008B193B">
        <w:rPr>
          <w:rFonts w:ascii="Times New Roman" w:hAnsi="Times New Roman"/>
          <w:sz w:val="20"/>
          <w:lang w:val="ru-RU"/>
        </w:rPr>
        <w:t xml:space="preserve">с левова равностойност по официалния курс за деня на БНБ – 8 801 235.00 </w:t>
      </w:r>
      <w:r w:rsidRPr="008B193B">
        <w:rPr>
          <w:rFonts w:ascii="Times New Roman" w:hAnsi="Times New Roman"/>
          <w:sz w:val="20"/>
        </w:rPr>
        <w:t>лева /</w:t>
      </w:r>
      <w:r w:rsidRPr="008B193B">
        <w:rPr>
          <w:rFonts w:ascii="Times New Roman" w:hAnsi="Times New Roman"/>
          <w:i/>
          <w:sz w:val="20"/>
        </w:rPr>
        <w:t>осем милиона осемстотин и една хиляди двеста тридесет и пет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w:t>
      </w:r>
      <w:r w:rsidRPr="008B193B">
        <w:rPr>
          <w:rFonts w:ascii="Times New Roman" w:hAnsi="Times New Roman"/>
          <w:sz w:val="20"/>
        </w:rPr>
        <w:lastRenderedPageBreak/>
        <w:t>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EF44BF" w:rsidRPr="008B193B">
        <w:rPr>
          <w:rFonts w:ascii="Times New Roman" w:hAnsi="Times New Roman"/>
          <w:b/>
          <w:bCs/>
          <w:sz w:val="20"/>
        </w:rPr>
        <w:t>/.</w:t>
      </w:r>
    </w:p>
    <w:p w:rsidR="00AE0AD0" w:rsidRPr="008B193B" w:rsidRDefault="00AE0AD0" w:rsidP="00AE0AD0">
      <w:pPr>
        <w:ind w:right="-2"/>
        <w:jc w:val="both"/>
        <w:rPr>
          <w:rFonts w:ascii="Times New Roman" w:hAnsi="Times New Roman"/>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w:t>
      </w:r>
      <w:r w:rsidRPr="008B193B">
        <w:rPr>
          <w:rFonts w:ascii="Times New Roman" w:hAnsi="Times New Roman"/>
          <w:b/>
          <w:bCs/>
          <w:i/>
          <w:iCs/>
          <w:szCs w:val="28"/>
        </w:rPr>
        <w:t>, вр. чл. 26, ал. 1, вр. чл. 20, ал.4, вр. ал. 1</w:t>
      </w:r>
      <w:r w:rsidRPr="008B193B">
        <w:rPr>
          <w:rFonts w:ascii="Times New Roman" w:hAnsi="Times New Roman"/>
          <w:b/>
          <w:bCs/>
          <w:i/>
          <w:iCs/>
          <w:szCs w:val="28"/>
          <w:lang w:val="ru-RU"/>
        </w:rPr>
        <w:t xml:space="preserve"> от НК</w:t>
      </w:r>
      <w:r w:rsidRPr="008B193B">
        <w:rPr>
          <w:rFonts w:ascii="Times New Roman" w:hAnsi="Times New Roman"/>
          <w:b/>
          <w:bCs/>
          <w:i/>
          <w:iCs/>
          <w:szCs w:val="28"/>
        </w:rPr>
        <w:t>.</w:t>
      </w:r>
      <w:r w:rsidRPr="008B193B">
        <w:rPr>
          <w:rFonts w:ascii="Times New Roman" w:hAnsi="Times New Roman"/>
          <w:szCs w:val="28"/>
        </w:rPr>
        <w:t xml:space="preserve">  </w:t>
      </w:r>
    </w:p>
    <w:p w:rsidR="00AE0AD0" w:rsidRPr="008B193B" w:rsidRDefault="00AE0AD0" w:rsidP="00AE0AD0">
      <w:pPr>
        <w:ind w:right="-2"/>
        <w:jc w:val="both"/>
        <w:rPr>
          <w:rFonts w:ascii="Times New Roman" w:hAnsi="Times New Roman"/>
          <w:sz w:val="20"/>
        </w:rPr>
      </w:pPr>
    </w:p>
    <w:p w:rsidR="000514AE" w:rsidRPr="008B193B" w:rsidRDefault="00AE0AD0" w:rsidP="00EF44BF">
      <w:pPr>
        <w:ind w:right="-2"/>
        <w:jc w:val="both"/>
        <w:rPr>
          <w:rFonts w:ascii="Times New Roman" w:hAnsi="Times New Roman"/>
          <w:b/>
          <w:bCs/>
          <w:szCs w:val="28"/>
          <w:u w:val="single"/>
        </w:rPr>
      </w:pPr>
      <w:r w:rsidRPr="008B193B">
        <w:rPr>
          <w:rFonts w:ascii="Times New Roman" w:hAnsi="Times New Roman"/>
          <w:b/>
          <w:szCs w:val="28"/>
          <w:u w:val="single"/>
        </w:rPr>
        <w:t>82K/1A</w:t>
      </w:r>
    </w:p>
    <w:p w:rsidR="00AE0AD0" w:rsidRPr="008B193B" w:rsidRDefault="000514AE" w:rsidP="00AE0AD0">
      <w:pPr>
        <w:ind w:right="-2" w:firstLine="708"/>
        <w:jc w:val="both"/>
        <w:rPr>
          <w:rFonts w:ascii="Times New Roman" w:hAnsi="Times New Roman"/>
          <w:b/>
          <w:bCs/>
          <w:sz w:val="20"/>
        </w:rPr>
      </w:pPr>
      <w:r w:rsidRPr="008B193B">
        <w:rPr>
          <w:rFonts w:ascii="Times New Roman" w:hAnsi="Times New Roman"/>
          <w:b/>
          <w:bCs/>
          <w:szCs w:val="28"/>
        </w:rPr>
        <w:t>CXIII</w:t>
      </w:r>
      <w:r w:rsidR="00AE0AD0" w:rsidRPr="008B193B">
        <w:rPr>
          <w:rFonts w:ascii="Times New Roman" w:hAnsi="Times New Roman"/>
          <w:b/>
          <w:bCs/>
          <w:szCs w:val="28"/>
        </w:rPr>
        <w:t>. На неустановени дати в</w:t>
      </w:r>
      <w:r w:rsidR="00AE0AD0" w:rsidRPr="008B193B">
        <w:rPr>
          <w:rFonts w:ascii="Times New Roman" w:hAnsi="Times New Roman"/>
          <w:b/>
          <w:bCs/>
          <w:szCs w:val="28"/>
          <w:lang w:val="ru-RU"/>
        </w:rPr>
        <w:t xml:space="preserve"> периода от </w:t>
      </w:r>
      <w:r w:rsidR="00AE0AD0" w:rsidRPr="008B193B">
        <w:rPr>
          <w:rFonts w:ascii="Times New Roman" w:hAnsi="Times New Roman"/>
          <w:b/>
          <w:bCs/>
          <w:szCs w:val="28"/>
        </w:rPr>
        <w:t xml:space="preserve">01.01.2009 </w:t>
      </w:r>
      <w:r w:rsidR="00AE0AD0" w:rsidRPr="008B193B">
        <w:rPr>
          <w:rFonts w:ascii="Times New Roman" w:hAnsi="Times New Roman"/>
          <w:b/>
          <w:bCs/>
          <w:szCs w:val="28"/>
          <w:lang w:val="ru-RU"/>
        </w:rPr>
        <w:t>г</w:t>
      </w:r>
      <w:r w:rsidR="00AE0AD0" w:rsidRPr="008B193B">
        <w:rPr>
          <w:rFonts w:ascii="Times New Roman" w:hAnsi="Times New Roman"/>
          <w:b/>
          <w:bCs/>
          <w:szCs w:val="28"/>
        </w:rPr>
        <w:t>.</w:t>
      </w:r>
      <w:r w:rsidR="00AE0AD0" w:rsidRPr="008B193B">
        <w:rPr>
          <w:rFonts w:ascii="Times New Roman" w:hAnsi="Times New Roman"/>
          <w:b/>
          <w:bCs/>
          <w:szCs w:val="28"/>
          <w:lang w:val="ru-RU"/>
        </w:rPr>
        <w:t xml:space="preserve"> до </w:t>
      </w:r>
      <w:r w:rsidR="00AE0AD0" w:rsidRPr="008B193B">
        <w:rPr>
          <w:rFonts w:ascii="Times New Roman" w:hAnsi="Times New Roman"/>
          <w:b/>
          <w:bCs/>
          <w:szCs w:val="28"/>
        </w:rPr>
        <w:t>30.08.2012</w:t>
      </w:r>
      <w:r w:rsidR="00AE0AD0" w:rsidRPr="008B193B">
        <w:rPr>
          <w:rFonts w:ascii="Times New Roman" w:hAnsi="Times New Roman"/>
          <w:b/>
          <w:bCs/>
          <w:szCs w:val="28"/>
          <w:lang w:val="ru-RU"/>
        </w:rPr>
        <w:t xml:space="preserve"> г.</w:t>
      </w:r>
      <w:r w:rsidR="00AE0AD0" w:rsidRPr="008B193B">
        <w:rPr>
          <w:rFonts w:ascii="Times New Roman" w:hAnsi="Times New Roman"/>
          <w:b/>
          <w:bCs/>
          <w:szCs w:val="28"/>
        </w:rPr>
        <w:t xml:space="preserve"> </w:t>
      </w:r>
      <w:r w:rsidR="00AE0AD0" w:rsidRPr="008B193B">
        <w:rPr>
          <w:rFonts w:ascii="Times New Roman" w:hAnsi="Times New Roman"/>
          <w:b/>
          <w:bCs/>
          <w:szCs w:val="28"/>
          <w:lang w:val="ru-RU"/>
        </w:rPr>
        <w:t xml:space="preserve">в гр.София, </w:t>
      </w:r>
      <w:r w:rsidR="00AE0AD0" w:rsidRPr="008B193B">
        <w:rPr>
          <w:rFonts w:ascii="Times New Roman" w:hAnsi="Times New Roman"/>
          <w:b/>
          <w:bCs/>
          <w:szCs w:val="28"/>
        </w:rPr>
        <w:t>Централно управление /</w:t>
      </w:r>
      <w:r w:rsidR="00AE0AD0" w:rsidRPr="008B193B">
        <w:rPr>
          <w:rFonts w:ascii="Times New Roman" w:hAnsi="Times New Roman"/>
          <w:b/>
          <w:bCs/>
          <w:szCs w:val="28"/>
          <w:lang w:val="ru-RU"/>
        </w:rPr>
        <w:t>ЦУ</w:t>
      </w:r>
      <w:r w:rsidR="00AE0AD0" w:rsidRPr="008B193B">
        <w:rPr>
          <w:rFonts w:ascii="Times New Roman" w:hAnsi="Times New Roman"/>
          <w:b/>
          <w:bCs/>
          <w:szCs w:val="28"/>
        </w:rPr>
        <w:t>/</w:t>
      </w:r>
      <w:r w:rsidR="00AE0AD0" w:rsidRPr="008B193B">
        <w:rPr>
          <w:rFonts w:ascii="Times New Roman" w:hAnsi="Times New Roman"/>
          <w:b/>
          <w:bCs/>
          <w:szCs w:val="28"/>
          <w:lang w:val="ru-RU"/>
        </w:rPr>
        <w:t xml:space="preserve"> на </w:t>
      </w:r>
      <w:r w:rsidR="00AE0AD0" w:rsidRPr="008B193B">
        <w:rPr>
          <w:rFonts w:ascii="Times New Roman" w:hAnsi="Times New Roman"/>
          <w:b/>
          <w:bCs/>
          <w:szCs w:val="28"/>
        </w:rPr>
        <w:t>Корпоративна търговска банка /</w:t>
      </w:r>
      <w:r w:rsidR="00AE0AD0" w:rsidRPr="008B193B">
        <w:rPr>
          <w:rFonts w:ascii="Times New Roman" w:hAnsi="Times New Roman"/>
          <w:b/>
          <w:bCs/>
          <w:szCs w:val="28"/>
          <w:lang w:val="ru-RU"/>
        </w:rPr>
        <w:t>КТБ</w:t>
      </w:r>
      <w:r w:rsidR="00AE0AD0" w:rsidRPr="008B193B">
        <w:rPr>
          <w:rFonts w:ascii="Times New Roman" w:hAnsi="Times New Roman"/>
          <w:b/>
          <w:bCs/>
          <w:szCs w:val="28"/>
        </w:rPr>
        <w:t>/</w:t>
      </w:r>
      <w:r w:rsidR="00AE0AD0" w:rsidRPr="008B193B">
        <w:rPr>
          <w:rFonts w:ascii="Times New Roman" w:hAnsi="Times New Roman"/>
          <w:b/>
          <w:bCs/>
          <w:szCs w:val="28"/>
          <w:lang w:val="ru-RU"/>
        </w:rPr>
        <w:t xml:space="preserve"> АД, ул.</w:t>
      </w:r>
      <w:r w:rsidR="00AE0AD0" w:rsidRPr="008B193B">
        <w:rPr>
          <w:rFonts w:ascii="Times New Roman" w:hAnsi="Times New Roman"/>
          <w:b/>
          <w:bCs/>
          <w:szCs w:val="28"/>
        </w:rPr>
        <w:t xml:space="preserve"> „</w:t>
      </w:r>
      <w:r w:rsidR="00AE0AD0" w:rsidRPr="008B193B">
        <w:rPr>
          <w:rFonts w:ascii="Times New Roman" w:hAnsi="Times New Roman"/>
          <w:b/>
          <w:bCs/>
          <w:szCs w:val="28"/>
          <w:lang w:val="ru-RU"/>
        </w:rPr>
        <w:t>Граф Игнатиев</w:t>
      </w:r>
      <w:r w:rsidR="00AE0AD0" w:rsidRPr="008B193B">
        <w:rPr>
          <w:rFonts w:ascii="Times New Roman" w:hAnsi="Times New Roman"/>
          <w:b/>
          <w:bCs/>
          <w:szCs w:val="28"/>
        </w:rPr>
        <w:t>“</w:t>
      </w:r>
      <w:r w:rsidR="00AE0AD0" w:rsidRPr="008B193B">
        <w:rPr>
          <w:rFonts w:ascii="Times New Roman" w:hAnsi="Times New Roman"/>
          <w:b/>
          <w:bCs/>
          <w:szCs w:val="28"/>
          <w:lang w:val="ru-RU"/>
        </w:rPr>
        <w:t xml:space="preserve"> №10</w:t>
      </w:r>
      <w:r w:rsidR="00AE0AD0" w:rsidRPr="008B193B">
        <w:rPr>
          <w:rFonts w:ascii="Times New Roman" w:hAnsi="Times New Roman"/>
          <w:szCs w:val="28"/>
          <w:lang w:val="ru-RU"/>
        </w:rPr>
        <w:t xml:space="preserve">, </w:t>
      </w:r>
      <w:r w:rsidR="00AE0AD0" w:rsidRPr="008B193B">
        <w:rPr>
          <w:rFonts w:ascii="Times New Roman" w:hAnsi="Times New Roman"/>
          <w:b/>
          <w:bCs/>
          <w:szCs w:val="28"/>
          <w:lang w:val="ru-RU"/>
        </w:rPr>
        <w:t>в качеството си на длъжностно лице</w:t>
      </w:r>
      <w:r w:rsidR="00EF44BF" w:rsidRPr="008B193B">
        <w:rPr>
          <w:rFonts w:ascii="Times New Roman" w:hAnsi="Times New Roman"/>
          <w:b/>
          <w:bCs/>
          <w:szCs w:val="28"/>
          <w:lang w:val="ru-RU"/>
        </w:rPr>
        <w:t xml:space="preserve"> </w:t>
      </w:r>
      <w:r w:rsidR="00AE0AD0" w:rsidRPr="008B193B">
        <w:rPr>
          <w:rFonts w:ascii="Times New Roman" w:hAnsi="Times New Roman"/>
          <w:b/>
          <w:bCs/>
          <w:szCs w:val="28"/>
        </w:rPr>
        <w:t>/</w:t>
      </w:r>
      <w:r w:rsidR="00AE0AD0" w:rsidRPr="008B193B">
        <w:rPr>
          <w:rFonts w:ascii="Times New Roman" w:hAnsi="Times New Roman"/>
          <w:i/>
          <w:iCs/>
          <w:sz w:val="24"/>
          <w:szCs w:val="24"/>
        </w:rPr>
        <w:t>по смисъла на чл. 93, т. 1, б. „б” НК</w:t>
      </w:r>
      <w:r w:rsidR="00AE0AD0" w:rsidRPr="008B193B">
        <w:rPr>
          <w:rFonts w:ascii="Times New Roman" w:hAnsi="Times New Roman"/>
          <w:b/>
          <w:bCs/>
          <w:szCs w:val="28"/>
        </w:rPr>
        <w:t>/</w:t>
      </w:r>
      <w:r w:rsidR="00AE0AD0" w:rsidRPr="008B193B">
        <w:rPr>
          <w:rFonts w:ascii="Times New Roman" w:hAnsi="Times New Roman"/>
          <w:i/>
          <w:iCs/>
          <w:sz w:val="24"/>
          <w:szCs w:val="24"/>
        </w:rPr>
        <w:t xml:space="preserve"> </w:t>
      </w:r>
      <w:r w:rsidR="00AE0AD0" w:rsidRPr="008B193B">
        <w:rPr>
          <w:rFonts w:ascii="Times New Roman" w:hAnsi="Times New Roman"/>
          <w:b/>
          <w:bCs/>
          <w:szCs w:val="28"/>
        </w:rPr>
        <w:t>-</w:t>
      </w:r>
      <w:r w:rsidR="00AE0AD0" w:rsidRPr="008B193B">
        <w:rPr>
          <w:rFonts w:ascii="Times New Roman" w:hAnsi="Times New Roman"/>
          <w:i/>
          <w:iCs/>
          <w:sz w:val="24"/>
          <w:szCs w:val="24"/>
        </w:rPr>
        <w:t xml:space="preserve"> </w:t>
      </w:r>
      <w:r w:rsidR="00EF44BF" w:rsidRPr="008B193B">
        <w:rPr>
          <w:rFonts w:ascii="Times New Roman" w:hAnsi="Times New Roman"/>
          <w:iCs/>
          <w:szCs w:val="28"/>
        </w:rPr>
        <w:t xml:space="preserve">Ръководител на „Специализирана служба за вътрешен контрол“ на КТБ АД – </w:t>
      </w:r>
      <w:r w:rsidR="00EF44BF"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AE0AD0" w:rsidRPr="008B193B">
        <w:rPr>
          <w:rFonts w:ascii="Times New Roman" w:hAnsi="Times New Roman"/>
          <w:b/>
          <w:bCs/>
          <w:szCs w:val="28"/>
        </w:rPr>
        <w:t xml:space="preserve">, </w:t>
      </w:r>
      <w:r w:rsidR="00AE0AD0" w:rsidRPr="008B193B">
        <w:rPr>
          <w:rFonts w:ascii="Times New Roman" w:hAnsi="Times New Roman"/>
          <w:b/>
          <w:bCs/>
          <w:szCs w:val="28"/>
          <w:lang w:val="ru-RU"/>
        </w:rPr>
        <w:t>в съучастие</w:t>
      </w:r>
      <w:r w:rsidR="00AE0AD0" w:rsidRPr="008B193B">
        <w:rPr>
          <w:rFonts w:ascii="Times New Roman" w:hAnsi="Times New Roman"/>
          <w:b/>
          <w:bCs/>
          <w:szCs w:val="28"/>
        </w:rPr>
        <w:t xml:space="preserve"> като помагач </w:t>
      </w:r>
      <w:r w:rsidR="00AE0AD0" w:rsidRPr="008B193B">
        <w:rPr>
          <w:rFonts w:ascii="Times New Roman" w:hAnsi="Times New Roman"/>
          <w:b/>
          <w:bCs/>
          <w:szCs w:val="28"/>
          <w:lang w:val="ru-RU"/>
        </w:rPr>
        <w:t xml:space="preserve">с Александър </w:t>
      </w:r>
      <w:r w:rsidR="009D014A">
        <w:rPr>
          <w:rFonts w:ascii="Times New Roman" w:hAnsi="Times New Roman"/>
          <w:b/>
          <w:bCs/>
          <w:szCs w:val="28"/>
          <w:lang w:val="ru-RU"/>
        </w:rPr>
        <w:t>******</w:t>
      </w:r>
      <w:r w:rsidR="00AE0AD0" w:rsidRPr="008B193B">
        <w:rPr>
          <w:rFonts w:ascii="Times New Roman" w:hAnsi="Times New Roman"/>
          <w:b/>
          <w:bCs/>
          <w:szCs w:val="28"/>
          <w:lang w:val="ru-RU"/>
        </w:rPr>
        <w:t xml:space="preserve"> Панталеев</w:t>
      </w:r>
      <w:r w:rsidR="00AE0AD0" w:rsidRPr="008B193B">
        <w:rPr>
          <w:rFonts w:ascii="Times New Roman" w:hAnsi="Times New Roman"/>
          <w:szCs w:val="28"/>
          <w:lang w:val="ru-RU"/>
        </w:rPr>
        <w:t xml:space="preserve"> </w:t>
      </w:r>
      <w:r w:rsidR="00AE0AD0" w:rsidRPr="008B193B">
        <w:rPr>
          <w:rFonts w:ascii="Times New Roman" w:hAnsi="Times New Roman"/>
          <w:szCs w:val="28"/>
        </w:rPr>
        <w:t xml:space="preserve">– </w:t>
      </w:r>
      <w:r w:rsidR="00AE0AD0" w:rsidRPr="008B193B">
        <w:rPr>
          <w:rFonts w:ascii="Times New Roman" w:hAnsi="Times New Roman"/>
          <w:b/>
          <w:bCs/>
          <w:szCs w:val="28"/>
          <w:lang w:val="ru-RU"/>
        </w:rPr>
        <w:t>извършител</w:t>
      </w:r>
      <w:r w:rsidR="00AE0AD0" w:rsidRPr="008B193B">
        <w:rPr>
          <w:rFonts w:ascii="Times New Roman" w:hAnsi="Times New Roman"/>
          <w:b/>
          <w:bCs/>
          <w:szCs w:val="28"/>
        </w:rPr>
        <w:t xml:space="preserve"> </w:t>
      </w:r>
      <w:r w:rsidR="00AE0AD0" w:rsidRPr="008B193B">
        <w:rPr>
          <w:rFonts w:ascii="Times New Roman" w:hAnsi="Times New Roman"/>
          <w:szCs w:val="28"/>
        </w:rPr>
        <w:t>/</w:t>
      </w:r>
      <w:r w:rsidR="00AE0AD0" w:rsidRPr="008B193B">
        <w:rPr>
          <w:rFonts w:ascii="Times New Roman" w:hAnsi="Times New Roman"/>
          <w:i/>
          <w:iCs/>
          <w:sz w:val="24"/>
          <w:szCs w:val="24"/>
        </w:rPr>
        <w:t>длъжностно лице</w:t>
      </w:r>
      <w:r w:rsidR="00AE0AD0" w:rsidRPr="008B193B">
        <w:rPr>
          <w:rFonts w:ascii="Times New Roman" w:hAnsi="Times New Roman"/>
          <w:sz w:val="24"/>
          <w:szCs w:val="24"/>
        </w:rPr>
        <w:t xml:space="preserve"> </w:t>
      </w:r>
      <w:r w:rsidR="00AE0AD0" w:rsidRPr="008B193B">
        <w:rPr>
          <w:rFonts w:ascii="Times New Roman" w:hAnsi="Times New Roman"/>
          <w:i/>
          <w:iCs/>
          <w:sz w:val="24"/>
          <w:szCs w:val="24"/>
          <w:lang w:val="ru-RU"/>
        </w:rPr>
        <w:t>по смисъла на чл. 93, т. 1, б. „б” НК -</w:t>
      </w:r>
      <w:r w:rsidR="00AE0AD0" w:rsidRPr="008B193B">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EF44BF" w:rsidRPr="008B193B">
        <w:rPr>
          <w:rFonts w:ascii="Times New Roman" w:hAnsi="Times New Roman"/>
          <w:i/>
          <w:iCs/>
          <w:sz w:val="24"/>
          <w:szCs w:val="24"/>
          <w:lang w:val="bg-BG"/>
        </w:rPr>
        <w:t xml:space="preserve"> </w:t>
      </w:r>
      <w:r w:rsidR="00AE0AD0"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AE0AD0" w:rsidRPr="008B193B">
        <w:rPr>
          <w:rFonts w:ascii="Times New Roman" w:hAnsi="Times New Roman"/>
          <w:sz w:val="24"/>
          <w:szCs w:val="24"/>
        </w:rPr>
        <w:t xml:space="preserve"> </w:t>
      </w:r>
      <w:r w:rsidR="00AE0AD0"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AE0AD0" w:rsidRPr="008B193B">
        <w:rPr>
          <w:rFonts w:ascii="Times New Roman" w:hAnsi="Times New Roman"/>
          <w:sz w:val="24"/>
          <w:szCs w:val="24"/>
        </w:rPr>
        <w:t>.</w:t>
      </w:r>
      <w:r w:rsidR="00AE0AD0" w:rsidRPr="008B193B">
        <w:rPr>
          <w:rFonts w:ascii="Times New Roman" w:hAnsi="Times New Roman"/>
          <w:i/>
          <w:iCs/>
        </w:rPr>
        <w:t>/</w:t>
      </w:r>
      <w:r w:rsidR="00AE0AD0" w:rsidRPr="008B193B">
        <w:rPr>
          <w:rFonts w:ascii="Times New Roman" w:hAnsi="Times New Roman"/>
        </w:rPr>
        <w:t>,</w:t>
      </w:r>
      <w:r w:rsidR="00AE0AD0" w:rsidRPr="008B193B">
        <w:rPr>
          <w:rFonts w:ascii="Times New Roman" w:hAnsi="Times New Roman"/>
          <w:i/>
          <w:iCs/>
          <w:sz w:val="24"/>
          <w:szCs w:val="24"/>
          <w:lang w:val="ru-RU"/>
        </w:rPr>
        <w:t xml:space="preserve"> </w:t>
      </w:r>
      <w:r w:rsidR="00AE0AD0" w:rsidRPr="008B193B">
        <w:rPr>
          <w:rFonts w:ascii="Times New Roman" w:hAnsi="Times New Roman"/>
          <w:b/>
          <w:bCs/>
          <w:szCs w:val="28"/>
        </w:rPr>
        <w:t>с</w:t>
      </w:r>
      <w:r w:rsidR="00AE0AD0" w:rsidRPr="008B193B">
        <w:rPr>
          <w:rFonts w:ascii="Times New Roman" w:hAnsi="Times New Roman"/>
          <w:szCs w:val="28"/>
        </w:rPr>
        <w:t xml:space="preserve"> </w:t>
      </w:r>
      <w:r w:rsidR="00AE0AD0" w:rsidRPr="008B193B">
        <w:rPr>
          <w:rFonts w:ascii="Times New Roman" w:hAnsi="Times New Roman"/>
          <w:b/>
          <w:bCs/>
          <w:szCs w:val="28"/>
        </w:rPr>
        <w:t xml:space="preserve">Георги </w:t>
      </w:r>
      <w:r w:rsidR="009D014A">
        <w:rPr>
          <w:rFonts w:ascii="Times New Roman" w:hAnsi="Times New Roman"/>
          <w:b/>
          <w:bCs/>
          <w:szCs w:val="28"/>
        </w:rPr>
        <w:t>******</w:t>
      </w:r>
      <w:r w:rsidR="00AE0AD0" w:rsidRPr="008B193B">
        <w:rPr>
          <w:rFonts w:ascii="Times New Roman" w:hAnsi="Times New Roman"/>
          <w:b/>
          <w:bCs/>
          <w:szCs w:val="28"/>
        </w:rPr>
        <w:t xml:space="preserve"> Христов - извършител</w:t>
      </w:r>
      <w:r w:rsidR="00AE0AD0" w:rsidRPr="008B193B">
        <w:rPr>
          <w:rFonts w:ascii="Times New Roman" w:hAnsi="Times New Roman"/>
          <w:b/>
          <w:bCs/>
          <w:i/>
          <w:iCs/>
          <w:szCs w:val="28"/>
        </w:rPr>
        <w:t xml:space="preserve"> /</w:t>
      </w:r>
      <w:r w:rsidR="00AE0AD0" w:rsidRPr="008B193B">
        <w:rPr>
          <w:rFonts w:ascii="Times New Roman" w:hAnsi="Times New Roman"/>
          <w:i/>
          <w:iCs/>
          <w:sz w:val="24"/>
          <w:szCs w:val="24"/>
        </w:rPr>
        <w:t>длъжностно лице по смисъла на чл. 93, т. 1, б. „б” НК</w:t>
      </w:r>
      <w:r w:rsidR="00EF44BF" w:rsidRPr="008B193B">
        <w:rPr>
          <w:rFonts w:ascii="Times New Roman" w:hAnsi="Times New Roman"/>
          <w:i/>
          <w:iCs/>
          <w:sz w:val="24"/>
          <w:szCs w:val="24"/>
          <w:lang w:val="bg-BG"/>
        </w:rPr>
        <w:t xml:space="preserve"> </w:t>
      </w:r>
      <w:r w:rsidR="00AE0AD0" w:rsidRPr="008B193B">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AE0AD0" w:rsidRPr="008B193B">
        <w:rPr>
          <w:rFonts w:ascii="Times New Roman" w:hAnsi="Times New Roman"/>
          <w:b/>
          <w:bCs/>
          <w:i/>
          <w:iCs/>
          <w:sz w:val="24"/>
          <w:szCs w:val="24"/>
        </w:rPr>
        <w:t>.</w:t>
      </w:r>
      <w:r w:rsidR="00AE0AD0" w:rsidRPr="008B193B">
        <w:rPr>
          <w:rFonts w:ascii="Times New Roman" w:hAnsi="Times New Roman"/>
          <w:i/>
          <w:iCs/>
          <w:sz w:val="24"/>
          <w:szCs w:val="24"/>
        </w:rPr>
        <w:t xml:space="preserve">/, </w:t>
      </w:r>
      <w:r w:rsidR="00AE0AD0" w:rsidRPr="008B193B">
        <w:rPr>
          <w:rFonts w:ascii="Times New Roman" w:hAnsi="Times New Roman"/>
          <w:b/>
          <w:szCs w:val="28"/>
        </w:rPr>
        <w:t>с</w:t>
      </w:r>
      <w:r w:rsidR="00AE0AD0" w:rsidRPr="008B193B">
        <w:rPr>
          <w:rFonts w:ascii="Times New Roman" w:hAnsi="Times New Roman"/>
          <w:szCs w:val="28"/>
        </w:rPr>
        <w:t xml:space="preserve"> </w:t>
      </w:r>
      <w:r w:rsidR="00AE0AD0" w:rsidRPr="008B193B">
        <w:rPr>
          <w:rFonts w:ascii="Times New Roman" w:hAnsi="Times New Roman"/>
          <w:b/>
          <w:bCs/>
          <w:szCs w:val="28"/>
          <w:lang w:val="ru-RU"/>
        </w:rPr>
        <w:t xml:space="preserve">Георги </w:t>
      </w:r>
      <w:r w:rsidR="009D014A">
        <w:rPr>
          <w:rFonts w:ascii="Times New Roman" w:hAnsi="Times New Roman"/>
          <w:b/>
          <w:bCs/>
          <w:szCs w:val="28"/>
          <w:lang w:val="ru-RU"/>
        </w:rPr>
        <w:t>******</w:t>
      </w:r>
      <w:r w:rsidR="00AE0AD0" w:rsidRPr="008B193B">
        <w:rPr>
          <w:rFonts w:ascii="Times New Roman" w:hAnsi="Times New Roman"/>
          <w:b/>
          <w:bCs/>
          <w:szCs w:val="28"/>
          <w:lang w:val="ru-RU"/>
        </w:rPr>
        <w:t xml:space="preserve"> Зяпков</w:t>
      </w:r>
      <w:r w:rsidR="00AE0AD0" w:rsidRPr="008B193B">
        <w:rPr>
          <w:rFonts w:ascii="Times New Roman" w:hAnsi="Times New Roman"/>
          <w:szCs w:val="28"/>
          <w:lang w:val="ru-RU"/>
        </w:rPr>
        <w:t xml:space="preserve"> </w:t>
      </w:r>
      <w:r w:rsidR="00AE0AD0" w:rsidRPr="008B193B">
        <w:rPr>
          <w:rFonts w:ascii="Times New Roman" w:hAnsi="Times New Roman"/>
          <w:szCs w:val="28"/>
        </w:rPr>
        <w:t xml:space="preserve">– </w:t>
      </w:r>
      <w:r w:rsidR="00AE0AD0" w:rsidRPr="008B193B">
        <w:rPr>
          <w:rFonts w:ascii="Times New Roman" w:hAnsi="Times New Roman"/>
          <w:b/>
          <w:bCs/>
          <w:szCs w:val="28"/>
        </w:rPr>
        <w:t>извършител</w:t>
      </w:r>
      <w:r w:rsidR="00AE0AD0" w:rsidRPr="008B193B">
        <w:rPr>
          <w:rFonts w:ascii="Times New Roman" w:hAnsi="Times New Roman"/>
          <w:szCs w:val="28"/>
        </w:rPr>
        <w:t xml:space="preserve"> /</w:t>
      </w:r>
      <w:r w:rsidR="00AE0AD0" w:rsidRPr="008B193B">
        <w:rPr>
          <w:rFonts w:ascii="Times New Roman" w:hAnsi="Times New Roman"/>
          <w:i/>
          <w:sz w:val="24"/>
          <w:szCs w:val="24"/>
        </w:rPr>
        <w:t>длъжностно лице</w:t>
      </w:r>
      <w:r w:rsidR="00AE0AD0" w:rsidRPr="008B193B">
        <w:rPr>
          <w:rFonts w:ascii="Times New Roman" w:hAnsi="Times New Roman"/>
          <w:sz w:val="24"/>
          <w:szCs w:val="24"/>
        </w:rPr>
        <w:t xml:space="preserve"> </w:t>
      </w:r>
      <w:r w:rsidR="00AE0AD0"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F44BF" w:rsidRPr="008B193B">
        <w:rPr>
          <w:rFonts w:ascii="Times New Roman" w:hAnsi="Times New Roman"/>
          <w:i/>
          <w:sz w:val="24"/>
          <w:szCs w:val="24"/>
          <w:lang w:val="bg-BG"/>
        </w:rPr>
        <w:t xml:space="preserve"> </w:t>
      </w:r>
      <w:r w:rsidR="00EF44BF" w:rsidRPr="008B193B">
        <w:rPr>
          <w:rFonts w:ascii="Times New Roman" w:hAnsi="Times New Roman"/>
          <w:i/>
          <w:sz w:val="24"/>
          <w:szCs w:val="24"/>
        </w:rPr>
        <w:t>г.</w:t>
      </w:r>
      <w:r w:rsidR="00AE0AD0" w:rsidRPr="008B193B">
        <w:rPr>
          <w:rFonts w:ascii="Times New Roman" w:hAnsi="Times New Roman"/>
          <w:i/>
          <w:sz w:val="24"/>
          <w:szCs w:val="24"/>
        </w:rPr>
        <w:t>, считано от 01.08.2013</w:t>
      </w:r>
      <w:r w:rsidR="00EF44BF" w:rsidRPr="008B193B">
        <w:rPr>
          <w:rFonts w:ascii="Times New Roman" w:hAnsi="Times New Roman"/>
          <w:i/>
          <w:sz w:val="24"/>
          <w:szCs w:val="24"/>
          <w:lang w:val="bg-BG"/>
        </w:rPr>
        <w:t xml:space="preserve"> </w:t>
      </w:r>
      <w:r w:rsidR="00AE0AD0"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AE0AD0" w:rsidRPr="008B193B">
        <w:rPr>
          <w:rFonts w:ascii="Times New Roman" w:hAnsi="Times New Roman"/>
          <w:szCs w:val="28"/>
          <w:lang w:val="ru-RU"/>
        </w:rPr>
        <w:t>/</w:t>
      </w:r>
      <w:r w:rsidR="00AE0AD0" w:rsidRPr="008B193B">
        <w:rPr>
          <w:rFonts w:ascii="Times New Roman" w:hAnsi="Times New Roman"/>
          <w:szCs w:val="28"/>
        </w:rPr>
        <w:t xml:space="preserve">, </w:t>
      </w:r>
      <w:r w:rsidR="00AE0AD0" w:rsidRPr="008B193B">
        <w:rPr>
          <w:rFonts w:ascii="Times New Roman" w:hAnsi="Times New Roman"/>
          <w:b/>
          <w:szCs w:val="28"/>
        </w:rPr>
        <w:t>с</w:t>
      </w:r>
      <w:r w:rsidR="00AE0AD0" w:rsidRPr="008B193B">
        <w:rPr>
          <w:rFonts w:ascii="Times New Roman" w:hAnsi="Times New Roman"/>
          <w:szCs w:val="28"/>
        </w:rPr>
        <w:t xml:space="preserve"> </w:t>
      </w:r>
      <w:r w:rsidR="00AE0AD0" w:rsidRPr="008B193B">
        <w:rPr>
          <w:rFonts w:ascii="Times New Roman" w:hAnsi="Times New Roman"/>
          <w:b/>
          <w:bCs/>
          <w:szCs w:val="28"/>
          <w:lang w:val="ru-RU"/>
        </w:rPr>
        <w:t xml:space="preserve">Цветан </w:t>
      </w:r>
      <w:r w:rsidR="009D014A">
        <w:rPr>
          <w:rFonts w:ascii="Times New Roman" w:hAnsi="Times New Roman"/>
          <w:b/>
          <w:bCs/>
          <w:szCs w:val="28"/>
          <w:lang w:val="ru-RU"/>
        </w:rPr>
        <w:t>******</w:t>
      </w:r>
      <w:r w:rsidR="00AE0AD0" w:rsidRPr="008B193B">
        <w:rPr>
          <w:rFonts w:ascii="Times New Roman" w:hAnsi="Times New Roman"/>
          <w:b/>
          <w:bCs/>
          <w:szCs w:val="28"/>
          <w:lang w:val="ru-RU"/>
        </w:rPr>
        <w:t xml:space="preserve"> Василев</w:t>
      </w:r>
      <w:r w:rsidR="00AE0AD0" w:rsidRPr="008B193B">
        <w:rPr>
          <w:rFonts w:ascii="Times New Roman" w:hAnsi="Times New Roman"/>
          <w:szCs w:val="28"/>
          <w:lang w:val="ru-RU"/>
        </w:rPr>
        <w:t xml:space="preserve"> </w:t>
      </w:r>
      <w:r w:rsidR="00AE0AD0" w:rsidRPr="008B193B">
        <w:rPr>
          <w:rFonts w:ascii="Times New Roman" w:hAnsi="Times New Roman"/>
          <w:szCs w:val="28"/>
        </w:rPr>
        <w:t>–</w:t>
      </w:r>
      <w:r w:rsidR="00AE0AD0" w:rsidRPr="008B193B">
        <w:rPr>
          <w:rFonts w:ascii="Times New Roman" w:hAnsi="Times New Roman"/>
          <w:szCs w:val="28"/>
          <w:lang w:val="ru-RU"/>
        </w:rPr>
        <w:t xml:space="preserve"> </w:t>
      </w:r>
      <w:r w:rsidR="00AE0AD0" w:rsidRPr="008B193B">
        <w:rPr>
          <w:rFonts w:ascii="Times New Roman" w:hAnsi="Times New Roman"/>
          <w:b/>
          <w:bCs/>
          <w:szCs w:val="28"/>
          <w:lang w:val="ru-RU"/>
        </w:rPr>
        <w:t>подбудител и помагач</w:t>
      </w:r>
      <w:r w:rsidR="00AE0AD0" w:rsidRPr="008B193B">
        <w:rPr>
          <w:rFonts w:ascii="Times New Roman" w:hAnsi="Times New Roman"/>
          <w:szCs w:val="28"/>
          <w:lang w:val="ru-RU"/>
        </w:rPr>
        <w:t xml:space="preserve"> </w:t>
      </w:r>
      <w:r w:rsidR="00AE0AD0" w:rsidRPr="008B193B">
        <w:rPr>
          <w:rFonts w:ascii="Times New Roman" w:hAnsi="Times New Roman"/>
          <w:i/>
          <w:iCs/>
          <w:szCs w:val="28"/>
        </w:rPr>
        <w:t>/</w:t>
      </w:r>
      <w:r w:rsidR="00AE0AD0" w:rsidRPr="008B193B">
        <w:rPr>
          <w:rFonts w:ascii="Times New Roman" w:hAnsi="Times New Roman"/>
          <w:i/>
          <w:iCs/>
          <w:sz w:val="24"/>
          <w:szCs w:val="24"/>
        </w:rPr>
        <w:t>Председател на Надзорния Съвет на КТБ АД, избран от Надзорния съвет на КТБ АД на 21.07.2003г,</w:t>
      </w:r>
      <w:r w:rsidR="00AE0AD0" w:rsidRPr="008B193B">
        <w:rPr>
          <w:rFonts w:ascii="Times New Roman" w:hAnsi="Times New Roman"/>
          <w:b/>
          <w:bCs/>
          <w:szCs w:val="28"/>
        </w:rPr>
        <w:t xml:space="preserve"> с </w:t>
      </w:r>
      <w:r w:rsidR="00AE0AD0" w:rsidRPr="008B193B">
        <w:rPr>
          <w:rFonts w:ascii="Times New Roman" w:hAnsi="Times New Roman"/>
          <w:b/>
          <w:szCs w:val="28"/>
        </w:rPr>
        <w:t xml:space="preserve">Красимир </w:t>
      </w:r>
      <w:r w:rsidR="009D014A">
        <w:rPr>
          <w:rFonts w:ascii="Times New Roman" w:hAnsi="Times New Roman"/>
          <w:b/>
          <w:szCs w:val="28"/>
        </w:rPr>
        <w:t>******</w:t>
      </w:r>
      <w:r w:rsidR="00AE0AD0" w:rsidRPr="008B193B">
        <w:rPr>
          <w:rFonts w:ascii="Times New Roman" w:hAnsi="Times New Roman"/>
          <w:b/>
          <w:szCs w:val="28"/>
        </w:rPr>
        <w:t xml:space="preserve"> Хаджидинев</w:t>
      </w:r>
      <w:r w:rsidR="00AE0AD0" w:rsidRPr="008B193B">
        <w:rPr>
          <w:rFonts w:ascii="Times New Roman" w:hAnsi="Times New Roman"/>
          <w:szCs w:val="28"/>
        </w:rPr>
        <w:t xml:space="preserve"> –</w:t>
      </w:r>
      <w:r w:rsidR="00AE0AD0" w:rsidRPr="008B193B">
        <w:rPr>
          <w:rFonts w:ascii="Times New Roman" w:hAnsi="Times New Roman"/>
          <w:b/>
          <w:bCs/>
          <w:szCs w:val="28"/>
        </w:rPr>
        <w:t xml:space="preserve"> помагач </w:t>
      </w:r>
      <w:r w:rsidR="00AE0AD0" w:rsidRPr="008B193B">
        <w:rPr>
          <w:rFonts w:ascii="Times New Roman" w:hAnsi="Times New Roman"/>
          <w:szCs w:val="28"/>
        </w:rPr>
        <w:t>(</w:t>
      </w:r>
      <w:r w:rsidR="00AE0AD0"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AE0AD0" w:rsidRPr="008B193B">
          <w:rPr>
            <w:rFonts w:ascii="Times New Roman" w:hAnsi="Times New Roman"/>
            <w:i/>
            <w:iCs/>
            <w:sz w:val="24"/>
            <w:szCs w:val="24"/>
          </w:rPr>
          <w:t>2008 г</w:t>
        </w:r>
      </w:smartTag>
      <w:r w:rsidR="00AE0AD0" w:rsidRPr="008B193B">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AE0AD0" w:rsidRPr="008B193B">
          <w:rPr>
            <w:rFonts w:ascii="Times New Roman" w:hAnsi="Times New Roman"/>
            <w:i/>
            <w:iCs/>
            <w:sz w:val="24"/>
            <w:szCs w:val="24"/>
          </w:rPr>
          <w:t>2006 г</w:t>
        </w:r>
      </w:smartTag>
      <w:r w:rsidR="00AE0AD0" w:rsidRPr="008B193B">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AE0AD0" w:rsidRPr="008B193B">
          <w:rPr>
            <w:rFonts w:ascii="Times New Roman" w:hAnsi="Times New Roman"/>
            <w:i/>
            <w:iCs/>
            <w:sz w:val="24"/>
            <w:szCs w:val="24"/>
          </w:rPr>
          <w:t>2010 г</w:t>
        </w:r>
      </w:smartTag>
      <w:r w:rsidR="00AE0AD0" w:rsidRPr="008B193B">
        <w:rPr>
          <w:rFonts w:ascii="Times New Roman" w:hAnsi="Times New Roman"/>
          <w:i/>
          <w:iCs/>
          <w:sz w:val="24"/>
          <w:szCs w:val="24"/>
        </w:rPr>
        <w:t xml:space="preserve">., в сила </w:t>
      </w:r>
      <w:r w:rsidR="00AE0AD0" w:rsidRPr="008B193B">
        <w:rPr>
          <w:rFonts w:ascii="Times New Roman" w:hAnsi="Times New Roman"/>
          <w:i/>
          <w:iCs/>
          <w:sz w:val="24"/>
          <w:szCs w:val="24"/>
        </w:rPr>
        <w:lastRenderedPageBreak/>
        <w:t xml:space="preserve">от 31.12.2010 г./ и за контрол върху съставените надзорни отчети на КТБ АД </w:t>
      </w:r>
      <w:r w:rsidR="00AE0AD0" w:rsidRPr="008B193B">
        <w:rPr>
          <w:rFonts w:ascii="Times New Roman" w:hAnsi="Times New Roman"/>
          <w:i/>
          <w:sz w:val="24"/>
          <w:szCs w:val="24"/>
        </w:rPr>
        <w:t xml:space="preserve">за 2011 година </w:t>
      </w:r>
      <w:r w:rsidR="00AE0AD0" w:rsidRPr="008B193B">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AE0AD0" w:rsidRPr="008B193B">
          <w:rPr>
            <w:rFonts w:ascii="Times New Roman" w:hAnsi="Times New Roman"/>
            <w:i/>
            <w:iCs/>
            <w:sz w:val="24"/>
            <w:szCs w:val="24"/>
          </w:rPr>
          <w:t>2006 г</w:t>
        </w:r>
      </w:smartTag>
      <w:r w:rsidR="00AE0AD0" w:rsidRPr="008B193B">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AE0AD0" w:rsidRPr="008B193B">
          <w:rPr>
            <w:rFonts w:ascii="Times New Roman" w:hAnsi="Times New Roman"/>
            <w:i/>
            <w:iCs/>
            <w:sz w:val="24"/>
            <w:szCs w:val="24"/>
          </w:rPr>
          <w:t>2010 г</w:t>
        </w:r>
      </w:smartTag>
      <w:r w:rsidR="00AE0AD0" w:rsidRPr="008B193B">
        <w:rPr>
          <w:rFonts w:ascii="Times New Roman" w:hAnsi="Times New Roman"/>
          <w:i/>
          <w:iCs/>
          <w:sz w:val="24"/>
          <w:szCs w:val="24"/>
        </w:rPr>
        <w:t xml:space="preserve">., в сила от 31.12.2010 г./, </w:t>
      </w:r>
      <w:r w:rsidR="00AE0AD0" w:rsidRPr="008B193B">
        <w:rPr>
          <w:rFonts w:ascii="Times New Roman" w:hAnsi="Times New Roman"/>
          <w:i/>
          <w:sz w:val="24"/>
          <w:szCs w:val="24"/>
        </w:rPr>
        <w:t>съответно с писма за ангажимент от 22.11.2011 година, 14.03.2012 година и от 02.03.2012 година)</w:t>
      </w:r>
      <w:r w:rsidR="00AE0AD0" w:rsidRPr="008B193B">
        <w:rPr>
          <w:rFonts w:ascii="Times New Roman" w:hAnsi="Times New Roman"/>
          <w:szCs w:val="28"/>
        </w:rPr>
        <w:t xml:space="preserve">, </w:t>
      </w:r>
      <w:r w:rsidR="00AE0AD0" w:rsidRPr="008B193B">
        <w:rPr>
          <w:rFonts w:ascii="Times New Roman" w:hAnsi="Times New Roman"/>
          <w:b/>
          <w:bCs/>
          <w:szCs w:val="28"/>
        </w:rPr>
        <w:t xml:space="preserve">като ръководител на ССВО на КТБ АД, </w:t>
      </w:r>
      <w:r w:rsidR="00AE0AD0" w:rsidRPr="008B193B">
        <w:rPr>
          <w:rFonts w:ascii="Times New Roman" w:hAnsi="Times New Roman"/>
          <w:b/>
          <w:bCs/>
          <w:szCs w:val="28"/>
          <w:lang w:val="ru-RU"/>
        </w:rPr>
        <w:t>осигурява</w:t>
      </w:r>
      <w:r w:rsidR="00AE0AD0" w:rsidRPr="008B193B">
        <w:rPr>
          <w:rFonts w:ascii="Times New Roman" w:hAnsi="Times New Roman"/>
          <w:b/>
          <w:bCs/>
          <w:szCs w:val="28"/>
        </w:rPr>
        <w:t>щ</w:t>
      </w:r>
      <w:r w:rsidR="00AE0AD0" w:rsidRPr="008B193B">
        <w:rPr>
          <w:rFonts w:ascii="Times New Roman" w:hAnsi="Times New Roman"/>
          <w:b/>
          <w:bCs/>
          <w:szCs w:val="28"/>
          <w:lang w:val="ru-RU"/>
        </w:rPr>
        <w:t xml:space="preserve"> и отговаря</w:t>
      </w:r>
      <w:r w:rsidR="00AE0AD0" w:rsidRPr="008B193B">
        <w:rPr>
          <w:rFonts w:ascii="Times New Roman" w:hAnsi="Times New Roman"/>
          <w:b/>
          <w:bCs/>
          <w:szCs w:val="28"/>
        </w:rPr>
        <w:t>щ</w:t>
      </w:r>
      <w:r w:rsidR="00AE0AD0" w:rsidRPr="008B193B">
        <w:rPr>
          <w:rFonts w:ascii="Times New Roman" w:hAnsi="Times New Roman"/>
          <w:b/>
          <w:bCs/>
          <w:szCs w:val="28"/>
          <w:lang w:val="ru-RU"/>
        </w:rPr>
        <w:t xml:space="preserve"> за </w:t>
      </w:r>
      <w:r w:rsidR="00AE0AD0" w:rsidRPr="008B193B">
        <w:rPr>
          <w:rFonts w:ascii="Times New Roman" w:hAnsi="Times New Roman"/>
          <w:b/>
          <w:bCs/>
          <w:szCs w:val="28"/>
        </w:rPr>
        <w:t xml:space="preserve">цялостната дейност на ССВО на КТБ АД, включително и за </w:t>
      </w:r>
      <w:r w:rsidR="00AE0AD0" w:rsidRPr="008B193B">
        <w:rPr>
          <w:rFonts w:ascii="Times New Roman" w:hAnsi="Times New Roman"/>
          <w:b/>
          <w:bCs/>
          <w:szCs w:val="28"/>
          <w:lang w:val="ru-RU"/>
        </w:rPr>
        <w:t xml:space="preserve">спазването на </w:t>
      </w:r>
      <w:r w:rsidR="00AE0AD0" w:rsidRPr="008B193B">
        <w:rPr>
          <w:rFonts w:ascii="Times New Roman" w:hAnsi="Times New Roman"/>
          <w:b/>
          <w:bCs/>
          <w:szCs w:val="28"/>
        </w:rPr>
        <w:t>Д</w:t>
      </w:r>
      <w:r w:rsidR="00AE0AD0" w:rsidRPr="008B193B">
        <w:rPr>
          <w:rFonts w:ascii="Times New Roman" w:hAnsi="Times New Roman"/>
          <w:b/>
          <w:bCs/>
          <w:szCs w:val="28"/>
          <w:lang w:val="ru-RU"/>
        </w:rPr>
        <w:t>ефиницията за вътрешен одит, Етичния кодекс</w:t>
      </w:r>
      <w:r w:rsidR="00AE0AD0" w:rsidRPr="008B193B">
        <w:rPr>
          <w:rFonts w:ascii="Times New Roman" w:hAnsi="Times New Roman"/>
          <w:b/>
          <w:bCs/>
          <w:szCs w:val="28"/>
        </w:rPr>
        <w:t xml:space="preserve"> и</w:t>
      </w:r>
      <w:r w:rsidR="00AE0AD0"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AE0AD0" w:rsidRPr="008B193B">
        <w:rPr>
          <w:rFonts w:ascii="Times New Roman" w:hAnsi="Times New Roman"/>
          <w:szCs w:val="28"/>
        </w:rPr>
        <w:t>/</w:t>
      </w:r>
      <w:r w:rsidR="00AE0AD0" w:rsidRPr="008B193B">
        <w:rPr>
          <w:rFonts w:ascii="Times New Roman" w:hAnsi="Times New Roman"/>
          <w:i/>
          <w:iCs/>
          <w:sz w:val="24"/>
          <w:szCs w:val="24"/>
        </w:rPr>
        <w:t xml:space="preserve">съгласно </w:t>
      </w:r>
      <w:r w:rsidR="00AE0AD0" w:rsidRPr="008B193B">
        <w:rPr>
          <w:rFonts w:ascii="Times New Roman" w:hAnsi="Times New Roman"/>
          <w:i/>
          <w:iCs/>
          <w:sz w:val="24"/>
          <w:szCs w:val="24"/>
          <w:lang w:val="ru-RU"/>
        </w:rPr>
        <w:t>чл.16 , ал.3</w:t>
      </w:r>
      <w:r w:rsidR="00AE0AD0" w:rsidRPr="008B193B">
        <w:rPr>
          <w:rFonts w:ascii="Times New Roman" w:hAnsi="Times New Roman"/>
          <w:i/>
          <w:iCs/>
          <w:sz w:val="24"/>
          <w:szCs w:val="24"/>
        </w:rPr>
        <w:t xml:space="preserve"> от</w:t>
      </w:r>
      <w:r w:rsidR="00AE0AD0" w:rsidRPr="008B193B">
        <w:rPr>
          <w:rFonts w:ascii="Times New Roman" w:hAnsi="Times New Roman"/>
          <w:i/>
          <w:iCs/>
          <w:sz w:val="24"/>
          <w:szCs w:val="24"/>
          <w:lang w:val="ru-RU"/>
        </w:rPr>
        <w:t xml:space="preserve"> Н</w:t>
      </w:r>
      <w:r w:rsidR="00AE0AD0" w:rsidRPr="008B193B">
        <w:rPr>
          <w:rFonts w:ascii="Times New Roman" w:hAnsi="Times New Roman"/>
          <w:i/>
          <w:iCs/>
          <w:sz w:val="24"/>
          <w:szCs w:val="24"/>
        </w:rPr>
        <w:t>аредба</w:t>
      </w:r>
      <w:r w:rsidR="00AE0AD0" w:rsidRPr="008B193B">
        <w:rPr>
          <w:rFonts w:ascii="Times New Roman" w:hAnsi="Times New Roman"/>
          <w:i/>
          <w:iCs/>
          <w:sz w:val="24"/>
          <w:szCs w:val="24"/>
          <w:lang w:val="ru-RU"/>
        </w:rPr>
        <w:t xml:space="preserve"> № 10 от 26.11.2003 г. за вътрешния контрол в банките</w:t>
      </w:r>
      <w:r w:rsidR="00AE0AD0" w:rsidRPr="008B193B">
        <w:rPr>
          <w:rFonts w:ascii="Times New Roman" w:hAnsi="Times New Roman"/>
          <w:i/>
          <w:iCs/>
          <w:sz w:val="24"/>
          <w:szCs w:val="24"/>
        </w:rPr>
        <w:t xml:space="preserve"> о</w:t>
      </w:r>
      <w:r w:rsidR="00AE0AD0" w:rsidRPr="008B193B">
        <w:rPr>
          <w:rFonts w:ascii="Times New Roman" w:hAnsi="Times New Roman"/>
          <w:i/>
          <w:iCs/>
          <w:sz w:val="24"/>
          <w:szCs w:val="24"/>
          <w:lang w:val="ru-RU"/>
        </w:rPr>
        <w:t xml:space="preserve">бн., ДВ, бр. 108 от 12.12.2003 г., изм., бр. 102 от 19.12.2006 г. </w:t>
      </w:r>
      <w:r w:rsidR="00AE0AD0" w:rsidRPr="008B193B">
        <w:rPr>
          <w:rFonts w:ascii="Times New Roman" w:hAnsi="Times New Roman"/>
          <w:i/>
          <w:iCs/>
          <w:sz w:val="24"/>
          <w:szCs w:val="24"/>
        </w:rPr>
        <w:t>и</w:t>
      </w:r>
      <w:r w:rsidR="00AE0AD0" w:rsidRPr="008B193B">
        <w:rPr>
          <w:rFonts w:ascii="Times New Roman" w:hAnsi="Times New Roman"/>
          <w:i/>
          <w:iCs/>
          <w:sz w:val="24"/>
          <w:szCs w:val="24"/>
          <w:lang w:val="ru-RU"/>
        </w:rPr>
        <w:t xml:space="preserve"> чл. 5 , </w:t>
      </w:r>
      <w:r w:rsidR="00AE0AD0" w:rsidRPr="008B193B">
        <w:rPr>
          <w:rFonts w:ascii="Times New Roman" w:hAnsi="Times New Roman"/>
          <w:i/>
          <w:iCs/>
          <w:sz w:val="24"/>
          <w:szCs w:val="24"/>
        </w:rPr>
        <w:t>а</w:t>
      </w:r>
      <w:r w:rsidR="00AE0AD0" w:rsidRPr="008B193B">
        <w:rPr>
          <w:rFonts w:ascii="Times New Roman" w:hAnsi="Times New Roman"/>
          <w:i/>
          <w:iCs/>
          <w:sz w:val="24"/>
          <w:szCs w:val="24"/>
          <w:lang w:val="ru-RU"/>
        </w:rPr>
        <w:t>л.1</w:t>
      </w:r>
      <w:r w:rsidR="00AE0AD0" w:rsidRPr="008B193B">
        <w:rPr>
          <w:rFonts w:ascii="Times New Roman" w:hAnsi="Times New Roman"/>
          <w:i/>
          <w:iCs/>
          <w:sz w:val="24"/>
          <w:szCs w:val="24"/>
        </w:rPr>
        <w:t xml:space="preserve"> от</w:t>
      </w:r>
      <w:r w:rsidR="00AE0AD0"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AE0AD0" w:rsidRPr="008B193B">
        <w:rPr>
          <w:rFonts w:ascii="Times New Roman" w:hAnsi="Times New Roman"/>
          <w:i/>
          <w:iCs/>
          <w:sz w:val="24"/>
          <w:szCs w:val="24"/>
        </w:rPr>
        <w:t xml:space="preserve"> </w:t>
      </w:r>
      <w:r w:rsidR="00AE0AD0" w:rsidRPr="008B193B">
        <w:rPr>
          <w:rFonts w:ascii="Times New Roman" w:hAnsi="Times New Roman"/>
          <w:i/>
          <w:iCs/>
          <w:sz w:val="24"/>
          <w:szCs w:val="24"/>
          <w:lang w:val="ru-RU"/>
        </w:rPr>
        <w:t>г. и изменени и допълнени с Протоколи на НС на КТБ АД от 01.09.2008</w:t>
      </w:r>
      <w:r w:rsidR="00AE0AD0" w:rsidRPr="008B193B">
        <w:rPr>
          <w:rFonts w:ascii="Times New Roman" w:hAnsi="Times New Roman"/>
          <w:i/>
          <w:iCs/>
          <w:sz w:val="24"/>
          <w:szCs w:val="24"/>
        </w:rPr>
        <w:t xml:space="preserve"> </w:t>
      </w:r>
      <w:r w:rsidR="00AE0AD0" w:rsidRPr="008B193B">
        <w:rPr>
          <w:rFonts w:ascii="Times New Roman" w:hAnsi="Times New Roman"/>
          <w:i/>
          <w:iCs/>
          <w:sz w:val="24"/>
          <w:szCs w:val="24"/>
          <w:lang w:val="ru-RU"/>
        </w:rPr>
        <w:t>г.; 27.02.2009</w:t>
      </w:r>
      <w:r w:rsidR="00AE0AD0" w:rsidRPr="008B193B">
        <w:rPr>
          <w:rFonts w:ascii="Times New Roman" w:hAnsi="Times New Roman"/>
          <w:i/>
          <w:iCs/>
          <w:sz w:val="24"/>
          <w:szCs w:val="24"/>
        </w:rPr>
        <w:t xml:space="preserve"> </w:t>
      </w:r>
      <w:r w:rsidR="00AE0AD0" w:rsidRPr="008B193B">
        <w:rPr>
          <w:rFonts w:ascii="Times New Roman" w:hAnsi="Times New Roman"/>
          <w:i/>
          <w:iCs/>
          <w:sz w:val="24"/>
          <w:szCs w:val="24"/>
          <w:lang w:val="ru-RU"/>
        </w:rPr>
        <w:t>г.; 16.12.2010</w:t>
      </w:r>
      <w:r w:rsidR="00AE0AD0" w:rsidRPr="008B193B">
        <w:rPr>
          <w:rFonts w:ascii="Times New Roman" w:hAnsi="Times New Roman"/>
          <w:i/>
          <w:iCs/>
          <w:sz w:val="24"/>
          <w:szCs w:val="24"/>
        </w:rPr>
        <w:t xml:space="preserve"> </w:t>
      </w:r>
      <w:r w:rsidR="00AE0AD0" w:rsidRPr="008B193B">
        <w:rPr>
          <w:rFonts w:ascii="Times New Roman" w:hAnsi="Times New Roman"/>
          <w:i/>
          <w:iCs/>
          <w:sz w:val="24"/>
          <w:szCs w:val="24"/>
          <w:lang w:val="ru-RU"/>
        </w:rPr>
        <w:t>г.; 18.12.2013</w:t>
      </w:r>
      <w:r w:rsidR="00AE0AD0" w:rsidRPr="008B193B">
        <w:rPr>
          <w:rFonts w:ascii="Times New Roman" w:hAnsi="Times New Roman"/>
          <w:i/>
          <w:iCs/>
          <w:sz w:val="24"/>
          <w:szCs w:val="24"/>
        </w:rPr>
        <w:t xml:space="preserve"> </w:t>
      </w:r>
      <w:r w:rsidR="00AE0AD0" w:rsidRPr="008B193B">
        <w:rPr>
          <w:rFonts w:ascii="Times New Roman" w:hAnsi="Times New Roman"/>
          <w:i/>
          <w:iCs/>
          <w:sz w:val="24"/>
          <w:szCs w:val="24"/>
          <w:lang w:val="ru-RU"/>
        </w:rPr>
        <w:t>г.</w:t>
      </w:r>
      <w:r w:rsidR="00AE0AD0" w:rsidRPr="008B193B">
        <w:rPr>
          <w:rFonts w:ascii="Times New Roman" w:hAnsi="Times New Roman"/>
          <w:i/>
          <w:iCs/>
          <w:sz w:val="24"/>
          <w:szCs w:val="24"/>
        </w:rPr>
        <w:t xml:space="preserve"> , чл. 75, ал.1, чл. 67, ал.2 от Устава на  КТБ АД и т.1, 2, 3,</w:t>
      </w:r>
      <w:r w:rsidR="00EF44BF" w:rsidRPr="008B193B">
        <w:rPr>
          <w:rFonts w:ascii="Times New Roman" w:hAnsi="Times New Roman"/>
          <w:i/>
          <w:iCs/>
          <w:sz w:val="24"/>
          <w:szCs w:val="24"/>
        </w:rPr>
        <w:t xml:space="preserve"> 4, 5, 6, 7, 8 и 13 от раздел I</w:t>
      </w:r>
      <w:r w:rsidR="00AE0AD0" w:rsidRPr="008B193B">
        <w:rPr>
          <w:rFonts w:ascii="Times New Roman" w:hAnsi="Times New Roman"/>
          <w:i/>
          <w:iCs/>
          <w:sz w:val="24"/>
          <w:szCs w:val="24"/>
        </w:rPr>
        <w:t xml:space="preserve"> - „Основни длъжностни задължения“</w:t>
      </w:r>
      <w:r w:rsidR="00AE0AD0" w:rsidRPr="008B193B">
        <w:rPr>
          <w:rFonts w:ascii="Times New Roman" w:hAnsi="Times New Roman"/>
          <w:i/>
          <w:iCs/>
          <w:sz w:val="24"/>
          <w:szCs w:val="24"/>
          <w:lang w:val="ru-RU"/>
        </w:rPr>
        <w:t xml:space="preserve"> </w:t>
      </w:r>
      <w:r w:rsidR="00AE0AD0" w:rsidRPr="008B193B">
        <w:rPr>
          <w:rFonts w:ascii="Times New Roman" w:hAnsi="Times New Roman"/>
          <w:i/>
          <w:iCs/>
          <w:sz w:val="24"/>
          <w:szCs w:val="24"/>
        </w:rPr>
        <w:t xml:space="preserve">на длъжностната </w:t>
      </w:r>
      <w:r w:rsidR="00AE0AD0" w:rsidRPr="008B193B">
        <w:rPr>
          <w:rFonts w:ascii="Times New Roman" w:hAnsi="Times New Roman"/>
          <w:i/>
          <w:iCs/>
        </w:rPr>
        <w:t xml:space="preserve">ѝ </w:t>
      </w:r>
      <w:r w:rsidR="00AE0AD0"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AE0AD0" w:rsidRPr="008B193B">
        <w:rPr>
          <w:rFonts w:ascii="Times New Roman" w:hAnsi="Times New Roman"/>
          <w:sz w:val="24"/>
          <w:szCs w:val="24"/>
        </w:rPr>
        <w:t>/</w:t>
      </w:r>
      <w:r w:rsidR="00AE0AD0" w:rsidRPr="008B193B">
        <w:rPr>
          <w:rFonts w:ascii="Times New Roman" w:hAnsi="Times New Roman"/>
          <w:szCs w:val="28"/>
        </w:rPr>
        <w:t>,</w:t>
      </w:r>
      <w:r w:rsidR="00AE0AD0" w:rsidRPr="008B193B">
        <w:rPr>
          <w:rFonts w:ascii="Times New Roman" w:hAnsi="Times New Roman"/>
          <w:i/>
          <w:iCs/>
          <w:szCs w:val="28"/>
          <w:lang w:val="ru-RU"/>
        </w:rPr>
        <w:t xml:space="preserve"> </w:t>
      </w:r>
      <w:r w:rsidR="00AE0AD0" w:rsidRPr="008B193B">
        <w:rPr>
          <w:rFonts w:ascii="Times New Roman" w:hAnsi="Times New Roman"/>
          <w:b/>
          <w:bCs/>
          <w:szCs w:val="28"/>
        </w:rPr>
        <w:t>умишлено улеснила /</w:t>
      </w:r>
      <w:r w:rsidR="00AE0AD0" w:rsidRPr="008B193B">
        <w:rPr>
          <w:rFonts w:ascii="Times New Roman" w:hAnsi="Times New Roman"/>
          <w:b/>
          <w:bCs/>
          <w:sz w:val="20"/>
        </w:rPr>
        <w:t>като:</w:t>
      </w:r>
    </w:p>
    <w:p w:rsidR="00AE0AD0" w:rsidRPr="008B193B" w:rsidRDefault="00AE0AD0" w:rsidP="00AE0AD0">
      <w:pPr>
        <w:tabs>
          <w:tab w:val="left" w:pos="-900"/>
        </w:tabs>
        <w:ind w:right="-2" w:firstLine="720"/>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AE0AD0" w:rsidRPr="008B193B" w:rsidRDefault="00AE0AD0" w:rsidP="000A1445">
      <w:pPr>
        <w:tabs>
          <w:tab w:val="left" w:pos="9781"/>
        </w:tabs>
        <w:ind w:right="-2" w:firstLine="720"/>
        <w:jc w:val="both"/>
        <w:rPr>
          <w:rFonts w:ascii="Times New Roman" w:hAnsi="Times New Roman"/>
          <w:b/>
          <w:bCs/>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 xml:space="preserve">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w:t>
      </w:r>
      <w:r w:rsidRPr="008B193B">
        <w:rPr>
          <w:rFonts w:ascii="Times New Roman" w:hAnsi="Times New Roman"/>
          <w:sz w:val="20"/>
          <w:lang w:val="ru-RU"/>
        </w:rPr>
        <w:lastRenderedPageBreak/>
        <w:t>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бн., ДВ, бр. 108 от 12.12.2003 г.,</w:t>
      </w:r>
      <w:r w:rsidR="00EF44BF" w:rsidRPr="008B193B">
        <w:rPr>
          <w:rFonts w:ascii="Times New Roman" w:hAnsi="Times New Roman"/>
          <w:i/>
          <w:iCs/>
          <w:sz w:val="20"/>
          <w:lang w:val="ru-RU"/>
        </w:rPr>
        <w:t xml:space="preserve"> изм., бр. 102 от 19.12.2006 г.</w:t>
      </w:r>
      <w:r w:rsidR="00EF44BF"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w:t>
      </w:r>
      <w:r w:rsidR="00EF44BF" w:rsidRPr="008B193B">
        <w:rPr>
          <w:rFonts w:ascii="Times New Roman" w:hAnsi="Times New Roman"/>
          <w:sz w:val="20"/>
        </w:rPr>
        <w:t xml:space="preserve"> г., в сила от 1.01.2007 г./ и </w:t>
      </w:r>
      <w:r w:rsidRPr="008B193B">
        <w:rPr>
          <w:rFonts w:ascii="Times New Roman" w:hAnsi="Times New Roman"/>
          <w:sz w:val="20"/>
        </w:rPr>
        <w:t>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 и</w:t>
      </w:r>
      <w:r w:rsidRPr="008B193B">
        <w:rPr>
          <w:rFonts w:ascii="Times New Roman" w:hAnsi="Times New Roman"/>
          <w:b/>
          <w:bCs/>
          <w:szCs w:val="28"/>
          <w:lang w:val="ru-RU"/>
        </w:rPr>
        <w:t xml:space="preserve"> Георги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b/>
          <w:bCs/>
          <w:szCs w:val="28"/>
        </w:rPr>
        <w:t xml:space="preserve"> 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szCs w:val="28"/>
        </w:rPr>
        <w:t xml:space="preserve"> </w:t>
      </w:r>
      <w:r w:rsidRPr="008B193B">
        <w:rPr>
          <w:rFonts w:ascii="Times New Roman" w:hAnsi="Times New Roman"/>
          <w:b/>
          <w:bCs/>
          <w:szCs w:val="28"/>
          <w:lang w:val="ru-RU"/>
        </w:rPr>
        <w:t>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
          <w:bCs/>
          <w:szCs w:val="28"/>
        </w:rPr>
        <w:t>:</w:t>
      </w:r>
    </w:p>
    <w:p w:rsidR="00AE0AD0" w:rsidRPr="008B193B" w:rsidRDefault="00AE0AD0" w:rsidP="00AE0AD0">
      <w:pPr>
        <w:tabs>
          <w:tab w:val="left" w:pos="9781"/>
        </w:tabs>
        <w:ind w:right="-2"/>
        <w:jc w:val="both"/>
        <w:rPr>
          <w:rFonts w:ascii="Times New Roman" w:hAnsi="Times New Roman"/>
          <w:b/>
          <w:bCs/>
          <w:sz w:val="20"/>
        </w:rPr>
      </w:pPr>
    </w:p>
    <w:p w:rsidR="00AE0AD0" w:rsidRPr="008B193B" w:rsidRDefault="00AE0AD0" w:rsidP="00AE0AD0">
      <w:pPr>
        <w:ind w:right="-2" w:firstLine="709"/>
        <w:jc w:val="both"/>
        <w:rPr>
          <w:rFonts w:ascii="Times New Roman" w:hAnsi="Times New Roman"/>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w:t>
      </w:r>
      <w:r w:rsidRPr="008B193B">
        <w:rPr>
          <w:rFonts w:ascii="Times New Roman" w:hAnsi="Times New Roman"/>
          <w:b/>
          <w:bCs/>
          <w:sz w:val="20"/>
        </w:rPr>
        <w:t xml:space="preserve"> –</w:t>
      </w:r>
      <w:r w:rsidRPr="008B193B">
        <w:rPr>
          <w:rFonts w:ascii="Times New Roman" w:hAnsi="Times New Roman"/>
          <w:b/>
          <w:bCs/>
          <w:szCs w:val="28"/>
        </w:rPr>
        <w:t xml:space="preserve"> </w:t>
      </w:r>
      <w:r w:rsidRPr="008B193B">
        <w:rPr>
          <w:rFonts w:ascii="Times New Roman" w:hAnsi="Times New Roman"/>
          <w:b/>
          <w:bCs/>
          <w:sz w:val="20"/>
        </w:rPr>
        <w:t>на 30.08.2012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w:t>
      </w:r>
      <w:r w:rsidRPr="008B193B">
        <w:rPr>
          <w:rFonts w:ascii="Times New Roman" w:hAnsi="Times New Roman"/>
          <w:bCs/>
          <w:sz w:val="20"/>
        </w:rPr>
        <w:t>Прокурист при КТБ АД</w:t>
      </w:r>
      <w:r w:rsidRPr="008B193B">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 xml:space="preserve"> 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lastRenderedPageBreak/>
        <w:t>подбудител</w:t>
      </w:r>
      <w:r w:rsidRPr="008B193B">
        <w:rPr>
          <w:rFonts w:ascii="Times New Roman" w:hAnsi="Times New Roman"/>
          <w:sz w:val="20"/>
        </w:rPr>
        <w:t xml:space="preserve"> </w:t>
      </w:r>
      <w:r w:rsidRPr="008B193B">
        <w:rPr>
          <w:rFonts w:ascii="Times New Roman" w:hAnsi="Times New Roman"/>
          <w:b/>
          <w:bCs/>
          <w:sz w:val="20"/>
        </w:rPr>
        <w:t>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 xml:space="preserve">за 2011 година </w:t>
      </w:r>
      <w:r w:rsidRPr="008B193B">
        <w:rPr>
          <w:rFonts w:ascii="Times New Roman" w:hAnsi="Times New Roman"/>
          <w:i/>
          <w:iCs/>
          <w:sz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w:t>
      </w:r>
      <w:r w:rsidRPr="008B193B">
        <w:rPr>
          <w:rFonts w:ascii="Times New Roman" w:hAnsi="Times New Roman"/>
          <w:i/>
          <w:sz w:val="20"/>
        </w:rPr>
        <w:t>съответно с писма за ангажимент от 22.11.2011 година, 14.03.2012 година и от 02.03.2012 година)</w:t>
      </w:r>
      <w:r w:rsidRPr="008B193B">
        <w:rPr>
          <w:rFonts w:ascii="Times New Roman" w:hAnsi="Times New Roman"/>
          <w:sz w:val="20"/>
        </w:rPr>
        <w:t>,</w:t>
      </w:r>
      <w:r w:rsidRPr="008B193B">
        <w:rPr>
          <w:rFonts w:ascii="Times New Roman" w:hAnsi="Times New Roman"/>
          <w:b/>
          <w:bCs/>
          <w:sz w:val="20"/>
        </w:rPr>
        <w:t xml:space="preserve"> 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30.08.2012 г. сумата от 3 700 000.00 евро, с левова равностойност по официалния курс на БНБ – 7 236 571.00 лева, посочена в искане за усвояване на парични средства с вх.№ 771/30.08.2012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Анекс от 30.08.2012 г. към привиден Договор за банков кредит на 17.08.2011 г. между „Сливенски териториален кадастър” ЕООД и КТБ АД, въз основа на който Георги Зяпков е одобрил с нареждане, изпратено до касиер счетоводител Мая Александрова по електронна поща на 30.08.2012 г., изпълнение на искане с вх. № 771/30.08.2012 г. за усвояване на парични средства в размер на 3 700 000.00 евро, с левова равностойност по официалния курс на БНБ – 7 236 571.00 лева, по сметка в КТБ АД -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iCs/>
          <w:sz w:val="20"/>
        </w:rPr>
        <w:t xml:space="preserve"> </w:t>
      </w:r>
      <w:r w:rsidRPr="008B193B">
        <w:rPr>
          <w:rFonts w:ascii="Times New Roman" w:hAnsi="Times New Roman"/>
          <w:i/>
          <w:sz w:val="20"/>
        </w:rPr>
        <w:t>с титуляр „Сливенски териториален кадастър”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на спазване на договорените условия, финансовото състояние, обезпечението и т.н. по Договора за банков кредит, документи свързани със системното актуализиране на оценката на риска по договора за банков кредит, </w:t>
      </w:r>
      <w:r w:rsidRPr="008B193B">
        <w:rPr>
          <w:rFonts w:ascii="Times New Roman" w:hAnsi="Times New Roman"/>
          <w:b/>
          <w:bCs/>
          <w:sz w:val="20"/>
        </w:rPr>
        <w:t xml:space="preserve"> в нарушение на предвидената процедура по отпускане на парични средства-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w:t>
      </w:r>
      <w:r w:rsidRPr="008B193B">
        <w:rPr>
          <w:rFonts w:ascii="Times New Roman" w:hAnsi="Times New Roman"/>
          <w:i/>
          <w:sz w:val="20"/>
        </w:rPr>
        <w:lastRenderedPageBreak/>
        <w:t xml:space="preserve">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iCs/>
          <w:sz w:val="20"/>
        </w:rPr>
        <w:t>Договор за търговско управление от 03.12.2009 г.</w:t>
      </w:r>
      <w:r w:rsidRPr="008B193B">
        <w:rPr>
          <w:rFonts w:ascii="Times New Roman" w:hAnsi="Times New Roman"/>
          <w:b/>
          <w:i/>
          <w:iCs/>
          <w:sz w:val="20"/>
        </w:rPr>
        <w:t xml:space="preserve"> </w:t>
      </w:r>
      <w:r w:rsidRPr="008B193B">
        <w:rPr>
          <w:rFonts w:ascii="Times New Roman" w:hAnsi="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3 700 000.00 евро /</w:t>
      </w:r>
      <w:r w:rsidRPr="008B193B">
        <w:rPr>
          <w:rFonts w:ascii="Times New Roman" w:hAnsi="Times New Roman"/>
          <w:i/>
          <w:iCs/>
          <w:sz w:val="20"/>
        </w:rPr>
        <w:t xml:space="preserve">три милиона и седемстотин хиляди евро </w:t>
      </w:r>
      <w:r w:rsidRPr="008B193B">
        <w:rPr>
          <w:rFonts w:ascii="Times New Roman" w:hAnsi="Times New Roman"/>
          <w:sz w:val="20"/>
        </w:rPr>
        <w:t xml:space="preserve">/, </w:t>
      </w:r>
      <w:r w:rsidRPr="008B193B">
        <w:rPr>
          <w:rFonts w:ascii="Times New Roman" w:hAnsi="Times New Roman"/>
          <w:sz w:val="20"/>
          <w:lang w:val="ru-RU"/>
        </w:rPr>
        <w:t xml:space="preserve">с левова равностойност по официалния курс за деня на БНБ – 7 236 571.00 </w:t>
      </w:r>
      <w:r w:rsidRPr="008B193B">
        <w:rPr>
          <w:rFonts w:ascii="Times New Roman" w:hAnsi="Times New Roman"/>
          <w:sz w:val="20"/>
        </w:rPr>
        <w:t>лева /</w:t>
      </w:r>
      <w:r w:rsidRPr="008B193B">
        <w:rPr>
          <w:rFonts w:ascii="Times New Roman" w:hAnsi="Times New Roman"/>
          <w:i/>
          <w:sz w:val="20"/>
        </w:rPr>
        <w:t>седем милиона двеста тридесет и шест хиляди петстотин седемдесет и един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AE0AD0" w:rsidRPr="008B193B" w:rsidRDefault="00AE0AD0" w:rsidP="00AE0AD0">
      <w:pPr>
        <w:ind w:right="-2" w:firstLine="709"/>
        <w:jc w:val="both"/>
        <w:rPr>
          <w:rFonts w:ascii="Times New Roman" w:hAnsi="Times New Roman"/>
          <w:sz w:val="20"/>
        </w:rPr>
      </w:pPr>
    </w:p>
    <w:p w:rsidR="00AE0AD0" w:rsidRPr="008B193B" w:rsidRDefault="00AE0AD0" w:rsidP="00AE0AD0">
      <w:pPr>
        <w:ind w:right="-2" w:firstLine="709"/>
        <w:jc w:val="both"/>
        <w:rPr>
          <w:rFonts w:ascii="Times New Roman" w:hAnsi="Times New Roman"/>
          <w:b/>
          <w:i/>
          <w:sz w:val="20"/>
        </w:rPr>
      </w:pPr>
      <w:r w:rsidRPr="008B193B">
        <w:rPr>
          <w:rFonts w:ascii="Times New Roman" w:hAnsi="Times New Roman"/>
          <w:b/>
          <w:i/>
          <w:sz w:val="24"/>
          <w:szCs w:val="24"/>
        </w:rPr>
        <w:t xml:space="preserve">- </w:t>
      </w:r>
      <w:r w:rsidRPr="008B193B">
        <w:rPr>
          <w:rFonts w:ascii="Times New Roman" w:hAnsi="Times New Roman"/>
          <w:b/>
          <w:sz w:val="24"/>
          <w:szCs w:val="24"/>
        </w:rPr>
        <w:t xml:space="preserve">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Cs w:val="28"/>
        </w:rPr>
        <w:t xml:space="preserve"> </w:t>
      </w:r>
      <w:r w:rsidRPr="008B193B">
        <w:rPr>
          <w:rFonts w:ascii="Times New Roman" w:hAnsi="Times New Roman"/>
          <w:b/>
          <w:bCs/>
          <w:sz w:val="20"/>
        </w:rPr>
        <w:t>на 30.08.2012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 xml:space="preserve"> 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 xml:space="preserve">за 2011 година </w:t>
      </w:r>
      <w:r w:rsidRPr="008B193B">
        <w:rPr>
          <w:rFonts w:ascii="Times New Roman" w:hAnsi="Times New Roman"/>
          <w:i/>
          <w:iCs/>
          <w:sz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w:t>
      </w:r>
      <w:r w:rsidRPr="008B193B">
        <w:rPr>
          <w:rFonts w:ascii="Times New Roman" w:hAnsi="Times New Roman"/>
          <w:i/>
          <w:sz w:val="20"/>
        </w:rPr>
        <w:t>съответно с писма за ангажимент от 22.11.2011 година, 14.03.2012 година и от 02.03.2012 година)</w:t>
      </w:r>
      <w:r w:rsidRPr="008B193B">
        <w:rPr>
          <w:rFonts w:ascii="Times New Roman" w:hAnsi="Times New Roman"/>
          <w:sz w:val="20"/>
        </w:rPr>
        <w:t>,</w:t>
      </w:r>
      <w:r w:rsidRPr="008B193B">
        <w:rPr>
          <w:rFonts w:ascii="Times New Roman" w:hAnsi="Times New Roman"/>
          <w:b/>
          <w:bCs/>
          <w:sz w:val="20"/>
        </w:rPr>
        <w:t xml:space="preserve"> 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 xml:space="preserve"> 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w:t>
      </w:r>
      <w:r w:rsidRPr="008B193B">
        <w:rPr>
          <w:rFonts w:ascii="Times New Roman" w:hAnsi="Times New Roman"/>
          <w:i/>
          <w:sz w:val="20"/>
        </w:rPr>
        <w:lastRenderedPageBreak/>
        <w:t>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30.08.2012 г. сумата от 3 700 000.00 евро, с левова равностойност по официалния курс на БНБ – 7 236 571.00 лева, посочена в искане за усвояване на парични средства с вх.№ 771/30.08.2012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Анекс от 30.08.2012 г. към привиден Договор за банков кредит на 17.08.2011 г. между „Сливенски териториален кадастър” ЕООД и КТБ АД, въз основа на който Георги Зяпков е одобрил с нареждане, изпратено до касиер счетоводител Мая Александрова по електронна поща на 30.08.2012 г., изпълнение на искане с вх. № 771/30.08.2012 г. за усвояване на парични средства в размер на 3 700 000.00 евро, с левова равностойност по официалния курс на БНБ – 7 236 571.00 лева, по сметка в КТБ АД -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iCs/>
          <w:sz w:val="20"/>
        </w:rPr>
        <w:t xml:space="preserve"> </w:t>
      </w:r>
      <w:r w:rsidRPr="008B193B">
        <w:rPr>
          <w:rFonts w:ascii="Times New Roman" w:hAnsi="Times New Roman"/>
          <w:i/>
          <w:sz w:val="20"/>
        </w:rPr>
        <w:t>с титуляр „Сливенски териториален кадастър”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на спазване на договорените условия, финансовото състояние, обезпечението и т.н. по Договора за банков кредит, документи свързани със системното актуализиране на оценката на риска по договора за банков кредит,</w:t>
      </w:r>
      <w:r w:rsidRPr="008B193B">
        <w:rPr>
          <w:rFonts w:ascii="Times New Roman" w:hAnsi="Times New Roman"/>
          <w:b/>
          <w:bCs/>
          <w:sz w:val="20"/>
        </w:rPr>
        <w:t xml:space="preserve"> в нарушение на предвидената процедура по отпускане на парични средства-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i/>
          <w:sz w:val="20"/>
        </w:rPr>
        <w:t xml:space="preserve"> 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b/>
          <w:i/>
          <w:sz w:val="20"/>
        </w:rPr>
        <w:t xml:space="preserve"> 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8B193B">
        <w:rPr>
          <w:rFonts w:ascii="Times New Roman" w:hAnsi="Times New Roman"/>
          <w:b/>
          <w:i/>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3 700 000.00 евро /</w:t>
      </w:r>
      <w:r w:rsidRPr="008B193B">
        <w:rPr>
          <w:rFonts w:ascii="Times New Roman" w:hAnsi="Times New Roman"/>
          <w:i/>
          <w:iCs/>
          <w:sz w:val="20"/>
        </w:rPr>
        <w:t>три милиона и седемстотин хиляди евро</w:t>
      </w:r>
      <w:r w:rsidRPr="008B193B">
        <w:rPr>
          <w:rFonts w:ascii="Times New Roman" w:hAnsi="Times New Roman"/>
          <w:sz w:val="20"/>
        </w:rPr>
        <w:t xml:space="preserve">/, </w:t>
      </w:r>
      <w:r w:rsidRPr="008B193B">
        <w:rPr>
          <w:rFonts w:ascii="Times New Roman" w:hAnsi="Times New Roman"/>
          <w:sz w:val="20"/>
          <w:lang w:val="ru-RU"/>
        </w:rPr>
        <w:t xml:space="preserve">с левова равностойност по официалния курс за деня на БНБ – 7 236 571.00 </w:t>
      </w:r>
      <w:r w:rsidRPr="008B193B">
        <w:rPr>
          <w:rFonts w:ascii="Times New Roman" w:hAnsi="Times New Roman"/>
          <w:sz w:val="20"/>
        </w:rPr>
        <w:t>лева /</w:t>
      </w:r>
      <w:r w:rsidRPr="008B193B">
        <w:rPr>
          <w:rFonts w:ascii="Times New Roman" w:hAnsi="Times New Roman"/>
          <w:i/>
          <w:sz w:val="20"/>
        </w:rPr>
        <w:t>седем милиона двеста тридесет и шест хиляди петстотин седемдесет и един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 xml:space="preserve">прекомерен </w:t>
      </w:r>
      <w:r w:rsidRPr="008B193B">
        <w:rPr>
          <w:rFonts w:ascii="Times New Roman" w:hAnsi="Times New Roman"/>
          <w:sz w:val="20"/>
        </w:rPr>
        <w:lastRenderedPageBreak/>
        <w:t>(безпрецедентен)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AE0AD0" w:rsidRPr="008B193B" w:rsidRDefault="00AE0AD0" w:rsidP="00AE0AD0">
      <w:pPr>
        <w:ind w:right="-2" w:firstLine="709"/>
        <w:jc w:val="both"/>
        <w:rPr>
          <w:rFonts w:ascii="Times New Roman" w:hAnsi="Times New Roman"/>
          <w:b/>
          <w:i/>
          <w:sz w:val="20"/>
        </w:rPr>
      </w:pPr>
    </w:p>
    <w:p w:rsidR="005E4B21" w:rsidRPr="008B193B" w:rsidRDefault="00AE0AD0" w:rsidP="00EF44BF">
      <w:pPr>
        <w:ind w:right="-2" w:firstLine="709"/>
        <w:jc w:val="both"/>
        <w:rPr>
          <w:rFonts w:ascii="Times New Roman" w:hAnsi="Times New Roman"/>
          <w:b/>
          <w:bCs/>
          <w:sz w:val="20"/>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Cs w:val="28"/>
        </w:rPr>
        <w:t xml:space="preserve"> </w:t>
      </w:r>
      <w:r w:rsidRPr="008B193B">
        <w:rPr>
          <w:rFonts w:ascii="Times New Roman" w:hAnsi="Times New Roman"/>
          <w:b/>
          <w:bCs/>
          <w:sz w:val="20"/>
        </w:rPr>
        <w:t xml:space="preserve">На 30.08.2012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 xml:space="preserve">Директор Дирекция „Анализ и обработка на кредитните сделки“ при ЦУ на КТБ АД </w:t>
      </w:r>
      <w:r w:rsidRPr="008B193B">
        <w:rPr>
          <w:rFonts w:ascii="Times New Roman" w:hAnsi="Times New Roman"/>
          <w:i/>
          <w:iCs/>
          <w:sz w:val="20"/>
        </w:rPr>
        <w:t xml:space="preserve"> </w:t>
      </w:r>
      <w:r w:rsidRPr="008B193B">
        <w:rPr>
          <w:rFonts w:ascii="Times New Roman" w:hAnsi="Times New Roman"/>
          <w:iCs/>
          <w:sz w:val="20"/>
        </w:rPr>
        <w:t xml:space="preserve">-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w:t>
      </w:r>
      <w:r w:rsidRPr="008B193B">
        <w:rPr>
          <w:rFonts w:ascii="Times New Roman" w:hAnsi="Times New Roman"/>
          <w:b/>
          <w:bCs/>
          <w:sz w:val="20"/>
        </w:rPr>
        <w:t xml:space="preserve">в съучастие като съизвършител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w:t>
      </w:r>
      <w:r w:rsidRPr="008B193B">
        <w:rPr>
          <w:rFonts w:ascii="Times New Roman" w:hAnsi="Times New Roman"/>
          <w:b/>
          <w:bCs/>
          <w:sz w:val="20"/>
        </w:rPr>
        <w:t xml:space="preserve"> с 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 xml:space="preserve">за 2011 година </w:t>
      </w:r>
      <w:r w:rsidRPr="008B193B">
        <w:rPr>
          <w:rFonts w:ascii="Times New Roman" w:hAnsi="Times New Roman"/>
          <w:i/>
          <w:iCs/>
          <w:sz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w:t>
      </w:r>
      <w:r w:rsidRPr="008B193B">
        <w:rPr>
          <w:rFonts w:ascii="Times New Roman" w:hAnsi="Times New Roman"/>
          <w:i/>
          <w:sz w:val="20"/>
        </w:rPr>
        <w:t>съответно с писма за ангажимент от 22.11.2011 година, 14.03.2012 година и от 02.03.2012 година)</w:t>
      </w:r>
      <w:r w:rsidRPr="008B193B">
        <w:rPr>
          <w:rFonts w:ascii="Times New Roman" w:hAnsi="Times New Roman"/>
          <w:sz w:val="20"/>
        </w:rPr>
        <w:t>,</w:t>
      </w:r>
      <w:r w:rsidRPr="008B193B">
        <w:rPr>
          <w:rFonts w:ascii="Times New Roman" w:hAnsi="Times New Roman"/>
          <w:b/>
          <w:bCs/>
          <w:sz w:val="20"/>
        </w:rPr>
        <w:t xml:space="preserve"> 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 - </w:t>
      </w:r>
      <w:r w:rsidRPr="008B193B">
        <w:rPr>
          <w:rFonts w:ascii="Times New Roman" w:hAnsi="Times New Roman"/>
          <w:sz w:val="20"/>
        </w:rPr>
        <w:t xml:space="preserve">касиер – счетоводител при КТБ АД </w:t>
      </w:r>
      <w:r w:rsidRPr="008B193B">
        <w:rPr>
          <w:rFonts w:ascii="Times New Roman" w:hAnsi="Times New Roman"/>
          <w:i/>
          <w:iCs/>
          <w:sz w:val="20"/>
        </w:rPr>
        <w:t xml:space="preserve">/осъществила плащането и осчетоводила на 30.08.2012 г. сумата от  3 700 000.00 евро, с левова равностойност по официалния курс на БНБ – 7 236 571.00 лева, </w:t>
      </w:r>
      <w:r w:rsidRPr="008B193B">
        <w:rPr>
          <w:rFonts w:ascii="Times New Roman" w:hAnsi="Times New Roman"/>
          <w:sz w:val="20"/>
        </w:rPr>
        <w:t xml:space="preserve"> </w:t>
      </w:r>
      <w:r w:rsidRPr="008B193B">
        <w:rPr>
          <w:rFonts w:ascii="Times New Roman" w:hAnsi="Times New Roman"/>
          <w:i/>
          <w:iCs/>
          <w:sz w:val="20"/>
        </w:rPr>
        <w:t xml:space="preserve">посочена в искане за усвояване на парични средства с вх.№ 771/30.08.2012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30.08.2012 г., изпълнение на искане с вх. № 771/30.08.2012 г. за усвояване на парични средства в размер на 3 700 000.00 евро, с левова равностойност по официалния курс на БНБ – 7 236 571.00 лева, </w:t>
      </w:r>
      <w:r w:rsidRPr="008B193B">
        <w:rPr>
          <w:rFonts w:ascii="Times New Roman" w:hAnsi="Times New Roman"/>
          <w:sz w:val="20"/>
        </w:rPr>
        <w:t xml:space="preserve"> </w:t>
      </w:r>
      <w:r w:rsidRPr="008B193B">
        <w:rPr>
          <w:rFonts w:ascii="Times New Roman" w:hAnsi="Times New Roman"/>
          <w:i/>
          <w:iCs/>
          <w:sz w:val="20"/>
        </w:rPr>
        <w:t xml:space="preserve">по сметка в КТБ АД –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1436 3104 01</w:t>
      </w:r>
      <w:r w:rsidRPr="008B193B">
        <w:rPr>
          <w:rFonts w:ascii="Times New Roman" w:hAnsi="Times New Roman"/>
          <w:i/>
          <w:sz w:val="20"/>
          <w:lang w:val="ru-RU"/>
        </w:rPr>
        <w:t>,</w:t>
      </w:r>
      <w:r w:rsidRPr="008B193B">
        <w:rPr>
          <w:rFonts w:ascii="Times New Roman" w:hAnsi="Times New Roman"/>
          <w:i/>
          <w:sz w:val="20"/>
        </w:rPr>
        <w:t xml:space="preserve"> с титуляр „Сливенски териториален кадастър” ЕООД</w:t>
      </w:r>
      <w:r w:rsidRPr="008B193B">
        <w:rPr>
          <w:rFonts w:ascii="Times New Roman" w:hAnsi="Times New Roman"/>
          <w:i/>
          <w:iCs/>
          <w:sz w:val="20"/>
        </w:rPr>
        <w:t xml:space="preserve">, с посочено в </w:t>
      </w:r>
      <w:r w:rsidRPr="008B193B">
        <w:rPr>
          <w:rFonts w:ascii="Times New Roman" w:hAnsi="Times New Roman"/>
          <w:i/>
          <w:iCs/>
          <w:sz w:val="20"/>
        </w:rPr>
        <w:lastRenderedPageBreak/>
        <w:t xml:space="preserve">искането основание –  Анекс от 30.08.2012 г. към Договор за банков кредит от 17.08.2011 г. между </w:t>
      </w:r>
      <w:r w:rsidRPr="008B193B">
        <w:rPr>
          <w:rFonts w:ascii="Times New Roman" w:hAnsi="Times New Roman"/>
          <w:i/>
          <w:sz w:val="20"/>
        </w:rPr>
        <w:t>„Сливенски териториален кадастър“ ЕООД</w:t>
      </w:r>
      <w:r w:rsidRPr="008B193B">
        <w:rPr>
          <w:rFonts w:ascii="Times New Roman" w:hAnsi="Times New Roman"/>
          <w:i/>
          <w:iCs/>
          <w:sz w:val="20"/>
        </w:rPr>
        <w:t xml:space="preserve"> и КТБ АД, </w:t>
      </w:r>
      <w:r w:rsidRPr="008B193B">
        <w:rPr>
          <w:rFonts w:ascii="Times New Roman" w:hAnsi="Times New Roman"/>
          <w:b/>
          <w:sz w:val="20"/>
        </w:rPr>
        <w:t xml:space="preserve">без наличие на следните документи в кредитното досие, както следва: </w:t>
      </w:r>
      <w:r w:rsidRPr="008B193B">
        <w:rPr>
          <w:rFonts w:ascii="Times New Roman" w:hAnsi="Times New Roman"/>
          <w:i/>
          <w:sz w:val="20"/>
        </w:rPr>
        <w:t xml:space="preserve">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на спазване на договорените условия, финансовото състояние, обезпечението и т.н. по Договора за банков кредит, документи свързани със системното актуализиране на оценката на риска по договора за банков кредит, </w:t>
      </w:r>
      <w:r w:rsidRPr="008B193B">
        <w:rPr>
          <w:rFonts w:ascii="Times New Roman" w:hAnsi="Times New Roman"/>
          <w:b/>
          <w:bCs/>
          <w:sz w:val="20"/>
        </w:rPr>
        <w:t xml:space="preserve"> в нарушение на предвидената процедура по отпускане на парични средства- увеличение на кредитния лимит по договор за кредит,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 /</w:t>
      </w:r>
      <w:r w:rsidRPr="008B193B">
        <w:rPr>
          <w:rFonts w:ascii="Times New Roman" w:hAnsi="Times New Roman"/>
          <w:sz w:val="20"/>
        </w:rPr>
        <w:t>,</w:t>
      </w:r>
      <w:r w:rsidRPr="008B193B">
        <w:rPr>
          <w:rFonts w:ascii="Times New Roman" w:hAnsi="Times New Roman"/>
          <w:b/>
          <w:sz w:val="20"/>
        </w:rPr>
        <w:t xml:space="preserve"> </w:t>
      </w:r>
      <w:r w:rsidRPr="008B193B">
        <w:rPr>
          <w:rFonts w:ascii="Times New Roman" w:hAnsi="Times New Roman"/>
          <w:b/>
          <w:i/>
          <w:sz w:val="20"/>
        </w:rPr>
        <w:t>а именно: чл. 32, ал. 1 – „</w:t>
      </w:r>
      <w:r w:rsidRPr="008B193B">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т.1</w:t>
      </w:r>
      <w:r w:rsidRPr="008B193B">
        <w:rPr>
          <w:rFonts w:ascii="Times New Roman" w:hAnsi="Times New Roman"/>
          <w:i/>
          <w:sz w:val="20"/>
        </w:rPr>
        <w:t xml:space="preserve"> – „Искане за отпускане на кредит по образец</w:t>
      </w:r>
      <w:r w:rsidRPr="008B193B">
        <w:rPr>
          <w:rFonts w:ascii="Times New Roman" w:hAnsi="Times New Roman"/>
          <w:b/>
          <w:i/>
          <w:sz w:val="20"/>
        </w:rPr>
        <w:t xml:space="preserve">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3 </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b/>
          <w:i/>
          <w:sz w:val="20"/>
        </w:rPr>
        <w:t>т.2</w:t>
      </w:r>
      <w:r w:rsidRPr="008B193B">
        <w:rPr>
          <w:rFonts w:ascii="Times New Roman" w:hAnsi="Times New Roman"/>
          <w:i/>
          <w:sz w:val="20"/>
        </w:rPr>
        <w:t xml:space="preserve"> – „Общи условия за осъществяване на кредитни сделки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4 </w:t>
      </w:r>
      <w:r w:rsidRPr="008B193B">
        <w:rPr>
          <w:rFonts w:ascii="Times New Roman" w:hAnsi="Times New Roman"/>
          <w:i/>
          <w:sz w:val="20"/>
          <w:lang w:val="ru-RU"/>
        </w:rPr>
        <w:t>)</w:t>
      </w:r>
      <w:r w:rsidRPr="008B193B">
        <w:rPr>
          <w:rFonts w:ascii="Times New Roman" w:hAnsi="Times New Roman"/>
          <w:i/>
          <w:sz w:val="20"/>
        </w:rPr>
        <w:t>”</w:t>
      </w:r>
      <w:r w:rsidRPr="008B193B">
        <w:rPr>
          <w:rFonts w:ascii="Times New Roman" w:hAnsi="Times New Roman"/>
          <w:i/>
          <w:sz w:val="20"/>
          <w:lang w:val="ru-RU"/>
        </w:rPr>
        <w:t xml:space="preserve">, </w:t>
      </w:r>
      <w:r w:rsidRPr="008B193B">
        <w:rPr>
          <w:rFonts w:ascii="Times New Roman" w:hAnsi="Times New Roman"/>
          <w:b/>
          <w:i/>
          <w:sz w:val="20"/>
          <w:lang w:val="ru-RU"/>
        </w:rPr>
        <w:t>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5 </w:t>
      </w:r>
      <w:r w:rsidRPr="008B193B">
        <w:rPr>
          <w:rFonts w:ascii="Times New Roman" w:hAnsi="Times New Roman"/>
          <w:i/>
          <w:sz w:val="20"/>
          <w:lang w:val="ru-RU"/>
        </w:rPr>
        <w:t>)</w:t>
      </w:r>
      <w:r w:rsidRPr="008B193B">
        <w:rPr>
          <w:rFonts w:ascii="Times New Roman" w:hAnsi="Times New Roman"/>
          <w:i/>
          <w:sz w:val="20"/>
        </w:rPr>
        <w:t xml:space="preserve"> ”,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w:t>
      </w:r>
      <w:r w:rsidRPr="008B193B">
        <w:rPr>
          <w:rFonts w:ascii="Times New Roman" w:hAnsi="Times New Roman"/>
          <w:i/>
          <w:sz w:val="20"/>
          <w:lang w:val="ru-RU"/>
        </w:rPr>
        <w:t xml:space="preserve">( </w:t>
      </w:r>
      <w:r w:rsidRPr="008B193B">
        <w:rPr>
          <w:rFonts w:ascii="Times New Roman" w:hAnsi="Times New Roman"/>
          <w:i/>
          <w:sz w:val="20"/>
        </w:rPr>
        <w:t xml:space="preserve">Приложение № 6 </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sz w:val="20"/>
        </w:rPr>
        <w:t xml:space="preserve"> </w:t>
      </w:r>
      <w:r w:rsidRPr="008B193B">
        <w:rPr>
          <w:rFonts w:ascii="Times New Roman" w:hAnsi="Times New Roman"/>
          <w:b/>
          <w:i/>
          <w:sz w:val="20"/>
        </w:rPr>
        <w:t>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8B193B">
        <w:rPr>
          <w:rFonts w:ascii="Times New Roman" w:hAnsi="Times New Roman"/>
          <w:b/>
          <w:i/>
          <w:sz w:val="20"/>
        </w:rPr>
        <w:t xml:space="preserve"> чл. 33, ал. 1 – </w:t>
      </w:r>
      <w:r w:rsidRPr="008B193B">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8B193B">
        <w:rPr>
          <w:rFonts w:ascii="Times New Roman" w:hAnsi="Times New Roman"/>
          <w:i/>
          <w:sz w:val="20"/>
          <w:lang w:val="ru-RU"/>
        </w:rPr>
        <w:t>(</w:t>
      </w:r>
      <w:r w:rsidRPr="008B193B">
        <w:rPr>
          <w:rFonts w:ascii="Times New Roman" w:hAnsi="Times New Roman"/>
          <w:i/>
          <w:sz w:val="20"/>
        </w:rPr>
        <w:t>Приложение № 8</w:t>
      </w:r>
      <w:r w:rsidRPr="008B193B">
        <w:rPr>
          <w:rFonts w:ascii="Times New Roman" w:hAnsi="Times New Roman"/>
          <w:i/>
          <w:sz w:val="20"/>
          <w:lang w:val="ru-RU"/>
        </w:rPr>
        <w:t>)</w:t>
      </w:r>
      <w:r w:rsidRPr="008B193B">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8B193B">
        <w:rPr>
          <w:rFonts w:ascii="Times New Roman" w:hAnsi="Times New Roman"/>
          <w:sz w:val="20"/>
        </w:rPr>
        <w:t xml:space="preserve"> </w:t>
      </w:r>
      <w:r w:rsidRPr="008B193B">
        <w:rPr>
          <w:rFonts w:ascii="Times New Roman" w:hAnsi="Times New Roman"/>
          <w:b/>
          <w:i/>
          <w:sz w:val="20"/>
        </w:rPr>
        <w:t>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 xml:space="preserve">чл.35, ал.1 </w:t>
      </w:r>
      <w:r w:rsidRPr="008B193B">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чл.35, ал.3</w:t>
      </w:r>
      <w:r w:rsidRPr="008B193B">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8B193B">
        <w:rPr>
          <w:rFonts w:ascii="Times New Roman" w:hAnsi="Times New Roman"/>
          <w:b/>
          <w:i/>
          <w:sz w:val="20"/>
        </w:rPr>
        <w:t>чл. 36, ал. 1 – „</w:t>
      </w:r>
      <w:r w:rsidRPr="008B193B">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чл.36, ал.2</w:t>
      </w:r>
      <w:r w:rsidRPr="008B193B">
        <w:rPr>
          <w:rFonts w:ascii="Times New Roman" w:hAnsi="Times New Roman"/>
          <w:i/>
          <w:sz w:val="20"/>
        </w:rPr>
        <w:t xml:space="preserve"> – „За резултатите от анализа по ал.1, кредитният специалист изготвя писмено становище.”, </w:t>
      </w:r>
      <w:r w:rsidRPr="008B193B">
        <w:rPr>
          <w:rFonts w:ascii="Times New Roman" w:hAnsi="Times New Roman"/>
          <w:b/>
          <w:i/>
          <w:sz w:val="20"/>
        </w:rPr>
        <w:t>чл.36, ал.6</w:t>
      </w:r>
      <w:r w:rsidRPr="008B193B">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 Приложение № 1а и Приложение № 1б ).”</w:t>
      </w:r>
      <w:r w:rsidRPr="008B193B">
        <w:rPr>
          <w:rFonts w:ascii="Times New Roman" w:hAnsi="Times New Roman"/>
          <w:b/>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8B193B">
        <w:rPr>
          <w:rFonts w:ascii="Times New Roman" w:hAnsi="Times New Roman"/>
          <w:b/>
          <w:i/>
          <w:sz w:val="20"/>
        </w:rPr>
        <w:t xml:space="preserve"> чл. 43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8B193B">
        <w:rPr>
          <w:rFonts w:ascii="Times New Roman" w:hAnsi="Times New Roman"/>
          <w:b/>
          <w:i/>
          <w:sz w:val="20"/>
        </w:rPr>
        <w:t xml:space="preserve">чл.58 </w:t>
      </w:r>
      <w:r w:rsidRPr="008B193B">
        <w:rPr>
          <w:rFonts w:ascii="Times New Roman" w:hAnsi="Times New Roman"/>
          <w:i/>
          <w:sz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8B193B">
        <w:rPr>
          <w:rFonts w:ascii="Times New Roman" w:hAnsi="Times New Roman"/>
          <w:b/>
          <w:i/>
          <w:sz w:val="20"/>
        </w:rPr>
        <w:t>чл.62, ал.3</w:t>
      </w:r>
      <w:r w:rsidRPr="008B193B">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w:t>
      </w:r>
      <w:r w:rsidRPr="008B193B">
        <w:rPr>
          <w:rFonts w:ascii="Times New Roman" w:hAnsi="Times New Roman"/>
          <w:i/>
          <w:sz w:val="20"/>
        </w:rPr>
        <w:lastRenderedPageBreak/>
        <w:t xml:space="preserve">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26.10.2009</w:t>
      </w:r>
      <w:r w:rsidRPr="008B193B">
        <w:rPr>
          <w:rFonts w:ascii="Times New Roman" w:hAnsi="Times New Roman"/>
          <w:i/>
          <w:iCs/>
          <w:sz w:val="20"/>
        </w:rPr>
        <w:t>г:/:</w:t>
      </w:r>
      <w:r w:rsidRPr="008B193B">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3 700 000.00 евро /</w:t>
      </w:r>
      <w:r w:rsidRPr="008B193B">
        <w:rPr>
          <w:rFonts w:ascii="Times New Roman" w:hAnsi="Times New Roman"/>
          <w:i/>
          <w:iCs/>
          <w:sz w:val="20"/>
        </w:rPr>
        <w:t xml:space="preserve">три милиона и седемстотин хиляди евро </w:t>
      </w:r>
      <w:r w:rsidRPr="008B193B">
        <w:rPr>
          <w:rFonts w:ascii="Times New Roman" w:hAnsi="Times New Roman"/>
          <w:sz w:val="20"/>
        </w:rPr>
        <w:t xml:space="preserve">/, </w:t>
      </w:r>
      <w:r w:rsidRPr="008B193B">
        <w:rPr>
          <w:rFonts w:ascii="Times New Roman" w:hAnsi="Times New Roman"/>
          <w:sz w:val="20"/>
          <w:lang w:val="ru-RU"/>
        </w:rPr>
        <w:t xml:space="preserve">с левова равностойност по официалния курс за деня на БНБ – 7 236 571.00 </w:t>
      </w:r>
      <w:r w:rsidRPr="008B193B">
        <w:rPr>
          <w:rFonts w:ascii="Times New Roman" w:hAnsi="Times New Roman"/>
          <w:sz w:val="20"/>
        </w:rPr>
        <w:t>лева /</w:t>
      </w:r>
      <w:r w:rsidRPr="008B193B">
        <w:rPr>
          <w:rFonts w:ascii="Times New Roman" w:hAnsi="Times New Roman"/>
          <w:i/>
          <w:sz w:val="20"/>
        </w:rPr>
        <w:t>седем милиона двеста тридесет и шест хиляди петстотин седемдесет и един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EF44BF" w:rsidRPr="008B193B">
        <w:rPr>
          <w:rFonts w:ascii="Times New Roman" w:hAnsi="Times New Roman"/>
          <w:b/>
          <w:bCs/>
          <w:sz w:val="20"/>
        </w:rPr>
        <w:t>/.</w:t>
      </w:r>
    </w:p>
    <w:p w:rsidR="00AE0AD0" w:rsidRPr="008B193B" w:rsidRDefault="00AE0AD0" w:rsidP="00AE0AD0">
      <w:pPr>
        <w:ind w:right="-2"/>
        <w:jc w:val="both"/>
        <w:rPr>
          <w:rFonts w:ascii="Times New Roman" w:hAnsi="Times New Roman"/>
          <w:b/>
          <w:bCs/>
          <w:i/>
          <w:iCs/>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 вр. чл. 20, ал. 4, вр. ал. 1 от НК</w:t>
      </w:r>
      <w:r w:rsidR="005E4B21" w:rsidRPr="008B193B">
        <w:rPr>
          <w:rFonts w:ascii="Times New Roman" w:hAnsi="Times New Roman"/>
          <w:b/>
          <w:bCs/>
          <w:i/>
          <w:iCs/>
          <w:szCs w:val="28"/>
        </w:rPr>
        <w:t>.</w:t>
      </w:r>
    </w:p>
    <w:p w:rsidR="005E4B21" w:rsidRPr="008B193B" w:rsidRDefault="005E4B21" w:rsidP="00AE0AD0">
      <w:pPr>
        <w:ind w:right="-2"/>
        <w:jc w:val="both"/>
        <w:rPr>
          <w:rFonts w:ascii="Times New Roman" w:hAnsi="Times New Roman"/>
          <w:b/>
          <w:bCs/>
          <w:i/>
          <w:iCs/>
          <w:sz w:val="20"/>
        </w:rPr>
      </w:pPr>
    </w:p>
    <w:p w:rsidR="00B3565D" w:rsidRPr="008B193B" w:rsidRDefault="00B3565D" w:rsidP="00EF44BF">
      <w:pPr>
        <w:ind w:right="-2"/>
        <w:jc w:val="both"/>
        <w:rPr>
          <w:rFonts w:ascii="Times New Roman" w:hAnsi="Times New Roman"/>
          <w:b/>
          <w:bCs/>
          <w:szCs w:val="28"/>
        </w:rPr>
      </w:pPr>
      <w:r w:rsidRPr="008B193B">
        <w:rPr>
          <w:rFonts w:ascii="Times New Roman" w:hAnsi="Times New Roman"/>
          <w:b/>
          <w:bCs/>
          <w:szCs w:val="28"/>
          <w:u w:val="single"/>
        </w:rPr>
        <w:t>83К</w:t>
      </w:r>
    </w:p>
    <w:p w:rsidR="00B3565D" w:rsidRPr="008B193B" w:rsidRDefault="00EF44BF" w:rsidP="00B3565D">
      <w:pPr>
        <w:ind w:right="-2" w:firstLine="708"/>
        <w:jc w:val="both"/>
        <w:rPr>
          <w:rFonts w:ascii="Times New Roman" w:hAnsi="Times New Roman"/>
          <w:b/>
          <w:bCs/>
          <w:sz w:val="20"/>
        </w:rPr>
      </w:pPr>
      <w:r w:rsidRPr="008B193B">
        <w:rPr>
          <w:rFonts w:ascii="Times New Roman" w:hAnsi="Times New Roman"/>
          <w:b/>
          <w:bCs/>
          <w:szCs w:val="28"/>
        </w:rPr>
        <w:t>CXV</w:t>
      </w:r>
      <w:r w:rsidRPr="008B193B">
        <w:rPr>
          <w:rFonts w:ascii="Times New Roman" w:hAnsi="Times New Roman"/>
          <w:b/>
          <w:bCs/>
          <w:szCs w:val="28"/>
          <w:lang w:val="bg-BG"/>
        </w:rPr>
        <w:t xml:space="preserve">. </w:t>
      </w:r>
      <w:r w:rsidR="00B3565D" w:rsidRPr="008B193B">
        <w:rPr>
          <w:rFonts w:ascii="Times New Roman" w:hAnsi="Times New Roman"/>
          <w:b/>
          <w:bCs/>
          <w:szCs w:val="28"/>
        </w:rPr>
        <w:t>На неустановени дати в</w:t>
      </w:r>
      <w:r w:rsidR="00B3565D" w:rsidRPr="008B193B">
        <w:rPr>
          <w:rFonts w:ascii="Times New Roman" w:hAnsi="Times New Roman"/>
          <w:b/>
          <w:bCs/>
          <w:szCs w:val="28"/>
          <w:lang w:val="ru-RU"/>
        </w:rPr>
        <w:t xml:space="preserve"> периода от </w:t>
      </w:r>
      <w:r w:rsidR="00B3565D" w:rsidRPr="008B193B">
        <w:rPr>
          <w:rFonts w:ascii="Times New Roman" w:hAnsi="Times New Roman"/>
          <w:b/>
          <w:bCs/>
          <w:szCs w:val="28"/>
        </w:rPr>
        <w:t xml:space="preserve">01.01.2009 </w:t>
      </w:r>
      <w:r w:rsidR="00B3565D" w:rsidRPr="008B193B">
        <w:rPr>
          <w:rFonts w:ascii="Times New Roman" w:hAnsi="Times New Roman"/>
          <w:b/>
          <w:bCs/>
          <w:szCs w:val="28"/>
          <w:lang w:val="ru-RU"/>
        </w:rPr>
        <w:t>г</w:t>
      </w:r>
      <w:r w:rsidR="00B3565D" w:rsidRPr="008B193B">
        <w:rPr>
          <w:rFonts w:ascii="Times New Roman" w:hAnsi="Times New Roman"/>
          <w:b/>
          <w:bCs/>
          <w:szCs w:val="28"/>
        </w:rPr>
        <w:t>.</w:t>
      </w:r>
      <w:r w:rsidR="00B3565D" w:rsidRPr="008B193B">
        <w:rPr>
          <w:rFonts w:ascii="Times New Roman" w:hAnsi="Times New Roman"/>
          <w:b/>
          <w:bCs/>
          <w:szCs w:val="28"/>
          <w:lang w:val="ru-RU"/>
        </w:rPr>
        <w:t xml:space="preserve"> до </w:t>
      </w:r>
      <w:r w:rsidR="00B3565D" w:rsidRPr="008B193B">
        <w:rPr>
          <w:rFonts w:ascii="Times New Roman" w:hAnsi="Times New Roman"/>
          <w:b/>
          <w:bCs/>
          <w:szCs w:val="28"/>
        </w:rPr>
        <w:t>21.04.2012</w:t>
      </w:r>
      <w:r w:rsidR="00B3565D" w:rsidRPr="008B193B">
        <w:rPr>
          <w:rFonts w:ascii="Times New Roman" w:hAnsi="Times New Roman"/>
          <w:b/>
          <w:bCs/>
          <w:szCs w:val="28"/>
          <w:lang w:val="ru-RU"/>
        </w:rPr>
        <w:t xml:space="preserve"> г.</w:t>
      </w:r>
      <w:r w:rsidRPr="008B193B">
        <w:rPr>
          <w:rFonts w:ascii="Times New Roman" w:hAnsi="Times New Roman"/>
          <w:b/>
          <w:bCs/>
          <w:szCs w:val="28"/>
          <w:lang w:val="ru-RU"/>
        </w:rPr>
        <w:t>,</w:t>
      </w:r>
      <w:r w:rsidR="00B3565D" w:rsidRPr="008B193B">
        <w:rPr>
          <w:rFonts w:ascii="Times New Roman" w:hAnsi="Times New Roman"/>
          <w:b/>
          <w:bCs/>
          <w:szCs w:val="28"/>
        </w:rPr>
        <w:t xml:space="preserve"> </w:t>
      </w:r>
      <w:r w:rsidR="00B3565D" w:rsidRPr="008B193B">
        <w:rPr>
          <w:rFonts w:ascii="Times New Roman" w:hAnsi="Times New Roman"/>
          <w:b/>
          <w:bCs/>
          <w:szCs w:val="28"/>
          <w:lang w:val="ru-RU"/>
        </w:rPr>
        <w:t xml:space="preserve">в гр.София, </w:t>
      </w:r>
      <w:r w:rsidR="00B3565D" w:rsidRPr="008B193B">
        <w:rPr>
          <w:rFonts w:ascii="Times New Roman" w:hAnsi="Times New Roman"/>
          <w:b/>
          <w:bCs/>
          <w:szCs w:val="28"/>
        </w:rPr>
        <w:t>Централно управление /</w:t>
      </w:r>
      <w:r w:rsidR="00B3565D" w:rsidRPr="008B193B">
        <w:rPr>
          <w:rFonts w:ascii="Times New Roman" w:hAnsi="Times New Roman"/>
          <w:b/>
          <w:bCs/>
          <w:szCs w:val="28"/>
          <w:lang w:val="ru-RU"/>
        </w:rPr>
        <w:t>ЦУ</w:t>
      </w:r>
      <w:r w:rsidR="00B3565D" w:rsidRPr="008B193B">
        <w:rPr>
          <w:rFonts w:ascii="Times New Roman" w:hAnsi="Times New Roman"/>
          <w:b/>
          <w:bCs/>
          <w:szCs w:val="28"/>
        </w:rPr>
        <w:t>/</w:t>
      </w:r>
      <w:r w:rsidR="00B3565D" w:rsidRPr="008B193B">
        <w:rPr>
          <w:rFonts w:ascii="Times New Roman" w:hAnsi="Times New Roman"/>
          <w:b/>
          <w:bCs/>
          <w:szCs w:val="28"/>
          <w:lang w:val="ru-RU"/>
        </w:rPr>
        <w:t xml:space="preserve"> на </w:t>
      </w:r>
      <w:r w:rsidR="00B3565D" w:rsidRPr="008B193B">
        <w:rPr>
          <w:rFonts w:ascii="Times New Roman" w:hAnsi="Times New Roman"/>
          <w:b/>
          <w:bCs/>
          <w:szCs w:val="28"/>
        </w:rPr>
        <w:t>Корпоративна търговска банка /</w:t>
      </w:r>
      <w:r w:rsidR="00B3565D" w:rsidRPr="008B193B">
        <w:rPr>
          <w:rFonts w:ascii="Times New Roman" w:hAnsi="Times New Roman"/>
          <w:b/>
          <w:bCs/>
          <w:szCs w:val="28"/>
          <w:lang w:val="ru-RU"/>
        </w:rPr>
        <w:t>КТБ</w:t>
      </w:r>
      <w:r w:rsidR="00B3565D" w:rsidRPr="008B193B">
        <w:rPr>
          <w:rFonts w:ascii="Times New Roman" w:hAnsi="Times New Roman"/>
          <w:b/>
          <w:bCs/>
          <w:szCs w:val="28"/>
        </w:rPr>
        <w:t>/</w:t>
      </w:r>
      <w:r w:rsidR="00B3565D" w:rsidRPr="008B193B">
        <w:rPr>
          <w:rFonts w:ascii="Times New Roman" w:hAnsi="Times New Roman"/>
          <w:b/>
          <w:bCs/>
          <w:szCs w:val="28"/>
          <w:lang w:val="ru-RU"/>
        </w:rPr>
        <w:t xml:space="preserve"> АД, ул.</w:t>
      </w:r>
      <w:r w:rsidR="00B3565D" w:rsidRPr="008B193B">
        <w:rPr>
          <w:rFonts w:ascii="Times New Roman" w:hAnsi="Times New Roman"/>
          <w:b/>
          <w:bCs/>
          <w:szCs w:val="28"/>
        </w:rPr>
        <w:t xml:space="preserve"> „</w:t>
      </w:r>
      <w:r w:rsidR="00B3565D" w:rsidRPr="008B193B">
        <w:rPr>
          <w:rFonts w:ascii="Times New Roman" w:hAnsi="Times New Roman"/>
          <w:b/>
          <w:bCs/>
          <w:szCs w:val="28"/>
          <w:lang w:val="ru-RU"/>
        </w:rPr>
        <w:t>Граф Игнатиев</w:t>
      </w:r>
      <w:r w:rsidR="00B3565D" w:rsidRPr="008B193B">
        <w:rPr>
          <w:rFonts w:ascii="Times New Roman" w:hAnsi="Times New Roman"/>
          <w:b/>
          <w:bCs/>
          <w:szCs w:val="28"/>
        </w:rPr>
        <w:t>“</w:t>
      </w:r>
      <w:r w:rsidR="00B3565D" w:rsidRPr="008B193B">
        <w:rPr>
          <w:rFonts w:ascii="Times New Roman" w:hAnsi="Times New Roman"/>
          <w:b/>
          <w:bCs/>
          <w:szCs w:val="28"/>
          <w:lang w:val="ru-RU"/>
        </w:rPr>
        <w:t xml:space="preserve"> №10</w:t>
      </w:r>
      <w:r w:rsidR="00B3565D" w:rsidRPr="008B193B">
        <w:rPr>
          <w:rFonts w:ascii="Times New Roman" w:hAnsi="Times New Roman"/>
          <w:szCs w:val="28"/>
          <w:lang w:val="ru-RU"/>
        </w:rPr>
        <w:t xml:space="preserve">, </w:t>
      </w:r>
      <w:r w:rsidR="00B3565D" w:rsidRPr="008B193B">
        <w:rPr>
          <w:rFonts w:ascii="Times New Roman" w:hAnsi="Times New Roman"/>
          <w:b/>
          <w:bCs/>
          <w:szCs w:val="28"/>
          <w:lang w:val="ru-RU"/>
        </w:rPr>
        <w:t>в качеството си на длъжностно лице</w:t>
      </w:r>
      <w:r w:rsidRPr="008B193B">
        <w:rPr>
          <w:rFonts w:ascii="Times New Roman" w:hAnsi="Times New Roman"/>
          <w:b/>
          <w:bCs/>
          <w:szCs w:val="28"/>
          <w:lang w:val="ru-RU"/>
        </w:rPr>
        <w:t xml:space="preserve"> </w:t>
      </w:r>
      <w:r w:rsidR="00B3565D" w:rsidRPr="008B193B">
        <w:rPr>
          <w:rFonts w:ascii="Times New Roman" w:hAnsi="Times New Roman"/>
          <w:b/>
          <w:bCs/>
          <w:szCs w:val="28"/>
        </w:rPr>
        <w:t>/</w:t>
      </w:r>
      <w:r w:rsidR="00B3565D" w:rsidRPr="008B193B">
        <w:rPr>
          <w:rFonts w:ascii="Times New Roman" w:hAnsi="Times New Roman"/>
          <w:i/>
          <w:iCs/>
          <w:sz w:val="24"/>
          <w:szCs w:val="24"/>
        </w:rPr>
        <w:t>по смисъла на чл. 93, т. 1, б. „б” НК</w:t>
      </w:r>
      <w:r w:rsidR="00B3565D" w:rsidRPr="008B193B">
        <w:rPr>
          <w:rFonts w:ascii="Times New Roman" w:hAnsi="Times New Roman"/>
          <w:b/>
          <w:bCs/>
          <w:szCs w:val="28"/>
        </w:rPr>
        <w:t>/</w:t>
      </w:r>
      <w:r w:rsidR="00B3565D" w:rsidRPr="008B193B">
        <w:rPr>
          <w:rFonts w:ascii="Times New Roman" w:hAnsi="Times New Roman"/>
          <w:i/>
          <w:iCs/>
          <w:sz w:val="24"/>
          <w:szCs w:val="24"/>
        </w:rPr>
        <w:t xml:space="preserve"> </w:t>
      </w:r>
      <w:r w:rsidR="00B3565D" w:rsidRPr="008B193B">
        <w:rPr>
          <w:rFonts w:ascii="Times New Roman" w:hAnsi="Times New Roman"/>
          <w:bCs/>
          <w:szCs w:val="28"/>
        </w:rPr>
        <w:t>-</w:t>
      </w:r>
      <w:r w:rsidR="00B3565D" w:rsidRPr="008B193B">
        <w:rPr>
          <w:rFonts w:ascii="Times New Roman" w:hAnsi="Times New Roman"/>
          <w:i/>
          <w:iCs/>
          <w:sz w:val="24"/>
          <w:szCs w:val="24"/>
        </w:rPr>
        <w:t xml:space="preserve"> </w:t>
      </w:r>
      <w:r w:rsidRPr="008B193B">
        <w:rPr>
          <w:rFonts w:ascii="Times New Roman" w:hAnsi="Times New Roman"/>
          <w:iCs/>
          <w:szCs w:val="28"/>
        </w:rPr>
        <w:t xml:space="preserve">Ръководител на „Специализирана служба за вътрешен контрол“ на КТБ АД – </w:t>
      </w:r>
      <w:r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3565D" w:rsidRPr="008B193B">
        <w:rPr>
          <w:rFonts w:ascii="Times New Roman" w:hAnsi="Times New Roman"/>
          <w:b/>
          <w:bCs/>
          <w:szCs w:val="28"/>
        </w:rPr>
        <w:t xml:space="preserve">, </w:t>
      </w:r>
      <w:r w:rsidR="00B3565D" w:rsidRPr="008B193B">
        <w:rPr>
          <w:rFonts w:ascii="Times New Roman" w:hAnsi="Times New Roman"/>
          <w:b/>
          <w:bCs/>
          <w:szCs w:val="28"/>
          <w:lang w:val="ru-RU"/>
        </w:rPr>
        <w:t>в съучастие</w:t>
      </w:r>
      <w:r w:rsidR="00B3565D" w:rsidRPr="008B193B">
        <w:rPr>
          <w:rFonts w:ascii="Times New Roman" w:hAnsi="Times New Roman"/>
          <w:b/>
          <w:bCs/>
          <w:szCs w:val="28"/>
        </w:rPr>
        <w:t xml:space="preserve"> като помагач </w:t>
      </w:r>
      <w:r w:rsidR="00B3565D" w:rsidRPr="008B193B">
        <w:rPr>
          <w:rFonts w:ascii="Times New Roman" w:hAnsi="Times New Roman"/>
          <w:b/>
          <w:bCs/>
          <w:szCs w:val="28"/>
          <w:lang w:val="ru-RU"/>
        </w:rPr>
        <w:t xml:space="preserve">с Александър </w:t>
      </w:r>
      <w:r w:rsidR="009D014A">
        <w:rPr>
          <w:rFonts w:ascii="Times New Roman" w:hAnsi="Times New Roman"/>
          <w:b/>
          <w:bCs/>
          <w:szCs w:val="28"/>
          <w:lang w:val="ru-RU"/>
        </w:rPr>
        <w:t>******</w:t>
      </w:r>
      <w:r w:rsidR="00B3565D" w:rsidRPr="008B193B">
        <w:rPr>
          <w:rFonts w:ascii="Times New Roman" w:hAnsi="Times New Roman"/>
          <w:b/>
          <w:bCs/>
          <w:szCs w:val="28"/>
          <w:lang w:val="ru-RU"/>
        </w:rPr>
        <w:t xml:space="preserve"> Панталеев</w:t>
      </w:r>
      <w:r w:rsidR="00B3565D" w:rsidRPr="008B193B">
        <w:rPr>
          <w:rFonts w:ascii="Times New Roman" w:hAnsi="Times New Roman"/>
          <w:szCs w:val="28"/>
          <w:lang w:val="ru-RU"/>
        </w:rPr>
        <w:t xml:space="preserve"> </w:t>
      </w:r>
      <w:r w:rsidR="00B3565D" w:rsidRPr="008B193B">
        <w:rPr>
          <w:rFonts w:ascii="Times New Roman" w:hAnsi="Times New Roman"/>
          <w:szCs w:val="28"/>
        </w:rPr>
        <w:t xml:space="preserve">– </w:t>
      </w:r>
      <w:r w:rsidR="00B3565D" w:rsidRPr="008B193B">
        <w:rPr>
          <w:rFonts w:ascii="Times New Roman" w:hAnsi="Times New Roman"/>
          <w:b/>
          <w:bCs/>
          <w:szCs w:val="28"/>
          <w:lang w:val="ru-RU"/>
        </w:rPr>
        <w:t>извършител</w:t>
      </w:r>
      <w:r w:rsidR="00B3565D" w:rsidRPr="008B193B">
        <w:rPr>
          <w:rFonts w:ascii="Times New Roman" w:hAnsi="Times New Roman"/>
          <w:b/>
          <w:bCs/>
          <w:szCs w:val="28"/>
        </w:rPr>
        <w:t xml:space="preserve"> </w:t>
      </w:r>
      <w:r w:rsidR="00B3565D" w:rsidRPr="008B193B">
        <w:rPr>
          <w:rFonts w:ascii="Times New Roman" w:hAnsi="Times New Roman"/>
          <w:szCs w:val="28"/>
        </w:rPr>
        <w:t>/</w:t>
      </w:r>
      <w:r w:rsidR="00B3565D" w:rsidRPr="008B193B">
        <w:rPr>
          <w:rFonts w:ascii="Times New Roman" w:hAnsi="Times New Roman"/>
          <w:i/>
          <w:iCs/>
          <w:sz w:val="24"/>
          <w:szCs w:val="24"/>
        </w:rPr>
        <w:t>длъжностно лице</w:t>
      </w:r>
      <w:r w:rsidR="00B3565D" w:rsidRPr="008B193B">
        <w:rPr>
          <w:rFonts w:ascii="Times New Roman" w:hAnsi="Times New Roman"/>
          <w:sz w:val="24"/>
          <w:szCs w:val="24"/>
        </w:rPr>
        <w:t xml:space="preserve"> </w:t>
      </w:r>
      <w:r w:rsidR="00B3565D" w:rsidRPr="008B193B">
        <w:rPr>
          <w:rFonts w:ascii="Times New Roman" w:hAnsi="Times New Roman"/>
          <w:i/>
          <w:iCs/>
          <w:sz w:val="24"/>
          <w:szCs w:val="24"/>
          <w:lang w:val="ru-RU"/>
        </w:rPr>
        <w:t>по смисъла на чл. 93, т. 1, б. „б” НК -</w:t>
      </w:r>
      <w:r w:rsidR="00B3565D" w:rsidRPr="008B193B">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w:t>
      </w:r>
      <w:r w:rsidR="00B3565D" w:rsidRPr="008B193B">
        <w:rPr>
          <w:rFonts w:ascii="Times New Roman" w:hAnsi="Times New Roman"/>
          <w:i/>
          <w:iCs/>
          <w:sz w:val="24"/>
          <w:szCs w:val="24"/>
        </w:rPr>
        <w:lastRenderedPageBreak/>
        <w:t>трудовия договор, считано от 16.06.2003 г. на длъжност Началник Управление „Кредитиране“; назначен с Договор за търговско управление от 03.12.2009</w:t>
      </w:r>
      <w:r w:rsidRPr="008B193B">
        <w:rPr>
          <w:rFonts w:ascii="Times New Roman" w:hAnsi="Times New Roman"/>
          <w:i/>
          <w:iCs/>
          <w:sz w:val="24"/>
          <w:szCs w:val="24"/>
          <w:lang w:val="bg-BG"/>
        </w:rPr>
        <w:t xml:space="preserve"> </w:t>
      </w:r>
      <w:r w:rsidR="00B3565D"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B3565D" w:rsidRPr="008B193B">
        <w:rPr>
          <w:rFonts w:ascii="Times New Roman" w:hAnsi="Times New Roman"/>
          <w:sz w:val="24"/>
          <w:szCs w:val="24"/>
        </w:rPr>
        <w:t xml:space="preserve"> </w:t>
      </w:r>
      <w:r w:rsidR="00B3565D"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3565D" w:rsidRPr="008B193B">
        <w:rPr>
          <w:rFonts w:ascii="Times New Roman" w:hAnsi="Times New Roman"/>
          <w:sz w:val="24"/>
          <w:szCs w:val="24"/>
        </w:rPr>
        <w:t>.</w:t>
      </w:r>
      <w:r w:rsidR="00B3565D" w:rsidRPr="008B193B">
        <w:rPr>
          <w:rFonts w:ascii="Times New Roman" w:hAnsi="Times New Roman"/>
          <w:i/>
          <w:iCs/>
        </w:rPr>
        <w:t>/</w:t>
      </w:r>
      <w:r w:rsidR="00B3565D" w:rsidRPr="008B193B">
        <w:rPr>
          <w:rFonts w:ascii="Times New Roman" w:hAnsi="Times New Roman"/>
        </w:rPr>
        <w:t>,</w:t>
      </w:r>
      <w:r w:rsidR="00B3565D" w:rsidRPr="008B193B">
        <w:rPr>
          <w:rFonts w:ascii="Times New Roman" w:hAnsi="Times New Roman"/>
          <w:i/>
          <w:iCs/>
          <w:sz w:val="24"/>
          <w:szCs w:val="24"/>
          <w:lang w:val="ru-RU"/>
        </w:rPr>
        <w:t xml:space="preserve"> </w:t>
      </w:r>
      <w:r w:rsidR="00B3565D" w:rsidRPr="008B193B">
        <w:rPr>
          <w:rFonts w:ascii="Times New Roman" w:hAnsi="Times New Roman"/>
          <w:b/>
          <w:bCs/>
          <w:szCs w:val="28"/>
        </w:rPr>
        <w:t>с</w:t>
      </w:r>
      <w:r w:rsidR="00B3565D" w:rsidRPr="008B193B">
        <w:rPr>
          <w:rFonts w:ascii="Times New Roman" w:hAnsi="Times New Roman"/>
          <w:szCs w:val="28"/>
        </w:rPr>
        <w:t xml:space="preserve"> </w:t>
      </w:r>
      <w:r w:rsidR="00B3565D" w:rsidRPr="008B193B">
        <w:rPr>
          <w:rFonts w:ascii="Times New Roman" w:hAnsi="Times New Roman"/>
          <w:b/>
          <w:bCs/>
          <w:szCs w:val="28"/>
        </w:rPr>
        <w:t xml:space="preserve">Георги </w:t>
      </w:r>
      <w:r w:rsidR="009D014A">
        <w:rPr>
          <w:rFonts w:ascii="Times New Roman" w:hAnsi="Times New Roman"/>
          <w:b/>
          <w:bCs/>
          <w:szCs w:val="28"/>
        </w:rPr>
        <w:t>******</w:t>
      </w:r>
      <w:r w:rsidR="00B3565D" w:rsidRPr="008B193B">
        <w:rPr>
          <w:rFonts w:ascii="Times New Roman" w:hAnsi="Times New Roman"/>
          <w:b/>
          <w:bCs/>
          <w:szCs w:val="28"/>
        </w:rPr>
        <w:t xml:space="preserve"> Христов - извършител</w:t>
      </w:r>
      <w:r w:rsidR="00B3565D" w:rsidRPr="008B193B">
        <w:rPr>
          <w:rFonts w:ascii="Times New Roman" w:hAnsi="Times New Roman"/>
          <w:b/>
          <w:bCs/>
          <w:i/>
          <w:iCs/>
          <w:szCs w:val="28"/>
        </w:rPr>
        <w:t xml:space="preserve"> /</w:t>
      </w:r>
      <w:r w:rsidR="00B3565D" w:rsidRPr="008B193B">
        <w:rPr>
          <w:rFonts w:ascii="Times New Roman" w:hAnsi="Times New Roman"/>
          <w:i/>
          <w:iCs/>
          <w:sz w:val="24"/>
          <w:szCs w:val="24"/>
        </w:rPr>
        <w:t>длъжностно лице по смисъла на чл. 93, т. 1, б. „б” НК</w:t>
      </w:r>
      <w:r w:rsidRPr="008B193B">
        <w:rPr>
          <w:rFonts w:ascii="Times New Roman" w:hAnsi="Times New Roman"/>
          <w:i/>
          <w:iCs/>
          <w:sz w:val="24"/>
          <w:szCs w:val="24"/>
          <w:lang w:val="bg-BG"/>
        </w:rPr>
        <w:t xml:space="preserve"> </w:t>
      </w:r>
      <w:r w:rsidR="00B3565D" w:rsidRPr="008B193B">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3565D" w:rsidRPr="008B193B">
        <w:rPr>
          <w:rFonts w:ascii="Times New Roman" w:hAnsi="Times New Roman"/>
          <w:b/>
          <w:bCs/>
          <w:i/>
          <w:iCs/>
          <w:sz w:val="24"/>
          <w:szCs w:val="24"/>
        </w:rPr>
        <w:t>.</w:t>
      </w:r>
      <w:r w:rsidR="00B3565D" w:rsidRPr="008B193B">
        <w:rPr>
          <w:rFonts w:ascii="Times New Roman" w:hAnsi="Times New Roman"/>
          <w:i/>
          <w:iCs/>
          <w:sz w:val="24"/>
          <w:szCs w:val="24"/>
        </w:rPr>
        <w:t xml:space="preserve">/, </w:t>
      </w:r>
      <w:r w:rsidR="00B3565D" w:rsidRPr="008B193B">
        <w:rPr>
          <w:rFonts w:ascii="Times New Roman" w:hAnsi="Times New Roman"/>
          <w:b/>
          <w:szCs w:val="28"/>
        </w:rPr>
        <w:t>с</w:t>
      </w:r>
      <w:r w:rsidR="00B3565D" w:rsidRPr="008B193B">
        <w:rPr>
          <w:rFonts w:ascii="Times New Roman" w:hAnsi="Times New Roman"/>
          <w:szCs w:val="28"/>
        </w:rPr>
        <w:t xml:space="preserve"> </w:t>
      </w:r>
      <w:r w:rsidR="00B3565D" w:rsidRPr="008B193B">
        <w:rPr>
          <w:rFonts w:ascii="Times New Roman" w:hAnsi="Times New Roman"/>
          <w:b/>
          <w:bCs/>
          <w:szCs w:val="28"/>
          <w:lang w:val="ru-RU"/>
        </w:rPr>
        <w:t xml:space="preserve">Георги </w:t>
      </w:r>
      <w:r w:rsidR="009D014A">
        <w:rPr>
          <w:rFonts w:ascii="Times New Roman" w:hAnsi="Times New Roman"/>
          <w:b/>
          <w:bCs/>
          <w:szCs w:val="28"/>
          <w:lang w:val="ru-RU"/>
        </w:rPr>
        <w:t>******</w:t>
      </w:r>
      <w:r w:rsidR="00B3565D" w:rsidRPr="008B193B">
        <w:rPr>
          <w:rFonts w:ascii="Times New Roman" w:hAnsi="Times New Roman"/>
          <w:b/>
          <w:bCs/>
          <w:szCs w:val="28"/>
          <w:lang w:val="ru-RU"/>
        </w:rPr>
        <w:t xml:space="preserve"> Зяпков</w:t>
      </w:r>
      <w:r w:rsidR="00B3565D" w:rsidRPr="008B193B">
        <w:rPr>
          <w:rFonts w:ascii="Times New Roman" w:hAnsi="Times New Roman"/>
          <w:szCs w:val="28"/>
          <w:lang w:val="ru-RU"/>
        </w:rPr>
        <w:t xml:space="preserve"> </w:t>
      </w:r>
      <w:r w:rsidR="00B3565D" w:rsidRPr="008B193B">
        <w:rPr>
          <w:rFonts w:ascii="Times New Roman" w:hAnsi="Times New Roman"/>
          <w:szCs w:val="28"/>
        </w:rPr>
        <w:t xml:space="preserve">– </w:t>
      </w:r>
      <w:r w:rsidR="00B3565D" w:rsidRPr="008B193B">
        <w:rPr>
          <w:rFonts w:ascii="Times New Roman" w:hAnsi="Times New Roman"/>
          <w:b/>
          <w:bCs/>
          <w:szCs w:val="28"/>
        </w:rPr>
        <w:t>извършител</w:t>
      </w:r>
      <w:r w:rsidR="00B3565D" w:rsidRPr="008B193B">
        <w:rPr>
          <w:rFonts w:ascii="Times New Roman" w:hAnsi="Times New Roman"/>
          <w:szCs w:val="28"/>
        </w:rPr>
        <w:t xml:space="preserve"> /</w:t>
      </w:r>
      <w:r w:rsidR="00B3565D" w:rsidRPr="008B193B">
        <w:rPr>
          <w:rFonts w:ascii="Times New Roman" w:hAnsi="Times New Roman"/>
          <w:i/>
          <w:sz w:val="24"/>
          <w:szCs w:val="24"/>
        </w:rPr>
        <w:t>длъжностно лице</w:t>
      </w:r>
      <w:r w:rsidR="00B3565D" w:rsidRPr="008B193B">
        <w:rPr>
          <w:rFonts w:ascii="Times New Roman" w:hAnsi="Times New Roman"/>
          <w:sz w:val="24"/>
          <w:szCs w:val="24"/>
        </w:rPr>
        <w:t xml:space="preserve"> </w:t>
      </w:r>
      <w:r w:rsidR="00B3565D"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8B193B">
        <w:rPr>
          <w:rFonts w:ascii="Times New Roman" w:hAnsi="Times New Roman"/>
          <w:i/>
          <w:sz w:val="24"/>
          <w:szCs w:val="24"/>
          <w:lang w:val="bg-BG"/>
        </w:rPr>
        <w:t xml:space="preserve"> </w:t>
      </w:r>
      <w:r w:rsidRPr="008B193B">
        <w:rPr>
          <w:rFonts w:ascii="Times New Roman" w:hAnsi="Times New Roman"/>
          <w:i/>
          <w:sz w:val="24"/>
          <w:szCs w:val="24"/>
        </w:rPr>
        <w:t>г.</w:t>
      </w:r>
      <w:r w:rsidR="00B3565D" w:rsidRPr="008B193B">
        <w:rPr>
          <w:rFonts w:ascii="Times New Roman" w:hAnsi="Times New Roman"/>
          <w:i/>
          <w:sz w:val="24"/>
          <w:szCs w:val="24"/>
        </w:rPr>
        <w:t>, считано от 01.08.2013</w:t>
      </w:r>
      <w:r w:rsidRPr="008B193B">
        <w:rPr>
          <w:rFonts w:ascii="Times New Roman" w:hAnsi="Times New Roman"/>
          <w:i/>
          <w:sz w:val="24"/>
          <w:szCs w:val="24"/>
          <w:lang w:val="bg-BG"/>
        </w:rPr>
        <w:t xml:space="preserve"> </w:t>
      </w:r>
      <w:r w:rsidR="00B3565D"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B3565D" w:rsidRPr="008B193B">
        <w:rPr>
          <w:rFonts w:ascii="Times New Roman" w:hAnsi="Times New Roman"/>
          <w:szCs w:val="28"/>
          <w:lang w:val="ru-RU"/>
        </w:rPr>
        <w:t>/</w:t>
      </w:r>
      <w:r w:rsidR="00B3565D" w:rsidRPr="008B193B">
        <w:rPr>
          <w:rFonts w:ascii="Times New Roman" w:hAnsi="Times New Roman"/>
          <w:szCs w:val="28"/>
        </w:rPr>
        <w:t xml:space="preserve">, </w:t>
      </w:r>
      <w:r w:rsidR="00B3565D" w:rsidRPr="008B193B">
        <w:rPr>
          <w:rFonts w:ascii="Times New Roman" w:hAnsi="Times New Roman"/>
          <w:b/>
          <w:szCs w:val="28"/>
        </w:rPr>
        <w:t>с</w:t>
      </w:r>
      <w:r w:rsidR="00B3565D" w:rsidRPr="008B193B">
        <w:rPr>
          <w:rFonts w:ascii="Times New Roman" w:hAnsi="Times New Roman"/>
          <w:szCs w:val="28"/>
        </w:rPr>
        <w:t xml:space="preserve"> </w:t>
      </w:r>
      <w:r w:rsidR="00B3565D" w:rsidRPr="008B193B">
        <w:rPr>
          <w:rFonts w:ascii="Times New Roman" w:hAnsi="Times New Roman"/>
          <w:b/>
          <w:bCs/>
          <w:szCs w:val="28"/>
          <w:lang w:val="ru-RU"/>
        </w:rPr>
        <w:t xml:space="preserve">Цветан </w:t>
      </w:r>
      <w:r w:rsidR="009D014A">
        <w:rPr>
          <w:rFonts w:ascii="Times New Roman" w:hAnsi="Times New Roman"/>
          <w:b/>
          <w:bCs/>
          <w:szCs w:val="28"/>
          <w:lang w:val="ru-RU"/>
        </w:rPr>
        <w:t>******</w:t>
      </w:r>
      <w:r w:rsidR="00B3565D" w:rsidRPr="008B193B">
        <w:rPr>
          <w:rFonts w:ascii="Times New Roman" w:hAnsi="Times New Roman"/>
          <w:b/>
          <w:bCs/>
          <w:szCs w:val="28"/>
          <w:lang w:val="ru-RU"/>
        </w:rPr>
        <w:t xml:space="preserve"> Василев</w:t>
      </w:r>
      <w:r w:rsidR="00B3565D" w:rsidRPr="008B193B">
        <w:rPr>
          <w:rFonts w:ascii="Times New Roman" w:hAnsi="Times New Roman"/>
          <w:szCs w:val="28"/>
          <w:lang w:val="ru-RU"/>
        </w:rPr>
        <w:t xml:space="preserve"> </w:t>
      </w:r>
      <w:r w:rsidR="00B3565D" w:rsidRPr="008B193B">
        <w:rPr>
          <w:rFonts w:ascii="Times New Roman" w:hAnsi="Times New Roman"/>
          <w:szCs w:val="28"/>
        </w:rPr>
        <w:t>-</w:t>
      </w:r>
      <w:r w:rsidR="00B3565D" w:rsidRPr="008B193B">
        <w:rPr>
          <w:rFonts w:ascii="Times New Roman" w:hAnsi="Times New Roman"/>
          <w:szCs w:val="28"/>
          <w:lang w:val="ru-RU"/>
        </w:rPr>
        <w:t xml:space="preserve"> </w:t>
      </w:r>
      <w:r w:rsidR="00B3565D" w:rsidRPr="008B193B">
        <w:rPr>
          <w:rFonts w:ascii="Times New Roman" w:hAnsi="Times New Roman"/>
          <w:b/>
          <w:bCs/>
          <w:szCs w:val="28"/>
          <w:lang w:val="ru-RU"/>
        </w:rPr>
        <w:t>подбудител</w:t>
      </w:r>
      <w:r w:rsidR="00B3565D" w:rsidRPr="008B193B">
        <w:rPr>
          <w:rFonts w:ascii="Times New Roman" w:hAnsi="Times New Roman"/>
          <w:szCs w:val="28"/>
          <w:lang w:val="ru-RU"/>
        </w:rPr>
        <w:t xml:space="preserve"> </w:t>
      </w:r>
      <w:r w:rsidR="00B3565D" w:rsidRPr="008B193B">
        <w:rPr>
          <w:rFonts w:ascii="Times New Roman" w:hAnsi="Times New Roman"/>
          <w:b/>
          <w:szCs w:val="28"/>
          <w:lang w:val="ru-RU"/>
        </w:rPr>
        <w:t xml:space="preserve">и помагач </w:t>
      </w:r>
      <w:r w:rsidR="00B3565D" w:rsidRPr="008B193B">
        <w:rPr>
          <w:rFonts w:ascii="Times New Roman" w:hAnsi="Times New Roman"/>
          <w:i/>
          <w:iCs/>
          <w:szCs w:val="28"/>
        </w:rPr>
        <w:t>/</w:t>
      </w:r>
      <w:r w:rsidR="00B3565D" w:rsidRPr="008B193B">
        <w:rPr>
          <w:rFonts w:ascii="Times New Roman" w:hAnsi="Times New Roman"/>
          <w:i/>
          <w:iCs/>
          <w:sz w:val="24"/>
          <w:szCs w:val="24"/>
        </w:rPr>
        <w:t>Председател на Надзорния Съвет на КТБ АД, избран от Надзорния съвет на КТБ АД на 21.07.2003</w:t>
      </w:r>
      <w:r w:rsidRPr="008B193B">
        <w:rPr>
          <w:rFonts w:ascii="Times New Roman" w:hAnsi="Times New Roman"/>
          <w:i/>
          <w:iCs/>
          <w:sz w:val="24"/>
          <w:szCs w:val="24"/>
          <w:lang w:val="bg-BG"/>
        </w:rPr>
        <w:t xml:space="preserve"> </w:t>
      </w:r>
      <w:r w:rsidR="00B3565D" w:rsidRPr="008B193B">
        <w:rPr>
          <w:rFonts w:ascii="Times New Roman" w:hAnsi="Times New Roman"/>
          <w:i/>
          <w:iCs/>
          <w:sz w:val="24"/>
          <w:szCs w:val="24"/>
        </w:rPr>
        <w:t>г</w:t>
      </w:r>
      <w:r w:rsidRPr="008B193B">
        <w:rPr>
          <w:rFonts w:ascii="Times New Roman" w:hAnsi="Times New Roman"/>
          <w:i/>
          <w:iCs/>
          <w:sz w:val="24"/>
          <w:szCs w:val="24"/>
          <w:lang w:val="bg-BG"/>
        </w:rPr>
        <w:t>./</w:t>
      </w:r>
      <w:r w:rsidR="00B3565D" w:rsidRPr="008B193B">
        <w:rPr>
          <w:rFonts w:ascii="Times New Roman" w:hAnsi="Times New Roman"/>
          <w:i/>
          <w:iCs/>
          <w:sz w:val="24"/>
          <w:szCs w:val="24"/>
        </w:rPr>
        <w:t>,</w:t>
      </w:r>
      <w:r w:rsidR="00B3565D" w:rsidRPr="008B193B">
        <w:rPr>
          <w:rFonts w:ascii="Times New Roman" w:hAnsi="Times New Roman"/>
          <w:b/>
          <w:bCs/>
          <w:szCs w:val="28"/>
        </w:rPr>
        <w:t xml:space="preserve"> с </w:t>
      </w:r>
      <w:r w:rsidR="00B3565D" w:rsidRPr="008B193B">
        <w:rPr>
          <w:rFonts w:ascii="Times New Roman" w:hAnsi="Times New Roman"/>
          <w:b/>
          <w:szCs w:val="28"/>
        </w:rPr>
        <w:t xml:space="preserve">Красимир </w:t>
      </w:r>
      <w:r w:rsidR="009D014A">
        <w:rPr>
          <w:rFonts w:ascii="Times New Roman" w:hAnsi="Times New Roman"/>
          <w:b/>
          <w:szCs w:val="28"/>
        </w:rPr>
        <w:t>******</w:t>
      </w:r>
      <w:r w:rsidR="00B3565D" w:rsidRPr="008B193B">
        <w:rPr>
          <w:rFonts w:ascii="Times New Roman" w:hAnsi="Times New Roman"/>
          <w:b/>
          <w:szCs w:val="28"/>
        </w:rPr>
        <w:t xml:space="preserve"> Хаджидинев</w:t>
      </w:r>
      <w:r w:rsidR="00B3565D" w:rsidRPr="008B193B">
        <w:rPr>
          <w:rFonts w:ascii="Times New Roman" w:hAnsi="Times New Roman"/>
          <w:szCs w:val="28"/>
        </w:rPr>
        <w:t xml:space="preserve"> –</w:t>
      </w:r>
      <w:r w:rsidR="00B3565D" w:rsidRPr="008B193B">
        <w:rPr>
          <w:rFonts w:ascii="Times New Roman" w:hAnsi="Times New Roman"/>
          <w:b/>
          <w:bCs/>
          <w:szCs w:val="28"/>
        </w:rPr>
        <w:t xml:space="preserve"> помагач </w:t>
      </w:r>
      <w:r w:rsidR="00B3565D" w:rsidRPr="008B193B">
        <w:rPr>
          <w:rFonts w:ascii="Times New Roman" w:hAnsi="Times New Roman"/>
          <w:szCs w:val="28"/>
        </w:rPr>
        <w:t>(</w:t>
      </w:r>
      <w:r w:rsidR="00B3565D"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B3565D" w:rsidRPr="008B193B">
          <w:rPr>
            <w:rFonts w:ascii="Times New Roman" w:hAnsi="Times New Roman"/>
            <w:i/>
            <w:iCs/>
            <w:sz w:val="24"/>
            <w:szCs w:val="24"/>
          </w:rPr>
          <w:t>2008 г</w:t>
        </w:r>
      </w:smartTag>
      <w:r w:rsidR="00B3565D" w:rsidRPr="008B193B">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B3565D" w:rsidRPr="008B193B">
          <w:rPr>
            <w:rFonts w:ascii="Times New Roman" w:hAnsi="Times New Roman"/>
            <w:i/>
            <w:iCs/>
            <w:sz w:val="24"/>
            <w:szCs w:val="24"/>
          </w:rPr>
          <w:t>2006 г</w:t>
        </w:r>
      </w:smartTag>
      <w:r w:rsidR="00B3565D" w:rsidRPr="008B193B">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B3565D" w:rsidRPr="008B193B">
          <w:rPr>
            <w:rFonts w:ascii="Times New Roman" w:hAnsi="Times New Roman"/>
            <w:i/>
            <w:iCs/>
            <w:sz w:val="24"/>
            <w:szCs w:val="24"/>
          </w:rPr>
          <w:t>2010 г</w:t>
        </w:r>
      </w:smartTag>
      <w:r w:rsidR="00B3565D" w:rsidRPr="008B193B">
        <w:rPr>
          <w:rFonts w:ascii="Times New Roman" w:hAnsi="Times New Roman"/>
          <w:i/>
          <w:iCs/>
          <w:sz w:val="24"/>
          <w:szCs w:val="24"/>
        </w:rPr>
        <w:t xml:space="preserve">., в сила от 31.12.2010 г./ и за контрол върху съставените надзорни отчети на КТБ АД </w:t>
      </w:r>
      <w:r w:rsidR="00B3565D" w:rsidRPr="008B193B">
        <w:rPr>
          <w:rFonts w:ascii="Times New Roman" w:hAnsi="Times New Roman"/>
          <w:i/>
          <w:sz w:val="24"/>
          <w:szCs w:val="24"/>
        </w:rPr>
        <w:t xml:space="preserve">за 2011 година </w:t>
      </w:r>
      <w:r w:rsidR="00B3565D" w:rsidRPr="008B193B">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B3565D" w:rsidRPr="008B193B">
          <w:rPr>
            <w:rFonts w:ascii="Times New Roman" w:hAnsi="Times New Roman"/>
            <w:i/>
            <w:iCs/>
            <w:sz w:val="24"/>
            <w:szCs w:val="24"/>
          </w:rPr>
          <w:t>2006 г</w:t>
        </w:r>
      </w:smartTag>
      <w:r w:rsidR="00B3565D" w:rsidRPr="008B193B">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B3565D" w:rsidRPr="008B193B">
          <w:rPr>
            <w:rFonts w:ascii="Times New Roman" w:hAnsi="Times New Roman"/>
            <w:i/>
            <w:iCs/>
            <w:sz w:val="24"/>
            <w:szCs w:val="24"/>
          </w:rPr>
          <w:t>2010 г</w:t>
        </w:r>
      </w:smartTag>
      <w:r w:rsidR="00B3565D" w:rsidRPr="008B193B">
        <w:rPr>
          <w:rFonts w:ascii="Times New Roman" w:hAnsi="Times New Roman"/>
          <w:i/>
          <w:iCs/>
          <w:sz w:val="24"/>
          <w:szCs w:val="24"/>
        </w:rPr>
        <w:t xml:space="preserve">., в сила от 31.12.2010 г./, </w:t>
      </w:r>
      <w:r w:rsidR="00B3565D" w:rsidRPr="008B193B">
        <w:rPr>
          <w:rFonts w:ascii="Times New Roman" w:hAnsi="Times New Roman"/>
          <w:i/>
          <w:sz w:val="24"/>
          <w:szCs w:val="24"/>
        </w:rPr>
        <w:t>съответно с писма за ангажимент от 22.11.2011 година, 14.03.2012 година и от 02.03.2012 година)</w:t>
      </w:r>
      <w:r w:rsidR="00B3565D" w:rsidRPr="008B193B">
        <w:rPr>
          <w:rFonts w:ascii="Times New Roman" w:hAnsi="Times New Roman"/>
          <w:szCs w:val="28"/>
        </w:rPr>
        <w:t>,</w:t>
      </w:r>
      <w:r w:rsidR="00B3565D" w:rsidRPr="008B193B">
        <w:rPr>
          <w:rFonts w:ascii="Times New Roman" w:hAnsi="Times New Roman"/>
          <w:b/>
          <w:bCs/>
          <w:szCs w:val="28"/>
        </w:rPr>
        <w:t xml:space="preserve"> като ръководител на ССВО на КТБ АД, </w:t>
      </w:r>
      <w:r w:rsidR="00B3565D" w:rsidRPr="008B193B">
        <w:rPr>
          <w:rFonts w:ascii="Times New Roman" w:hAnsi="Times New Roman"/>
          <w:b/>
          <w:bCs/>
          <w:szCs w:val="28"/>
          <w:lang w:val="ru-RU"/>
        </w:rPr>
        <w:t>осигурява</w:t>
      </w:r>
      <w:r w:rsidR="00B3565D" w:rsidRPr="008B193B">
        <w:rPr>
          <w:rFonts w:ascii="Times New Roman" w:hAnsi="Times New Roman"/>
          <w:b/>
          <w:bCs/>
          <w:szCs w:val="28"/>
        </w:rPr>
        <w:t>щ</w:t>
      </w:r>
      <w:r w:rsidR="00B3565D" w:rsidRPr="008B193B">
        <w:rPr>
          <w:rFonts w:ascii="Times New Roman" w:hAnsi="Times New Roman"/>
          <w:b/>
          <w:bCs/>
          <w:szCs w:val="28"/>
          <w:lang w:val="ru-RU"/>
        </w:rPr>
        <w:t xml:space="preserve"> и отговаря</w:t>
      </w:r>
      <w:r w:rsidR="00B3565D" w:rsidRPr="008B193B">
        <w:rPr>
          <w:rFonts w:ascii="Times New Roman" w:hAnsi="Times New Roman"/>
          <w:b/>
          <w:bCs/>
          <w:szCs w:val="28"/>
        </w:rPr>
        <w:t>щ</w:t>
      </w:r>
      <w:r w:rsidR="00B3565D" w:rsidRPr="008B193B">
        <w:rPr>
          <w:rFonts w:ascii="Times New Roman" w:hAnsi="Times New Roman"/>
          <w:b/>
          <w:bCs/>
          <w:szCs w:val="28"/>
          <w:lang w:val="ru-RU"/>
        </w:rPr>
        <w:t xml:space="preserve"> за </w:t>
      </w:r>
      <w:r w:rsidR="00B3565D" w:rsidRPr="008B193B">
        <w:rPr>
          <w:rFonts w:ascii="Times New Roman" w:hAnsi="Times New Roman"/>
          <w:b/>
          <w:bCs/>
          <w:szCs w:val="28"/>
        </w:rPr>
        <w:t xml:space="preserve">цялостната дейност на ССВО на КТБ АД, включително и за </w:t>
      </w:r>
      <w:r w:rsidR="00B3565D" w:rsidRPr="008B193B">
        <w:rPr>
          <w:rFonts w:ascii="Times New Roman" w:hAnsi="Times New Roman"/>
          <w:b/>
          <w:bCs/>
          <w:szCs w:val="28"/>
          <w:lang w:val="ru-RU"/>
        </w:rPr>
        <w:t xml:space="preserve">спазването на </w:t>
      </w:r>
      <w:r w:rsidR="00B3565D" w:rsidRPr="008B193B">
        <w:rPr>
          <w:rFonts w:ascii="Times New Roman" w:hAnsi="Times New Roman"/>
          <w:b/>
          <w:bCs/>
          <w:szCs w:val="28"/>
        </w:rPr>
        <w:t>Д</w:t>
      </w:r>
      <w:r w:rsidR="00B3565D" w:rsidRPr="008B193B">
        <w:rPr>
          <w:rFonts w:ascii="Times New Roman" w:hAnsi="Times New Roman"/>
          <w:b/>
          <w:bCs/>
          <w:szCs w:val="28"/>
          <w:lang w:val="ru-RU"/>
        </w:rPr>
        <w:t>ефиницията за вътрешен одит, Етичния кодекс</w:t>
      </w:r>
      <w:r w:rsidR="00B3565D" w:rsidRPr="008B193B">
        <w:rPr>
          <w:rFonts w:ascii="Times New Roman" w:hAnsi="Times New Roman"/>
          <w:b/>
          <w:bCs/>
          <w:szCs w:val="28"/>
        </w:rPr>
        <w:t xml:space="preserve"> и</w:t>
      </w:r>
      <w:r w:rsidR="00B3565D"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B3565D" w:rsidRPr="008B193B">
        <w:rPr>
          <w:rFonts w:ascii="Times New Roman" w:hAnsi="Times New Roman"/>
          <w:szCs w:val="28"/>
        </w:rPr>
        <w:t>/</w:t>
      </w:r>
      <w:r w:rsidR="00B3565D" w:rsidRPr="008B193B">
        <w:rPr>
          <w:rFonts w:ascii="Times New Roman" w:hAnsi="Times New Roman"/>
          <w:i/>
          <w:iCs/>
          <w:sz w:val="24"/>
          <w:szCs w:val="24"/>
        </w:rPr>
        <w:t xml:space="preserve">съгласно </w:t>
      </w:r>
      <w:r w:rsidR="00B3565D" w:rsidRPr="008B193B">
        <w:rPr>
          <w:rFonts w:ascii="Times New Roman" w:hAnsi="Times New Roman"/>
          <w:i/>
          <w:iCs/>
          <w:sz w:val="24"/>
          <w:szCs w:val="24"/>
          <w:lang w:val="ru-RU"/>
        </w:rPr>
        <w:t>чл.16 , ал.3</w:t>
      </w:r>
      <w:r w:rsidR="00B3565D" w:rsidRPr="008B193B">
        <w:rPr>
          <w:rFonts w:ascii="Times New Roman" w:hAnsi="Times New Roman"/>
          <w:i/>
          <w:iCs/>
          <w:sz w:val="24"/>
          <w:szCs w:val="24"/>
        </w:rPr>
        <w:t xml:space="preserve"> от</w:t>
      </w:r>
      <w:r w:rsidR="00B3565D" w:rsidRPr="008B193B">
        <w:rPr>
          <w:rFonts w:ascii="Times New Roman" w:hAnsi="Times New Roman"/>
          <w:i/>
          <w:iCs/>
          <w:sz w:val="24"/>
          <w:szCs w:val="24"/>
          <w:lang w:val="ru-RU"/>
        </w:rPr>
        <w:t xml:space="preserve"> Н</w:t>
      </w:r>
      <w:r w:rsidR="00B3565D" w:rsidRPr="008B193B">
        <w:rPr>
          <w:rFonts w:ascii="Times New Roman" w:hAnsi="Times New Roman"/>
          <w:i/>
          <w:iCs/>
          <w:sz w:val="24"/>
          <w:szCs w:val="24"/>
        </w:rPr>
        <w:t>аредба</w:t>
      </w:r>
      <w:r w:rsidR="00B3565D" w:rsidRPr="008B193B">
        <w:rPr>
          <w:rFonts w:ascii="Times New Roman" w:hAnsi="Times New Roman"/>
          <w:i/>
          <w:iCs/>
          <w:sz w:val="24"/>
          <w:szCs w:val="24"/>
          <w:lang w:val="ru-RU"/>
        </w:rPr>
        <w:t xml:space="preserve"> № 10 от 26.11.2003 г. за вътрешния контрол в банките</w:t>
      </w:r>
      <w:r w:rsidR="00B3565D" w:rsidRPr="008B193B">
        <w:rPr>
          <w:rFonts w:ascii="Times New Roman" w:hAnsi="Times New Roman"/>
          <w:i/>
          <w:iCs/>
          <w:sz w:val="24"/>
          <w:szCs w:val="24"/>
        </w:rPr>
        <w:t xml:space="preserve"> о</w:t>
      </w:r>
      <w:r w:rsidR="00B3565D" w:rsidRPr="008B193B">
        <w:rPr>
          <w:rFonts w:ascii="Times New Roman" w:hAnsi="Times New Roman"/>
          <w:i/>
          <w:iCs/>
          <w:sz w:val="24"/>
          <w:szCs w:val="24"/>
          <w:lang w:val="ru-RU"/>
        </w:rPr>
        <w:t xml:space="preserve">бн., ДВ, бр. 108 от 12.12.2003 г., изм., бр. 102 от 19.12.2006 г. </w:t>
      </w:r>
      <w:r w:rsidR="00B3565D" w:rsidRPr="008B193B">
        <w:rPr>
          <w:rFonts w:ascii="Times New Roman" w:hAnsi="Times New Roman"/>
          <w:i/>
          <w:iCs/>
          <w:sz w:val="24"/>
          <w:szCs w:val="24"/>
        </w:rPr>
        <w:t>и</w:t>
      </w:r>
      <w:r w:rsidR="00B3565D" w:rsidRPr="008B193B">
        <w:rPr>
          <w:rFonts w:ascii="Times New Roman" w:hAnsi="Times New Roman"/>
          <w:i/>
          <w:iCs/>
          <w:sz w:val="24"/>
          <w:szCs w:val="24"/>
          <w:lang w:val="ru-RU"/>
        </w:rPr>
        <w:t xml:space="preserve"> чл. 5 , </w:t>
      </w:r>
      <w:r w:rsidR="00B3565D" w:rsidRPr="008B193B">
        <w:rPr>
          <w:rFonts w:ascii="Times New Roman" w:hAnsi="Times New Roman"/>
          <w:i/>
          <w:iCs/>
          <w:sz w:val="24"/>
          <w:szCs w:val="24"/>
        </w:rPr>
        <w:t>а</w:t>
      </w:r>
      <w:r w:rsidR="00B3565D" w:rsidRPr="008B193B">
        <w:rPr>
          <w:rFonts w:ascii="Times New Roman" w:hAnsi="Times New Roman"/>
          <w:i/>
          <w:iCs/>
          <w:sz w:val="24"/>
          <w:szCs w:val="24"/>
          <w:lang w:val="ru-RU"/>
        </w:rPr>
        <w:t>л.1</w:t>
      </w:r>
      <w:r w:rsidR="00B3565D" w:rsidRPr="008B193B">
        <w:rPr>
          <w:rFonts w:ascii="Times New Roman" w:hAnsi="Times New Roman"/>
          <w:i/>
          <w:iCs/>
          <w:sz w:val="24"/>
          <w:szCs w:val="24"/>
        </w:rPr>
        <w:t xml:space="preserve"> от</w:t>
      </w:r>
      <w:r w:rsidR="00B3565D"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B3565D" w:rsidRPr="008B193B">
        <w:rPr>
          <w:rFonts w:ascii="Times New Roman" w:hAnsi="Times New Roman"/>
          <w:i/>
          <w:iCs/>
          <w:sz w:val="24"/>
          <w:szCs w:val="24"/>
        </w:rPr>
        <w:t xml:space="preserve"> </w:t>
      </w:r>
      <w:r w:rsidR="00B3565D" w:rsidRPr="008B193B">
        <w:rPr>
          <w:rFonts w:ascii="Times New Roman" w:hAnsi="Times New Roman"/>
          <w:i/>
          <w:iCs/>
          <w:sz w:val="24"/>
          <w:szCs w:val="24"/>
          <w:lang w:val="ru-RU"/>
        </w:rPr>
        <w:t>г. и изменени и допълнени с Протоколи на НС на КТБ АД от 01.09.2008</w:t>
      </w:r>
      <w:r w:rsidR="00B3565D" w:rsidRPr="008B193B">
        <w:rPr>
          <w:rFonts w:ascii="Times New Roman" w:hAnsi="Times New Roman"/>
          <w:i/>
          <w:iCs/>
          <w:sz w:val="24"/>
          <w:szCs w:val="24"/>
        </w:rPr>
        <w:t xml:space="preserve"> </w:t>
      </w:r>
      <w:r w:rsidR="00B3565D" w:rsidRPr="008B193B">
        <w:rPr>
          <w:rFonts w:ascii="Times New Roman" w:hAnsi="Times New Roman"/>
          <w:i/>
          <w:iCs/>
          <w:sz w:val="24"/>
          <w:szCs w:val="24"/>
          <w:lang w:val="ru-RU"/>
        </w:rPr>
        <w:t>г.; 27.02.2009</w:t>
      </w:r>
      <w:r w:rsidR="00B3565D" w:rsidRPr="008B193B">
        <w:rPr>
          <w:rFonts w:ascii="Times New Roman" w:hAnsi="Times New Roman"/>
          <w:i/>
          <w:iCs/>
          <w:sz w:val="24"/>
          <w:szCs w:val="24"/>
        </w:rPr>
        <w:t xml:space="preserve"> </w:t>
      </w:r>
      <w:r w:rsidR="00B3565D" w:rsidRPr="008B193B">
        <w:rPr>
          <w:rFonts w:ascii="Times New Roman" w:hAnsi="Times New Roman"/>
          <w:i/>
          <w:iCs/>
          <w:sz w:val="24"/>
          <w:szCs w:val="24"/>
          <w:lang w:val="ru-RU"/>
        </w:rPr>
        <w:t>г.; 16.12.2010</w:t>
      </w:r>
      <w:r w:rsidR="00B3565D" w:rsidRPr="008B193B">
        <w:rPr>
          <w:rFonts w:ascii="Times New Roman" w:hAnsi="Times New Roman"/>
          <w:i/>
          <w:iCs/>
          <w:sz w:val="24"/>
          <w:szCs w:val="24"/>
        </w:rPr>
        <w:t xml:space="preserve"> </w:t>
      </w:r>
      <w:r w:rsidR="00B3565D" w:rsidRPr="008B193B">
        <w:rPr>
          <w:rFonts w:ascii="Times New Roman" w:hAnsi="Times New Roman"/>
          <w:i/>
          <w:iCs/>
          <w:sz w:val="24"/>
          <w:szCs w:val="24"/>
          <w:lang w:val="ru-RU"/>
        </w:rPr>
        <w:t>г.; 18.12.2013</w:t>
      </w:r>
      <w:r w:rsidR="00B3565D" w:rsidRPr="008B193B">
        <w:rPr>
          <w:rFonts w:ascii="Times New Roman" w:hAnsi="Times New Roman"/>
          <w:i/>
          <w:iCs/>
          <w:sz w:val="24"/>
          <w:szCs w:val="24"/>
        </w:rPr>
        <w:t xml:space="preserve"> </w:t>
      </w:r>
      <w:r w:rsidR="00B3565D" w:rsidRPr="008B193B">
        <w:rPr>
          <w:rFonts w:ascii="Times New Roman" w:hAnsi="Times New Roman"/>
          <w:i/>
          <w:iCs/>
          <w:sz w:val="24"/>
          <w:szCs w:val="24"/>
          <w:lang w:val="ru-RU"/>
        </w:rPr>
        <w:t>г.</w:t>
      </w:r>
      <w:r w:rsidR="00B3565D" w:rsidRPr="008B193B">
        <w:rPr>
          <w:rFonts w:ascii="Times New Roman" w:hAnsi="Times New Roman"/>
          <w:i/>
          <w:iCs/>
          <w:sz w:val="24"/>
          <w:szCs w:val="24"/>
        </w:rPr>
        <w:t>, чл. 75, ал.1, чл. 67, ал.2 от Устава на  КТБ АД и т.1, 2, 3,</w:t>
      </w:r>
      <w:r w:rsidRPr="008B193B">
        <w:rPr>
          <w:rFonts w:ascii="Times New Roman" w:hAnsi="Times New Roman"/>
          <w:i/>
          <w:iCs/>
          <w:sz w:val="24"/>
          <w:szCs w:val="24"/>
        </w:rPr>
        <w:t xml:space="preserve"> 4, 5, 6, 7, 8 и 13 от раздел I</w:t>
      </w:r>
      <w:r w:rsidR="00B3565D" w:rsidRPr="008B193B">
        <w:rPr>
          <w:rFonts w:ascii="Times New Roman" w:hAnsi="Times New Roman"/>
          <w:i/>
          <w:iCs/>
          <w:sz w:val="24"/>
          <w:szCs w:val="24"/>
        </w:rPr>
        <w:t xml:space="preserve"> - „Основни длъжностни задължения“</w:t>
      </w:r>
      <w:r w:rsidR="00B3565D" w:rsidRPr="008B193B">
        <w:rPr>
          <w:rFonts w:ascii="Times New Roman" w:hAnsi="Times New Roman"/>
          <w:i/>
          <w:iCs/>
          <w:sz w:val="24"/>
          <w:szCs w:val="24"/>
          <w:lang w:val="ru-RU"/>
        </w:rPr>
        <w:t xml:space="preserve"> </w:t>
      </w:r>
      <w:r w:rsidR="00B3565D" w:rsidRPr="008B193B">
        <w:rPr>
          <w:rFonts w:ascii="Times New Roman" w:hAnsi="Times New Roman"/>
          <w:i/>
          <w:iCs/>
          <w:sz w:val="24"/>
          <w:szCs w:val="24"/>
        </w:rPr>
        <w:t xml:space="preserve">на длъжностната </w:t>
      </w:r>
      <w:r w:rsidR="00B3565D" w:rsidRPr="008B193B">
        <w:rPr>
          <w:rFonts w:ascii="Times New Roman" w:hAnsi="Times New Roman"/>
          <w:i/>
          <w:iCs/>
        </w:rPr>
        <w:t xml:space="preserve">ѝ </w:t>
      </w:r>
      <w:r w:rsidR="00B3565D"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B3565D" w:rsidRPr="008B193B">
        <w:rPr>
          <w:rFonts w:ascii="Times New Roman" w:hAnsi="Times New Roman"/>
          <w:sz w:val="24"/>
          <w:szCs w:val="24"/>
        </w:rPr>
        <w:t>/</w:t>
      </w:r>
      <w:r w:rsidR="00B3565D" w:rsidRPr="008B193B">
        <w:rPr>
          <w:rFonts w:ascii="Times New Roman" w:hAnsi="Times New Roman"/>
          <w:szCs w:val="28"/>
        </w:rPr>
        <w:t>,</w:t>
      </w:r>
      <w:r w:rsidR="00B3565D" w:rsidRPr="008B193B">
        <w:rPr>
          <w:rFonts w:ascii="Times New Roman" w:hAnsi="Times New Roman"/>
          <w:i/>
          <w:iCs/>
          <w:szCs w:val="28"/>
          <w:lang w:val="ru-RU"/>
        </w:rPr>
        <w:t xml:space="preserve"> </w:t>
      </w:r>
      <w:r w:rsidR="00B3565D" w:rsidRPr="008B193B">
        <w:rPr>
          <w:rFonts w:ascii="Times New Roman" w:hAnsi="Times New Roman"/>
          <w:b/>
          <w:bCs/>
          <w:szCs w:val="28"/>
        </w:rPr>
        <w:t>умишлено улеснила /</w:t>
      </w:r>
      <w:r w:rsidR="00B3565D" w:rsidRPr="008B193B">
        <w:rPr>
          <w:rFonts w:ascii="Times New Roman" w:hAnsi="Times New Roman"/>
          <w:b/>
          <w:bCs/>
          <w:sz w:val="20"/>
        </w:rPr>
        <w:t>като:</w:t>
      </w:r>
    </w:p>
    <w:p w:rsidR="00B3565D" w:rsidRPr="008B193B" w:rsidRDefault="00B3565D" w:rsidP="00B3565D">
      <w:pPr>
        <w:tabs>
          <w:tab w:val="left" w:pos="-900"/>
        </w:tabs>
        <w:ind w:right="-2" w:firstLine="709"/>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w:t>
      </w:r>
      <w:r w:rsidRPr="008B193B">
        <w:rPr>
          <w:rFonts w:ascii="Times New Roman" w:hAnsi="Times New Roman"/>
          <w:sz w:val="20"/>
        </w:rPr>
        <w:lastRenderedPageBreak/>
        <w:t>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3565D" w:rsidRPr="008B193B" w:rsidRDefault="00B3565D" w:rsidP="00EF44BF">
      <w:pPr>
        <w:tabs>
          <w:tab w:val="left" w:pos="9781"/>
        </w:tabs>
        <w:ind w:right="-2" w:firstLine="709"/>
        <w:jc w:val="both"/>
        <w:rPr>
          <w:rFonts w:ascii="Times New Roman" w:hAnsi="Times New Roman"/>
          <w:b/>
          <w:bCs/>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w:t>
      </w:r>
      <w:r w:rsidRPr="008B193B">
        <w:rPr>
          <w:rFonts w:ascii="Times New Roman" w:hAnsi="Times New Roman"/>
          <w:sz w:val="20"/>
          <w:lang w:val="ru-RU"/>
        </w:rPr>
        <w:lastRenderedPageBreak/>
        <w:t xml:space="preserve">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 и</w:t>
      </w:r>
      <w:r w:rsidRPr="008B193B">
        <w:rPr>
          <w:rFonts w:ascii="Times New Roman" w:hAnsi="Times New Roman"/>
          <w:b/>
          <w:bCs/>
          <w:szCs w:val="28"/>
          <w:lang w:val="ru-RU"/>
        </w:rPr>
        <w:t xml:space="preserve"> Георги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b/>
          <w:bCs/>
          <w:szCs w:val="28"/>
        </w:rPr>
        <w:t xml:space="preserve"> 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szCs w:val="28"/>
        </w:rPr>
        <w:t xml:space="preserve"> </w:t>
      </w:r>
      <w:r w:rsidRPr="008B193B">
        <w:rPr>
          <w:rFonts w:ascii="Times New Roman" w:hAnsi="Times New Roman"/>
          <w:b/>
          <w:bCs/>
          <w:szCs w:val="28"/>
          <w:lang w:val="ru-RU"/>
        </w:rPr>
        <w:t>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
          <w:bCs/>
          <w:szCs w:val="28"/>
        </w:rPr>
        <w:t>:</w:t>
      </w:r>
    </w:p>
    <w:p w:rsidR="00B3565D" w:rsidRPr="008B193B" w:rsidRDefault="00B3565D" w:rsidP="00B3565D">
      <w:pPr>
        <w:tabs>
          <w:tab w:val="left" w:pos="9781"/>
        </w:tabs>
        <w:ind w:right="-2"/>
        <w:jc w:val="both"/>
        <w:rPr>
          <w:rFonts w:ascii="Times New Roman" w:hAnsi="Times New Roman"/>
          <w:b/>
          <w:bCs/>
          <w:sz w:val="20"/>
        </w:rPr>
      </w:pPr>
    </w:p>
    <w:p w:rsidR="00B3565D" w:rsidRPr="008B193B" w:rsidRDefault="00B3565D" w:rsidP="00B3565D">
      <w:pPr>
        <w:ind w:right="-2" w:firstLine="709"/>
        <w:jc w:val="both"/>
        <w:rPr>
          <w:rFonts w:ascii="Times New Roman" w:hAnsi="Times New Roman"/>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w:t>
      </w:r>
      <w:r w:rsidRPr="008B193B">
        <w:rPr>
          <w:rFonts w:ascii="Times New Roman" w:hAnsi="Times New Roman"/>
          <w:b/>
          <w:bCs/>
          <w:szCs w:val="28"/>
          <w:lang w:val="ru-RU"/>
        </w:rPr>
        <w:t xml:space="preserve"> </w:t>
      </w:r>
      <w:r w:rsidRPr="008B193B">
        <w:rPr>
          <w:rFonts w:ascii="Times New Roman" w:hAnsi="Times New Roman"/>
          <w:b/>
          <w:bCs/>
          <w:sz w:val="20"/>
          <w:lang w:val="ru-RU"/>
        </w:rPr>
        <w:t>на 21</w:t>
      </w:r>
      <w:r w:rsidRPr="008B193B">
        <w:rPr>
          <w:rFonts w:ascii="Times New Roman" w:hAnsi="Times New Roman"/>
          <w:b/>
          <w:bCs/>
          <w:sz w:val="20"/>
        </w:rPr>
        <w:t>.04.2012 г., в гр. 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w:t>
      </w:r>
      <w:r w:rsidRPr="008B193B">
        <w:rPr>
          <w:rFonts w:ascii="Times New Roman" w:hAnsi="Times New Roman"/>
          <w:iCs/>
          <w:sz w:val="20"/>
        </w:rPr>
        <w:t>„Прокурист“ при КТБ АД</w:t>
      </w:r>
      <w:r w:rsidRPr="008B193B">
        <w:rPr>
          <w:rFonts w:ascii="Times New Roman" w:hAnsi="Times New Roman"/>
          <w:sz w:val="20"/>
        </w:rPr>
        <w:t xml:space="preserve"> </w:t>
      </w:r>
      <w:r w:rsidRPr="008B193B">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 xml:space="preserve">за 2011 година </w:t>
      </w:r>
      <w:r w:rsidRPr="008B193B">
        <w:rPr>
          <w:rFonts w:ascii="Times New Roman" w:hAnsi="Times New Roman"/>
          <w:i/>
          <w:iCs/>
          <w:sz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w:t>
      </w:r>
      <w:r w:rsidRPr="008B193B">
        <w:rPr>
          <w:rFonts w:ascii="Times New Roman" w:hAnsi="Times New Roman"/>
          <w:i/>
          <w:sz w:val="20"/>
        </w:rPr>
        <w:t>съответно с писма за ангажимент от 22.11.2011 година, 14.03.2012 година и от 02.03.2012 година)</w:t>
      </w:r>
      <w:r w:rsidRPr="008B193B">
        <w:rPr>
          <w:rFonts w:ascii="Times New Roman" w:hAnsi="Times New Roman"/>
          <w:sz w:val="20"/>
        </w:rPr>
        <w:t>,</w:t>
      </w:r>
      <w:r w:rsidRPr="008B193B">
        <w:rPr>
          <w:rFonts w:ascii="Times New Roman" w:hAnsi="Times New Roman"/>
          <w:b/>
          <w:bCs/>
          <w:sz w:val="20"/>
        </w:rPr>
        <w:t xml:space="preserve"> 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21.04.2012 г. сумата от 5 000 000.00 евро, с левова равностойност по официалния курс на БНБ – 9 779 150.00 лева, посочена в искане за усвояване на парични средства с вх.№ 327/21.04.2012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на 21.04.2012 г. между „Снежин 2003” ЕООД и КТБ АД, въз основа на който Георги Зяпков е одобрил с нареждане, изпратено до касиер счетоводител Цветанка Гаврилова по електронна поща на 21.04.2012 г., изпълнение на искане с вх. № 327/21.04.2012 г. за усвояване на парични средства в размер на 5 000 000.00 евро, </w:t>
      </w:r>
      <w:r w:rsidRPr="008B193B">
        <w:rPr>
          <w:rFonts w:ascii="Times New Roman" w:hAnsi="Times New Roman"/>
          <w:i/>
          <w:iCs/>
          <w:sz w:val="20"/>
        </w:rPr>
        <w:lastRenderedPageBreak/>
        <w:t xml:space="preserve">с левова равностойност по официалния курс на БНБ – 9 779 150.00 лева, по сметка в КТБ АД -  </w:t>
      </w:r>
      <w:r w:rsidR="009D014A">
        <w:rPr>
          <w:rFonts w:ascii="Times New Roman" w:hAnsi="Times New Roman"/>
          <w:i/>
          <w:sz w:val="20"/>
        </w:rPr>
        <w:t>******</w:t>
      </w:r>
      <w:r w:rsidRPr="008B193B">
        <w:rPr>
          <w:rFonts w:ascii="Times New Roman" w:hAnsi="Times New Roman"/>
          <w:i/>
          <w:sz w:val="20"/>
        </w:rPr>
        <w:t xml:space="preserve"> 25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1433 4975 01</w:t>
      </w:r>
      <w:r w:rsidRPr="008B193B">
        <w:rPr>
          <w:rFonts w:ascii="Times New Roman" w:hAnsi="Times New Roman"/>
          <w:i/>
          <w:iCs/>
          <w:sz w:val="20"/>
        </w:rPr>
        <w:t xml:space="preserve">, </w:t>
      </w:r>
      <w:r w:rsidRPr="008B193B">
        <w:rPr>
          <w:rFonts w:ascii="Times New Roman" w:hAnsi="Times New Roman"/>
          <w:i/>
          <w:sz w:val="20"/>
        </w:rPr>
        <w:t>с титуляр „Снежин 2003”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финансови отчети; бизнес план; отчет за прогнозните парични потоци; анализ на финансовото състояние на кредитополучателя от страна на банката;</w:t>
      </w:r>
      <w:r w:rsidRPr="008B193B">
        <w:rPr>
          <w:rFonts w:ascii="Times New Roman" w:hAnsi="Times New Roman"/>
          <w:sz w:val="20"/>
        </w:rPr>
        <w:t xml:space="preserve"> </w:t>
      </w:r>
      <w:r w:rsidRPr="008B193B">
        <w:rPr>
          <w:rFonts w:ascii="Times New Roman" w:hAnsi="Times New Roman"/>
          <w:i/>
          <w:sz w:val="20"/>
        </w:rPr>
        <w:t>документ удостоверяващ валидно учредено обезпечение</w:t>
      </w:r>
      <w:r w:rsidRPr="008B193B">
        <w:rPr>
          <w:rFonts w:ascii="Times New Roman" w:hAnsi="Times New Roman"/>
          <w:sz w:val="20"/>
        </w:rPr>
        <w:t>;</w:t>
      </w:r>
      <w:r w:rsidRPr="008B193B">
        <w:rPr>
          <w:rFonts w:ascii="Times New Roman" w:hAnsi="Times New Roman"/>
          <w:i/>
          <w:sz w:val="20"/>
        </w:rPr>
        <w:t xml:space="preserve"> документи за собственост на предложеното обезпечение; удостоверение за наличие на тежести върху предложеното обезпечение</w:t>
      </w:r>
      <w:r w:rsidRPr="008B193B">
        <w:rPr>
          <w:rFonts w:ascii="Times New Roman" w:hAnsi="Times New Roman"/>
          <w:sz w:val="20"/>
        </w:rPr>
        <w:t xml:space="preserve">; </w:t>
      </w:r>
      <w:r w:rsidRPr="008B193B">
        <w:rPr>
          <w:rFonts w:ascii="Times New Roman" w:hAnsi="Times New Roman"/>
          <w:i/>
          <w:sz w:val="20"/>
        </w:rPr>
        <w:t xml:space="preserve">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 /</w:t>
      </w:r>
      <w:r w:rsidRPr="008B193B">
        <w:rPr>
          <w:rFonts w:ascii="Times New Roman" w:hAnsi="Times New Roman"/>
          <w:b/>
          <w:i/>
          <w:sz w:val="20"/>
        </w:rPr>
        <w:t>, а именно: чл. 43</w:t>
      </w:r>
      <w:r w:rsidRPr="008B193B">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iCs/>
          <w:sz w:val="20"/>
        </w:rPr>
        <w:t>Договор за търговско управление от 03.12.2009 г.</w:t>
      </w:r>
      <w:r w:rsidRPr="008B193B">
        <w:rPr>
          <w:rFonts w:ascii="Times New Roman" w:hAnsi="Times New Roman"/>
          <w:b/>
          <w:i/>
          <w:iCs/>
          <w:sz w:val="20"/>
        </w:rPr>
        <w:t xml:space="preserve"> </w:t>
      </w:r>
      <w:r w:rsidRPr="008B193B">
        <w:rPr>
          <w:rFonts w:ascii="Times New Roman" w:hAnsi="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8B193B">
        <w:rPr>
          <w:rFonts w:ascii="Times New Roman" w:hAnsi="Times New Roman"/>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5 000 000.00 евро /</w:t>
      </w:r>
      <w:r w:rsidRPr="008B193B">
        <w:rPr>
          <w:rFonts w:ascii="Times New Roman" w:hAnsi="Times New Roman"/>
          <w:i/>
          <w:iCs/>
          <w:sz w:val="20"/>
        </w:rPr>
        <w:t>пет милиона евро</w:t>
      </w:r>
      <w:r w:rsidRPr="008B193B">
        <w:rPr>
          <w:rFonts w:ascii="Times New Roman" w:hAnsi="Times New Roman"/>
          <w:sz w:val="20"/>
        </w:rPr>
        <w:t>/, с левова равностойност по официалния курс за деня на БНБ – 9 779 150.00 лева /</w:t>
      </w:r>
      <w:r w:rsidRPr="008B193B">
        <w:rPr>
          <w:rFonts w:ascii="Times New Roman" w:hAnsi="Times New Roman"/>
          <w:i/>
          <w:iCs/>
          <w:sz w:val="20"/>
        </w:rPr>
        <w:t>девет милиона седемстотин седемдесет и девет хиляди сто и петдесет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B3565D" w:rsidRPr="008B193B" w:rsidRDefault="00B3565D" w:rsidP="00B3565D">
      <w:pPr>
        <w:ind w:right="-2" w:firstLine="709"/>
        <w:jc w:val="both"/>
        <w:rPr>
          <w:rFonts w:ascii="Times New Roman" w:hAnsi="Times New Roman"/>
          <w:b/>
          <w:sz w:val="20"/>
        </w:rPr>
      </w:pPr>
    </w:p>
    <w:p w:rsidR="00B3565D" w:rsidRPr="008B193B" w:rsidRDefault="00B3565D" w:rsidP="00B3565D">
      <w:pPr>
        <w:ind w:right="-2" w:firstLine="709"/>
        <w:jc w:val="both"/>
        <w:rPr>
          <w:rFonts w:ascii="Times New Roman" w:hAnsi="Times New Roman"/>
          <w:b/>
          <w:i/>
          <w:sz w:val="20"/>
        </w:rPr>
      </w:pPr>
      <w:r w:rsidRPr="008B193B">
        <w:rPr>
          <w:rFonts w:ascii="Times New Roman" w:hAnsi="Times New Roman"/>
          <w:b/>
          <w:sz w:val="24"/>
          <w:szCs w:val="24"/>
        </w:rPr>
        <w:t>-</w:t>
      </w:r>
      <w:r w:rsidRPr="008B193B">
        <w:rPr>
          <w:rFonts w:ascii="Times New Roman" w:hAnsi="Times New Roman"/>
          <w:b/>
          <w:i/>
          <w:sz w:val="24"/>
          <w:szCs w:val="24"/>
        </w:rPr>
        <w:t xml:space="preserve"> </w:t>
      </w:r>
      <w:r w:rsidRPr="008B193B">
        <w:rPr>
          <w:rFonts w:ascii="Times New Roman" w:hAnsi="Times New Roman"/>
          <w:b/>
          <w:sz w:val="24"/>
          <w:szCs w:val="24"/>
        </w:rPr>
        <w:t xml:space="preserve">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 w:val="20"/>
        </w:rPr>
        <w:t xml:space="preserve"> </w:t>
      </w:r>
      <w:r w:rsidRPr="008B193B">
        <w:rPr>
          <w:rFonts w:ascii="Times New Roman" w:hAnsi="Times New Roman"/>
          <w:b/>
          <w:bCs/>
          <w:sz w:val="20"/>
          <w:lang w:val="ru-RU"/>
        </w:rPr>
        <w:t>на 21</w:t>
      </w:r>
      <w:r w:rsidRPr="008B193B">
        <w:rPr>
          <w:rFonts w:ascii="Times New Roman" w:hAnsi="Times New Roman"/>
          <w:b/>
          <w:bCs/>
          <w:sz w:val="20"/>
        </w:rPr>
        <w:t>.04.2012 г., в гр. 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w:t>
      </w:r>
      <w:r w:rsidRPr="008B193B">
        <w:rPr>
          <w:rFonts w:ascii="Times New Roman" w:hAnsi="Times New Roman"/>
          <w:i/>
          <w:iCs/>
          <w:sz w:val="20"/>
        </w:rPr>
        <w:lastRenderedPageBreak/>
        <w:t xml:space="preserve">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 xml:space="preserve">за 2011 година </w:t>
      </w:r>
      <w:r w:rsidRPr="008B193B">
        <w:rPr>
          <w:rFonts w:ascii="Times New Roman" w:hAnsi="Times New Roman"/>
          <w:i/>
          <w:iCs/>
          <w:sz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w:t>
      </w:r>
      <w:r w:rsidRPr="008B193B">
        <w:rPr>
          <w:rFonts w:ascii="Times New Roman" w:hAnsi="Times New Roman"/>
          <w:i/>
          <w:sz w:val="20"/>
        </w:rPr>
        <w:t>съответно с писма за ангажимент от 22.11.2011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21.04.2012 г. сумата от 5 000 000.00 евро, с левова равностойност по официалния курс на БНБ – 9 779 150.00 лева, посочена в искане за усвояване на парични средства с вх.№ 327/21.04.2012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на 21.04.2012 г. между „Снежин 2003” ЕООД и КТБ АД, въз основа на който Георги Зяпков е одобрил с нареждане, изпратено до касиер счетоводител Цветанка Гаврилова по електронна поща на 21.04.2012 г., изпълнение на искане с вх. № 327/21.04.2012 г. за усвояване на парични средства в размер на 5 000 000.00 евро, с левова равностойност по официалния курс на БНБ – 9 779 150.00 лева, по сметка в КТБ АД -  </w:t>
      </w:r>
      <w:r w:rsidR="009D014A">
        <w:rPr>
          <w:rFonts w:ascii="Times New Roman" w:hAnsi="Times New Roman"/>
          <w:i/>
          <w:sz w:val="20"/>
        </w:rPr>
        <w:t>******</w:t>
      </w:r>
      <w:r w:rsidRPr="008B193B">
        <w:rPr>
          <w:rFonts w:ascii="Times New Roman" w:hAnsi="Times New Roman"/>
          <w:i/>
          <w:sz w:val="20"/>
        </w:rPr>
        <w:t xml:space="preserve"> 25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1433 4975 01</w:t>
      </w:r>
      <w:r w:rsidRPr="008B193B">
        <w:rPr>
          <w:rFonts w:ascii="Times New Roman" w:hAnsi="Times New Roman"/>
          <w:i/>
          <w:iCs/>
          <w:sz w:val="20"/>
        </w:rPr>
        <w:t xml:space="preserve">, </w:t>
      </w:r>
      <w:r w:rsidRPr="008B193B">
        <w:rPr>
          <w:rFonts w:ascii="Times New Roman" w:hAnsi="Times New Roman"/>
          <w:i/>
          <w:sz w:val="20"/>
        </w:rPr>
        <w:t>с титуляр „Снежин 2003”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финансови отчети; бизнес план; отчет за прогнозните парични потоци; анализ на финансовото състояние на кредитополучателя от страна на банката;</w:t>
      </w:r>
      <w:r w:rsidRPr="008B193B">
        <w:rPr>
          <w:rFonts w:ascii="Times New Roman" w:hAnsi="Times New Roman"/>
          <w:sz w:val="20"/>
        </w:rPr>
        <w:t xml:space="preserve"> </w:t>
      </w:r>
      <w:r w:rsidRPr="008B193B">
        <w:rPr>
          <w:rFonts w:ascii="Times New Roman" w:hAnsi="Times New Roman"/>
          <w:i/>
          <w:sz w:val="20"/>
        </w:rPr>
        <w:t>документ удостоверяващ валидно учредено обезпечение</w:t>
      </w:r>
      <w:r w:rsidRPr="008B193B">
        <w:rPr>
          <w:rFonts w:ascii="Times New Roman" w:hAnsi="Times New Roman"/>
          <w:sz w:val="20"/>
        </w:rPr>
        <w:t>;</w:t>
      </w:r>
      <w:r w:rsidRPr="008B193B">
        <w:rPr>
          <w:rFonts w:ascii="Times New Roman" w:hAnsi="Times New Roman"/>
          <w:i/>
          <w:sz w:val="20"/>
        </w:rPr>
        <w:t xml:space="preserve"> документи за собственост на предложеното обезпечение; удостоверение за наличие на тежести върху предложеното обезпечение</w:t>
      </w:r>
      <w:r w:rsidRPr="008B193B">
        <w:rPr>
          <w:rFonts w:ascii="Times New Roman" w:hAnsi="Times New Roman"/>
          <w:sz w:val="20"/>
        </w:rPr>
        <w:t xml:space="preserve">; </w:t>
      </w:r>
      <w:r w:rsidRPr="008B193B">
        <w:rPr>
          <w:rFonts w:ascii="Times New Roman" w:hAnsi="Times New Roman"/>
          <w:i/>
          <w:sz w:val="20"/>
        </w:rPr>
        <w:t xml:space="preserve">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 /</w:t>
      </w:r>
      <w:r w:rsidRPr="008B193B">
        <w:rPr>
          <w:rFonts w:ascii="Times New Roman" w:hAnsi="Times New Roman"/>
          <w:b/>
          <w:i/>
          <w:sz w:val="20"/>
        </w:rPr>
        <w:t>, а именно: чл. 43</w:t>
      </w:r>
      <w:r w:rsidRPr="008B193B">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5 000 000.00 евро /</w:t>
      </w:r>
      <w:r w:rsidRPr="008B193B">
        <w:rPr>
          <w:rFonts w:ascii="Times New Roman" w:hAnsi="Times New Roman"/>
          <w:i/>
          <w:iCs/>
          <w:sz w:val="20"/>
        </w:rPr>
        <w:t>пет милиона евро</w:t>
      </w:r>
      <w:r w:rsidRPr="008B193B">
        <w:rPr>
          <w:rFonts w:ascii="Times New Roman" w:hAnsi="Times New Roman"/>
          <w:sz w:val="20"/>
        </w:rPr>
        <w:t>/, с левова равностойност по официалния курс за деня на БНБ – 9 779 150.00 лева /</w:t>
      </w:r>
      <w:r w:rsidRPr="008B193B">
        <w:rPr>
          <w:rFonts w:ascii="Times New Roman" w:hAnsi="Times New Roman"/>
          <w:i/>
          <w:iCs/>
          <w:sz w:val="20"/>
        </w:rPr>
        <w:t>девет милиона седемстотин седемдесет и девет хиляди сто и петдесет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w:t>
      </w:r>
      <w:r w:rsidRPr="008B193B">
        <w:rPr>
          <w:rFonts w:ascii="Times New Roman" w:hAnsi="Times New Roman"/>
          <w:sz w:val="20"/>
        </w:rPr>
        <w:lastRenderedPageBreak/>
        <w:t>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B3565D" w:rsidRPr="008B193B" w:rsidRDefault="00B3565D" w:rsidP="00B3565D">
      <w:pPr>
        <w:ind w:right="-2" w:firstLine="709"/>
        <w:jc w:val="both"/>
        <w:rPr>
          <w:rFonts w:ascii="Times New Roman" w:hAnsi="Times New Roman"/>
          <w:b/>
          <w:i/>
          <w:sz w:val="20"/>
        </w:rPr>
      </w:pPr>
    </w:p>
    <w:p w:rsidR="00B3565D" w:rsidRPr="008B193B" w:rsidRDefault="00B3565D" w:rsidP="00EF44BF">
      <w:pPr>
        <w:ind w:right="-2" w:firstLine="709"/>
        <w:jc w:val="both"/>
        <w:rPr>
          <w:rFonts w:ascii="Times New Roman" w:hAnsi="Times New Roman"/>
          <w:i/>
          <w:sz w:val="20"/>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 w:val="24"/>
          <w:szCs w:val="24"/>
        </w:rPr>
        <w:t xml:space="preserve"> </w:t>
      </w:r>
      <w:r w:rsidRPr="008B193B">
        <w:rPr>
          <w:rFonts w:ascii="Times New Roman" w:hAnsi="Times New Roman"/>
          <w:b/>
          <w:bCs/>
          <w:sz w:val="20"/>
        </w:rPr>
        <w:t xml:space="preserve">на </w:t>
      </w:r>
      <w:r w:rsidRPr="008B193B">
        <w:rPr>
          <w:rFonts w:ascii="Times New Roman" w:hAnsi="Times New Roman"/>
          <w:b/>
          <w:bCs/>
          <w:sz w:val="20"/>
          <w:lang w:val="ru-RU"/>
        </w:rPr>
        <w:t>21.04.2012</w:t>
      </w:r>
      <w:r w:rsidRPr="008B193B">
        <w:rPr>
          <w:rFonts w:ascii="Times New Roman" w:hAnsi="Times New Roman"/>
          <w:b/>
          <w:bCs/>
          <w:sz w:val="20"/>
        </w:rPr>
        <w:t xml:space="preserve"> г., в гр. 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i/>
          <w:iCs/>
          <w:sz w:val="20"/>
        </w:rPr>
        <w:t xml:space="preserve"> -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 xml:space="preserve">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 xml:space="preserve">за 2011 година </w:t>
      </w:r>
      <w:r w:rsidRPr="008B193B">
        <w:rPr>
          <w:rFonts w:ascii="Times New Roman" w:hAnsi="Times New Roman"/>
          <w:i/>
          <w:iCs/>
          <w:sz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w:t>
      </w:r>
      <w:r w:rsidRPr="008B193B">
        <w:rPr>
          <w:rFonts w:ascii="Times New Roman" w:hAnsi="Times New Roman"/>
          <w:i/>
          <w:sz w:val="20"/>
        </w:rPr>
        <w:t>съответно с писма за ангажимент от 22.11.2011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 - </w:t>
      </w:r>
      <w:r w:rsidRPr="008B193B">
        <w:rPr>
          <w:rFonts w:ascii="Times New Roman" w:hAnsi="Times New Roman"/>
          <w:sz w:val="20"/>
        </w:rPr>
        <w:t xml:space="preserve">касиер – счетоводител при КТБ АД </w:t>
      </w:r>
      <w:r w:rsidRPr="008B193B">
        <w:rPr>
          <w:rFonts w:ascii="Times New Roman" w:hAnsi="Times New Roman"/>
          <w:i/>
          <w:iCs/>
          <w:sz w:val="20"/>
        </w:rPr>
        <w:t xml:space="preserve">/осъществила плащането и осчетоводила на 21.04.2012 г. сумата от </w:t>
      </w:r>
      <w:r w:rsidRPr="008B193B">
        <w:rPr>
          <w:rFonts w:ascii="Times New Roman" w:hAnsi="Times New Roman"/>
          <w:i/>
          <w:sz w:val="20"/>
          <w:lang w:val="ru-RU"/>
        </w:rPr>
        <w:t xml:space="preserve">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9 779 150.00 лева</w:t>
      </w:r>
      <w:r w:rsidRPr="008B193B">
        <w:rPr>
          <w:rFonts w:ascii="Times New Roman" w:hAnsi="Times New Roman"/>
          <w:i/>
          <w:iCs/>
          <w:sz w:val="20"/>
        </w:rPr>
        <w:t xml:space="preserve">, посочена в искане за усвояване на парични средства с вх.№ 327/21.04.2012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21.04.2012 г., изпълнение на искане с вх. № 327/21.04.2012 г. за усвояване на парични средства в размер на </w:t>
      </w:r>
      <w:r w:rsidRPr="008B193B">
        <w:rPr>
          <w:rFonts w:ascii="Times New Roman" w:hAnsi="Times New Roman"/>
          <w:i/>
          <w:sz w:val="20"/>
          <w:lang w:val="ru-RU"/>
        </w:rPr>
        <w:t xml:space="preserve">5 000 000.00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9 779 150.00  лева</w:t>
      </w:r>
      <w:r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25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1433 4975 01</w:t>
      </w:r>
      <w:r w:rsidRPr="008B193B">
        <w:rPr>
          <w:rFonts w:ascii="Times New Roman" w:hAnsi="Times New Roman"/>
          <w:i/>
          <w:iCs/>
          <w:sz w:val="20"/>
        </w:rPr>
        <w:t xml:space="preserve">, </w:t>
      </w:r>
      <w:r w:rsidRPr="008B193B">
        <w:rPr>
          <w:rFonts w:ascii="Times New Roman" w:hAnsi="Times New Roman"/>
          <w:i/>
          <w:sz w:val="20"/>
        </w:rPr>
        <w:t>с титуляр „Снежин 2003” ЕООД</w:t>
      </w:r>
      <w:r w:rsidRPr="008B193B">
        <w:rPr>
          <w:rFonts w:ascii="Times New Roman" w:hAnsi="Times New Roman"/>
          <w:i/>
          <w:iCs/>
          <w:sz w:val="20"/>
        </w:rPr>
        <w:t xml:space="preserve">, с посочено в искането основание –  Договор за банков кредит от 21.04.2012 г. между </w:t>
      </w:r>
      <w:r w:rsidRPr="008B193B">
        <w:rPr>
          <w:rFonts w:ascii="Times New Roman" w:hAnsi="Times New Roman"/>
          <w:i/>
          <w:sz w:val="20"/>
        </w:rPr>
        <w:t>„Снежин 2003“ ЕООД</w:t>
      </w:r>
      <w:r w:rsidRPr="008B193B">
        <w:rPr>
          <w:rFonts w:ascii="Times New Roman" w:hAnsi="Times New Roman"/>
          <w:i/>
          <w:iCs/>
          <w:sz w:val="20"/>
        </w:rPr>
        <w:t xml:space="preserve"> и КТБ АД, </w:t>
      </w:r>
      <w:r w:rsidRPr="008B193B">
        <w:rPr>
          <w:rFonts w:ascii="Times New Roman" w:hAnsi="Times New Roman"/>
          <w:b/>
          <w:sz w:val="20"/>
        </w:rPr>
        <w:t xml:space="preserve">без наличие на следните документи в кредитното досие, както следва: </w:t>
      </w:r>
      <w:r w:rsidRPr="008B193B">
        <w:rPr>
          <w:rFonts w:ascii="Times New Roman" w:hAnsi="Times New Roman"/>
          <w:i/>
          <w:sz w:val="20"/>
        </w:rPr>
        <w:t>финансови отчети; бизнес план; отчет за прогнозните парични потоци; анализ на финансовото състояние на кредитополучателя от страна на банката;</w:t>
      </w:r>
      <w:r w:rsidRPr="008B193B">
        <w:rPr>
          <w:rFonts w:ascii="Times New Roman" w:hAnsi="Times New Roman"/>
          <w:sz w:val="20"/>
        </w:rPr>
        <w:t xml:space="preserve"> </w:t>
      </w:r>
      <w:r w:rsidRPr="008B193B">
        <w:rPr>
          <w:rFonts w:ascii="Times New Roman" w:hAnsi="Times New Roman"/>
          <w:i/>
          <w:sz w:val="20"/>
        </w:rPr>
        <w:t>документ удостоверяващ валидно учредено обезпечение</w:t>
      </w:r>
      <w:r w:rsidRPr="008B193B">
        <w:rPr>
          <w:rFonts w:ascii="Times New Roman" w:hAnsi="Times New Roman"/>
          <w:sz w:val="20"/>
        </w:rPr>
        <w:t>;</w:t>
      </w:r>
      <w:r w:rsidRPr="008B193B">
        <w:rPr>
          <w:rFonts w:ascii="Times New Roman" w:hAnsi="Times New Roman"/>
          <w:i/>
          <w:sz w:val="20"/>
        </w:rPr>
        <w:t xml:space="preserve"> документи за собственост на предложеното обезпечение; удостоверение за наличие на тежести върху предложеното обезпечение</w:t>
      </w:r>
      <w:r w:rsidRPr="008B193B">
        <w:rPr>
          <w:rFonts w:ascii="Times New Roman" w:hAnsi="Times New Roman"/>
          <w:sz w:val="20"/>
        </w:rPr>
        <w:t xml:space="preserve">; </w:t>
      </w:r>
      <w:r w:rsidRPr="008B193B">
        <w:rPr>
          <w:rFonts w:ascii="Times New Roman" w:hAnsi="Times New Roman"/>
          <w:i/>
          <w:sz w:val="20"/>
        </w:rPr>
        <w:t xml:space="preserve">експертна оценка от лицензиран оценител, </w:t>
      </w:r>
      <w:r w:rsidRPr="008B193B">
        <w:rPr>
          <w:rFonts w:ascii="Times New Roman" w:hAnsi="Times New Roman"/>
          <w:b/>
          <w:bCs/>
          <w:sz w:val="20"/>
        </w:rPr>
        <w:t xml:space="preserve">в нарушение на предвидената процедура по отпускане на </w:t>
      </w:r>
      <w:r w:rsidRPr="008B193B">
        <w:rPr>
          <w:rFonts w:ascii="Times New Roman" w:hAnsi="Times New Roman"/>
          <w:b/>
          <w:bCs/>
          <w:sz w:val="20"/>
        </w:rPr>
        <w:lastRenderedPageBreak/>
        <w:t>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 /</w:t>
      </w:r>
      <w:r w:rsidRPr="008B193B">
        <w:rPr>
          <w:rFonts w:ascii="Times New Roman" w:hAnsi="Times New Roman"/>
          <w:b/>
          <w:i/>
          <w:sz w:val="20"/>
        </w:rPr>
        <w:t>, а именно: чл.32, ал.2</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8B193B">
        <w:rPr>
          <w:rFonts w:ascii="Times New Roman" w:hAnsi="Times New Roman"/>
          <w:b/>
          <w:i/>
          <w:sz w:val="20"/>
        </w:rPr>
        <w:t xml:space="preserve"> 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8B193B">
        <w:rPr>
          <w:rFonts w:ascii="Times New Roman" w:hAnsi="Times New Roman"/>
          <w:b/>
          <w:i/>
          <w:sz w:val="20"/>
        </w:rPr>
        <w:t xml:space="preserve">; чл. 36, ал.2 - </w:t>
      </w:r>
      <w:r w:rsidRPr="008B193B">
        <w:rPr>
          <w:rFonts w:ascii="Times New Roman" w:hAnsi="Times New Roman"/>
          <w:i/>
          <w:sz w:val="20"/>
        </w:rPr>
        <w:t>За резултатите по ал.1, кредитният специалист изготвя писмено становище.</w:t>
      </w:r>
      <w:r w:rsidRPr="008B193B">
        <w:rPr>
          <w:rFonts w:ascii="Times New Roman" w:hAnsi="Times New Roman"/>
          <w:b/>
          <w:i/>
          <w:sz w:val="20"/>
        </w:rPr>
        <w:t xml:space="preserve">; чл. 37 – </w:t>
      </w:r>
      <w:r w:rsidRPr="008B193B">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8B193B">
        <w:rPr>
          <w:rFonts w:ascii="Times New Roman" w:hAnsi="Times New Roman"/>
          <w:i/>
          <w:sz w:val="20"/>
          <w:lang w:val="ru-RU"/>
        </w:rPr>
        <w:t>(</w:t>
      </w:r>
      <w:r w:rsidRPr="008B193B">
        <w:rPr>
          <w:rFonts w:ascii="Times New Roman" w:hAnsi="Times New Roman"/>
          <w:i/>
          <w:sz w:val="20"/>
        </w:rPr>
        <w:t>баланси, отчети за приходи и разходи, отчети за парични потоци, годишни данъчни декларации и т. н.</w:t>
      </w:r>
      <w:r w:rsidRPr="008B193B">
        <w:rPr>
          <w:rFonts w:ascii="Times New Roman" w:hAnsi="Times New Roman"/>
          <w:i/>
          <w:sz w:val="20"/>
          <w:lang w:val="ru-RU"/>
        </w:rPr>
        <w:t>)</w:t>
      </w:r>
      <w:r w:rsidRPr="008B193B">
        <w:rPr>
          <w:rFonts w:ascii="Times New Roman" w:hAnsi="Times New Roman"/>
          <w:i/>
          <w:sz w:val="20"/>
        </w:rPr>
        <w:t>.</w:t>
      </w:r>
      <w:r w:rsidRPr="008B193B">
        <w:rPr>
          <w:rFonts w:ascii="Times New Roman" w:hAnsi="Times New Roman"/>
          <w:b/>
          <w:i/>
          <w:sz w:val="20"/>
        </w:rPr>
        <w:t xml:space="preserve">; 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8B193B">
        <w:rPr>
          <w:rFonts w:ascii="Times New Roman" w:hAnsi="Times New Roman"/>
          <w:b/>
          <w:i/>
          <w:sz w:val="20"/>
        </w:rPr>
        <w:t xml:space="preserve"> 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за оценка на обезпечението се взема предвид 100% от застрахователната стойност на средството.</w:t>
      </w:r>
      <w:r w:rsidRPr="008B193B">
        <w:rPr>
          <w:rFonts w:ascii="Times New Roman" w:hAnsi="Times New Roman"/>
          <w:b/>
          <w:i/>
          <w:sz w:val="20"/>
        </w:rPr>
        <w:t>; чл. 39, ал.2 –</w:t>
      </w:r>
      <w:r w:rsidRPr="008B193B">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w:t>
      </w:r>
      <w:r w:rsidRPr="008B193B">
        <w:rPr>
          <w:rFonts w:ascii="Times New Roman" w:hAnsi="Times New Roman"/>
          <w:b/>
          <w:i/>
          <w:sz w:val="20"/>
        </w:rPr>
        <w:t>;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bCs/>
          <w:sz w:val="20"/>
        </w:rPr>
        <w:t>и в нарушение на задълженията си съгласно</w:t>
      </w:r>
      <w:r w:rsidRPr="008B193B">
        <w:rPr>
          <w:rFonts w:ascii="Times New Roman" w:hAnsi="Times New Roman"/>
          <w:i/>
          <w:iCs/>
          <w:sz w:val="20"/>
        </w:rPr>
        <w:t xml:space="preserve"> </w:t>
      </w:r>
      <w:r w:rsidRPr="008B193B">
        <w:rPr>
          <w:rFonts w:ascii="Times New Roman" w:hAnsi="Times New Roman"/>
          <w:b/>
          <w:bCs/>
          <w:sz w:val="20"/>
        </w:rPr>
        <w:t xml:space="preserve">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b/>
          <w:bCs/>
          <w:i/>
          <w:iCs/>
          <w:sz w:val="20"/>
        </w:rPr>
        <w:t xml:space="preserve">. </w:t>
      </w:r>
      <w:r w:rsidRPr="008B193B">
        <w:rPr>
          <w:rFonts w:ascii="Times New Roman" w:hAnsi="Times New Roman"/>
          <w:bCs/>
          <w:i/>
          <w:iCs/>
          <w:sz w:val="20"/>
        </w:rPr>
        <w:t xml:space="preserve">/приета на заседание на УС от 11.01.2002 г., с последни изменения с протокол на УС от </w:t>
      </w:r>
      <w:r w:rsidRPr="008B193B">
        <w:rPr>
          <w:rFonts w:ascii="Times New Roman" w:hAnsi="Times New Roman"/>
          <w:bCs/>
          <w:i/>
          <w:iCs/>
          <w:sz w:val="20"/>
          <w:lang w:val="ru-RU"/>
        </w:rPr>
        <w:t>26.10.2009</w:t>
      </w:r>
      <w:r w:rsidRPr="008B193B">
        <w:rPr>
          <w:rFonts w:ascii="Times New Roman" w:hAnsi="Times New Roman"/>
          <w:bCs/>
          <w:i/>
          <w:iCs/>
          <w:sz w:val="20"/>
        </w:rPr>
        <w:t>г:/:</w:t>
      </w:r>
      <w:r w:rsidRPr="008B193B">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bCs/>
          <w:i/>
          <w:iCs/>
          <w:sz w:val="20"/>
          <w:lang w:val="ru-RU"/>
        </w:rPr>
        <w:t>/</w:t>
      </w:r>
      <w:r w:rsidRPr="008B193B">
        <w:rPr>
          <w:rFonts w:ascii="Times New Roman" w:hAnsi="Times New Roman"/>
          <w:bCs/>
          <w:i/>
          <w:iCs/>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5 000 000.00 евро /</w:t>
      </w:r>
      <w:r w:rsidRPr="008B193B">
        <w:rPr>
          <w:rFonts w:ascii="Times New Roman" w:hAnsi="Times New Roman"/>
          <w:i/>
          <w:iCs/>
          <w:sz w:val="20"/>
        </w:rPr>
        <w:t>пет милиона евро</w:t>
      </w:r>
      <w:r w:rsidRPr="008B193B">
        <w:rPr>
          <w:rFonts w:ascii="Times New Roman" w:hAnsi="Times New Roman"/>
          <w:sz w:val="20"/>
        </w:rPr>
        <w:t>/, с левова равностойност по официалния курс за деня на БНБ – 9 779 150.00 лева /</w:t>
      </w:r>
      <w:r w:rsidRPr="008B193B">
        <w:rPr>
          <w:rFonts w:ascii="Times New Roman" w:hAnsi="Times New Roman"/>
          <w:i/>
          <w:iCs/>
          <w:sz w:val="20"/>
        </w:rPr>
        <w:t>девет милиона седемстотин седемдесет и девет хиляди сто и петдесет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w:t>
      </w:r>
      <w:r w:rsidRPr="008B193B">
        <w:rPr>
          <w:rFonts w:ascii="Times New Roman" w:hAnsi="Times New Roman"/>
          <w:sz w:val="20"/>
        </w:rPr>
        <w:lastRenderedPageBreak/>
        <w:t>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7147C0" w:rsidRPr="008B193B" w:rsidRDefault="00B3565D" w:rsidP="007147C0">
      <w:pPr>
        <w:ind w:right="-2"/>
        <w:jc w:val="both"/>
        <w:rPr>
          <w:rFonts w:ascii="Times New Roman" w:hAnsi="Times New Roman"/>
          <w:b/>
          <w:bCs/>
          <w:i/>
          <w:iCs/>
          <w:szCs w:val="28"/>
          <w:lang w:val="bg-BG"/>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 вр. чл. 20, ал. 4, вр. ал. 1 от НК</w:t>
      </w:r>
    </w:p>
    <w:p w:rsidR="00EF44BF" w:rsidRPr="008B193B" w:rsidRDefault="00EF44BF" w:rsidP="007147C0">
      <w:pPr>
        <w:ind w:right="-2"/>
        <w:jc w:val="both"/>
        <w:rPr>
          <w:rFonts w:ascii="Times New Roman" w:hAnsi="Times New Roman"/>
          <w:b/>
          <w:bCs/>
          <w:i/>
          <w:iCs/>
          <w:sz w:val="20"/>
          <w:lang w:val="bg-BG"/>
        </w:rPr>
      </w:pPr>
    </w:p>
    <w:p w:rsidR="00F1536F" w:rsidRPr="008B193B" w:rsidRDefault="007147C0" w:rsidP="00EF44BF">
      <w:pPr>
        <w:ind w:right="-2"/>
        <w:jc w:val="both"/>
        <w:rPr>
          <w:rFonts w:ascii="Times New Roman" w:hAnsi="Times New Roman"/>
          <w:b/>
          <w:bCs/>
          <w:szCs w:val="28"/>
        </w:rPr>
      </w:pPr>
      <w:r w:rsidRPr="008B193B">
        <w:rPr>
          <w:rFonts w:ascii="Times New Roman" w:hAnsi="Times New Roman"/>
          <w:b/>
          <w:bCs/>
          <w:szCs w:val="28"/>
          <w:u w:val="single"/>
        </w:rPr>
        <w:t>84К</w:t>
      </w:r>
    </w:p>
    <w:p w:rsidR="007147C0" w:rsidRPr="008B193B" w:rsidRDefault="00F1536F" w:rsidP="007147C0">
      <w:pPr>
        <w:ind w:right="-2" w:firstLine="708"/>
        <w:jc w:val="both"/>
        <w:rPr>
          <w:rFonts w:ascii="Times New Roman" w:hAnsi="Times New Roman"/>
          <w:b/>
          <w:bCs/>
          <w:sz w:val="20"/>
        </w:rPr>
      </w:pPr>
      <w:r w:rsidRPr="008B193B">
        <w:rPr>
          <w:rFonts w:ascii="Times New Roman" w:hAnsi="Times New Roman"/>
          <w:b/>
          <w:bCs/>
          <w:szCs w:val="28"/>
        </w:rPr>
        <w:t>CXV</w:t>
      </w:r>
      <w:r w:rsidR="007147C0" w:rsidRPr="008B193B">
        <w:rPr>
          <w:rFonts w:ascii="Times New Roman" w:hAnsi="Times New Roman"/>
          <w:b/>
          <w:bCs/>
          <w:szCs w:val="28"/>
        </w:rPr>
        <w:t>. На неустановени дати в периода от 01.01.2009 г. до 13.09.2011 г., в гр.София, Централно управление /ЦУ/ на Корпоративна търговска банка /КТБ/ АД, ул. „Граф Игнатиев“ №10</w:t>
      </w:r>
      <w:r w:rsidR="007147C0" w:rsidRPr="008B193B">
        <w:rPr>
          <w:rFonts w:ascii="Times New Roman" w:hAnsi="Times New Roman"/>
          <w:szCs w:val="28"/>
        </w:rPr>
        <w:t xml:space="preserve">, </w:t>
      </w:r>
      <w:r w:rsidR="007147C0" w:rsidRPr="008B193B">
        <w:rPr>
          <w:rFonts w:ascii="Times New Roman" w:hAnsi="Times New Roman"/>
          <w:b/>
          <w:bCs/>
          <w:szCs w:val="28"/>
        </w:rPr>
        <w:t>в качеството си на длъжностно лице /</w:t>
      </w:r>
      <w:r w:rsidR="007147C0" w:rsidRPr="008B193B">
        <w:rPr>
          <w:rFonts w:ascii="Times New Roman" w:hAnsi="Times New Roman"/>
          <w:i/>
          <w:iCs/>
          <w:sz w:val="24"/>
          <w:szCs w:val="24"/>
        </w:rPr>
        <w:t>по смисъла на чл. 93, т. 1, б. „б” НК</w:t>
      </w:r>
      <w:r w:rsidR="007147C0" w:rsidRPr="008B193B">
        <w:rPr>
          <w:rFonts w:ascii="Times New Roman" w:hAnsi="Times New Roman"/>
          <w:b/>
          <w:bCs/>
          <w:szCs w:val="28"/>
        </w:rPr>
        <w:t>/ -</w:t>
      </w:r>
      <w:r w:rsidR="007147C0" w:rsidRPr="008B193B">
        <w:rPr>
          <w:rFonts w:ascii="Times New Roman" w:hAnsi="Times New Roman"/>
          <w:i/>
          <w:iCs/>
          <w:sz w:val="24"/>
          <w:szCs w:val="24"/>
        </w:rPr>
        <w:t xml:space="preserve"> </w:t>
      </w:r>
      <w:r w:rsidR="00EF44BF" w:rsidRPr="008B193B">
        <w:rPr>
          <w:rFonts w:ascii="Times New Roman" w:hAnsi="Times New Roman"/>
          <w:iCs/>
          <w:szCs w:val="28"/>
        </w:rPr>
        <w:t xml:space="preserve">Ръководител на „Специализирана служба за вътрешен контрол“ на КТБ АД – </w:t>
      </w:r>
      <w:r w:rsidR="00EF44BF"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7147C0" w:rsidRPr="008B193B">
        <w:rPr>
          <w:rFonts w:ascii="Times New Roman" w:hAnsi="Times New Roman"/>
          <w:b/>
          <w:bCs/>
          <w:szCs w:val="28"/>
        </w:rPr>
        <w:t xml:space="preserve">, в съучастие като помагач с Александър </w:t>
      </w:r>
      <w:r w:rsidR="009D014A">
        <w:rPr>
          <w:rFonts w:ascii="Times New Roman" w:hAnsi="Times New Roman"/>
          <w:b/>
          <w:bCs/>
          <w:szCs w:val="28"/>
        </w:rPr>
        <w:t>******</w:t>
      </w:r>
      <w:r w:rsidR="007147C0" w:rsidRPr="008B193B">
        <w:rPr>
          <w:rFonts w:ascii="Times New Roman" w:hAnsi="Times New Roman"/>
          <w:b/>
          <w:bCs/>
          <w:szCs w:val="28"/>
        </w:rPr>
        <w:t xml:space="preserve"> Панталеев</w:t>
      </w:r>
      <w:r w:rsidR="007147C0" w:rsidRPr="008B193B">
        <w:rPr>
          <w:rFonts w:ascii="Times New Roman" w:hAnsi="Times New Roman"/>
          <w:szCs w:val="28"/>
        </w:rPr>
        <w:t xml:space="preserve"> – </w:t>
      </w:r>
      <w:r w:rsidR="007147C0" w:rsidRPr="008B193B">
        <w:rPr>
          <w:rFonts w:ascii="Times New Roman" w:hAnsi="Times New Roman"/>
          <w:b/>
          <w:bCs/>
          <w:szCs w:val="28"/>
        </w:rPr>
        <w:t xml:space="preserve">извършител </w:t>
      </w:r>
      <w:r w:rsidR="007147C0" w:rsidRPr="008B193B">
        <w:rPr>
          <w:rFonts w:ascii="Times New Roman" w:hAnsi="Times New Roman"/>
          <w:szCs w:val="28"/>
        </w:rPr>
        <w:t>/</w:t>
      </w:r>
      <w:r w:rsidR="007147C0" w:rsidRPr="008B193B">
        <w:rPr>
          <w:rFonts w:ascii="Times New Roman" w:hAnsi="Times New Roman"/>
          <w:i/>
          <w:iCs/>
          <w:sz w:val="24"/>
          <w:szCs w:val="24"/>
        </w:rPr>
        <w:t>длъжностно лице</w:t>
      </w:r>
      <w:r w:rsidR="007147C0" w:rsidRPr="008B193B">
        <w:rPr>
          <w:rFonts w:ascii="Times New Roman" w:hAnsi="Times New Roman"/>
          <w:sz w:val="24"/>
          <w:szCs w:val="24"/>
        </w:rPr>
        <w:t xml:space="preserve"> </w:t>
      </w:r>
      <w:r w:rsidR="007147C0" w:rsidRPr="008B193B">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EF44BF" w:rsidRPr="008B193B">
        <w:rPr>
          <w:rFonts w:ascii="Times New Roman" w:hAnsi="Times New Roman"/>
          <w:i/>
          <w:iCs/>
          <w:sz w:val="24"/>
          <w:szCs w:val="24"/>
          <w:lang w:val="bg-BG"/>
        </w:rPr>
        <w:t xml:space="preserve"> </w:t>
      </w:r>
      <w:r w:rsidR="007147C0"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7147C0" w:rsidRPr="008B193B">
        <w:rPr>
          <w:rFonts w:ascii="Times New Roman" w:hAnsi="Times New Roman"/>
          <w:sz w:val="24"/>
          <w:szCs w:val="24"/>
        </w:rPr>
        <w:t xml:space="preserve"> </w:t>
      </w:r>
      <w:r w:rsidR="007147C0"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7147C0" w:rsidRPr="008B193B">
        <w:rPr>
          <w:rFonts w:ascii="Times New Roman" w:hAnsi="Times New Roman"/>
          <w:sz w:val="24"/>
          <w:szCs w:val="24"/>
        </w:rPr>
        <w:t>.</w:t>
      </w:r>
      <w:r w:rsidR="007147C0" w:rsidRPr="008B193B">
        <w:rPr>
          <w:rFonts w:ascii="Times New Roman" w:hAnsi="Times New Roman"/>
          <w:i/>
          <w:iCs/>
        </w:rPr>
        <w:t>/</w:t>
      </w:r>
      <w:r w:rsidR="007147C0" w:rsidRPr="008B193B">
        <w:rPr>
          <w:rFonts w:ascii="Times New Roman" w:hAnsi="Times New Roman"/>
        </w:rPr>
        <w:t>,</w:t>
      </w:r>
      <w:r w:rsidR="007147C0" w:rsidRPr="008B193B">
        <w:rPr>
          <w:rFonts w:ascii="Times New Roman" w:hAnsi="Times New Roman"/>
          <w:i/>
          <w:iCs/>
          <w:sz w:val="24"/>
          <w:szCs w:val="24"/>
        </w:rPr>
        <w:t xml:space="preserve"> </w:t>
      </w:r>
      <w:r w:rsidR="007147C0" w:rsidRPr="008B193B">
        <w:rPr>
          <w:rFonts w:ascii="Times New Roman" w:hAnsi="Times New Roman"/>
          <w:b/>
          <w:bCs/>
          <w:szCs w:val="28"/>
        </w:rPr>
        <w:t>с</w:t>
      </w:r>
      <w:r w:rsidR="007147C0" w:rsidRPr="008B193B">
        <w:rPr>
          <w:rFonts w:ascii="Times New Roman" w:hAnsi="Times New Roman"/>
          <w:szCs w:val="28"/>
        </w:rPr>
        <w:t xml:space="preserve"> </w:t>
      </w:r>
      <w:r w:rsidR="007147C0" w:rsidRPr="008B193B">
        <w:rPr>
          <w:rFonts w:ascii="Times New Roman" w:hAnsi="Times New Roman"/>
          <w:b/>
          <w:bCs/>
          <w:szCs w:val="28"/>
        </w:rPr>
        <w:t xml:space="preserve">Георги </w:t>
      </w:r>
      <w:r w:rsidR="009D014A">
        <w:rPr>
          <w:rFonts w:ascii="Times New Roman" w:hAnsi="Times New Roman"/>
          <w:b/>
          <w:bCs/>
          <w:szCs w:val="28"/>
        </w:rPr>
        <w:t>******</w:t>
      </w:r>
      <w:r w:rsidR="007147C0" w:rsidRPr="008B193B">
        <w:rPr>
          <w:rFonts w:ascii="Times New Roman" w:hAnsi="Times New Roman"/>
          <w:b/>
          <w:bCs/>
          <w:szCs w:val="28"/>
        </w:rPr>
        <w:t xml:space="preserve"> Христов - извършител</w:t>
      </w:r>
      <w:r w:rsidR="007147C0" w:rsidRPr="008B193B">
        <w:rPr>
          <w:rFonts w:ascii="Times New Roman" w:hAnsi="Times New Roman"/>
          <w:b/>
          <w:bCs/>
          <w:i/>
          <w:iCs/>
          <w:szCs w:val="28"/>
        </w:rPr>
        <w:t xml:space="preserve"> /</w:t>
      </w:r>
      <w:r w:rsidR="007147C0" w:rsidRPr="008B193B">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7147C0" w:rsidRPr="008B193B">
        <w:rPr>
          <w:rFonts w:ascii="Times New Roman" w:hAnsi="Times New Roman"/>
          <w:b/>
          <w:bCs/>
          <w:i/>
          <w:iCs/>
          <w:sz w:val="24"/>
          <w:szCs w:val="24"/>
        </w:rPr>
        <w:t>.</w:t>
      </w:r>
      <w:r w:rsidR="007147C0" w:rsidRPr="008B193B">
        <w:rPr>
          <w:rFonts w:ascii="Times New Roman" w:hAnsi="Times New Roman"/>
          <w:i/>
          <w:iCs/>
          <w:sz w:val="24"/>
          <w:szCs w:val="24"/>
        </w:rPr>
        <w:t>/</w:t>
      </w:r>
      <w:r w:rsidR="007147C0" w:rsidRPr="008B193B">
        <w:rPr>
          <w:rFonts w:ascii="Times New Roman" w:hAnsi="Times New Roman"/>
          <w:sz w:val="24"/>
          <w:szCs w:val="24"/>
        </w:rPr>
        <w:t>,</w:t>
      </w:r>
      <w:r w:rsidR="007147C0" w:rsidRPr="008B193B">
        <w:rPr>
          <w:rFonts w:ascii="Times New Roman" w:hAnsi="Times New Roman"/>
          <w:szCs w:val="28"/>
        </w:rPr>
        <w:t xml:space="preserve"> </w:t>
      </w:r>
      <w:r w:rsidR="007147C0" w:rsidRPr="008B193B">
        <w:rPr>
          <w:rFonts w:ascii="Times New Roman" w:hAnsi="Times New Roman"/>
          <w:b/>
          <w:bCs/>
          <w:szCs w:val="28"/>
        </w:rPr>
        <w:t xml:space="preserve">с Георги </w:t>
      </w:r>
      <w:r w:rsidR="009D014A">
        <w:rPr>
          <w:rFonts w:ascii="Times New Roman" w:hAnsi="Times New Roman"/>
          <w:b/>
          <w:bCs/>
          <w:szCs w:val="28"/>
        </w:rPr>
        <w:t>******</w:t>
      </w:r>
      <w:r w:rsidR="007147C0" w:rsidRPr="008B193B">
        <w:rPr>
          <w:rFonts w:ascii="Times New Roman" w:hAnsi="Times New Roman"/>
          <w:b/>
          <w:bCs/>
          <w:szCs w:val="28"/>
        </w:rPr>
        <w:t xml:space="preserve"> Зяпков</w:t>
      </w:r>
      <w:r w:rsidR="007147C0" w:rsidRPr="008B193B">
        <w:rPr>
          <w:rFonts w:ascii="Times New Roman" w:hAnsi="Times New Roman"/>
          <w:szCs w:val="28"/>
        </w:rPr>
        <w:t xml:space="preserve"> – </w:t>
      </w:r>
      <w:r w:rsidR="007147C0" w:rsidRPr="008B193B">
        <w:rPr>
          <w:rFonts w:ascii="Times New Roman" w:hAnsi="Times New Roman"/>
          <w:b/>
          <w:bCs/>
          <w:szCs w:val="28"/>
        </w:rPr>
        <w:t>извършител</w:t>
      </w:r>
      <w:r w:rsidR="007147C0" w:rsidRPr="008B193B">
        <w:rPr>
          <w:rFonts w:ascii="Times New Roman" w:hAnsi="Times New Roman"/>
          <w:szCs w:val="28"/>
        </w:rPr>
        <w:t xml:space="preserve"> /</w:t>
      </w:r>
      <w:r w:rsidR="007147C0" w:rsidRPr="008B193B">
        <w:rPr>
          <w:rFonts w:ascii="Times New Roman" w:hAnsi="Times New Roman"/>
          <w:i/>
          <w:sz w:val="24"/>
          <w:szCs w:val="24"/>
        </w:rPr>
        <w:t>длъжностно лице</w:t>
      </w:r>
      <w:r w:rsidR="007147C0" w:rsidRPr="008B193B">
        <w:rPr>
          <w:rFonts w:ascii="Times New Roman" w:hAnsi="Times New Roman"/>
          <w:sz w:val="24"/>
          <w:szCs w:val="24"/>
        </w:rPr>
        <w:t xml:space="preserve"> </w:t>
      </w:r>
      <w:r w:rsidR="007147C0"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F44BF" w:rsidRPr="008B193B">
        <w:rPr>
          <w:rFonts w:ascii="Times New Roman" w:hAnsi="Times New Roman"/>
          <w:i/>
          <w:sz w:val="24"/>
          <w:szCs w:val="24"/>
          <w:lang w:val="bg-BG"/>
        </w:rPr>
        <w:t xml:space="preserve"> </w:t>
      </w:r>
      <w:r w:rsidR="007147C0" w:rsidRPr="008B193B">
        <w:rPr>
          <w:rFonts w:ascii="Times New Roman" w:hAnsi="Times New Roman"/>
          <w:i/>
          <w:sz w:val="24"/>
          <w:szCs w:val="24"/>
        </w:rPr>
        <w:t>г., считано от 01.08.2013</w:t>
      </w:r>
      <w:r w:rsidR="00EF44BF" w:rsidRPr="008B193B">
        <w:rPr>
          <w:rFonts w:ascii="Times New Roman" w:hAnsi="Times New Roman"/>
          <w:i/>
          <w:sz w:val="24"/>
          <w:szCs w:val="24"/>
          <w:lang w:val="bg-BG"/>
        </w:rPr>
        <w:t xml:space="preserve"> </w:t>
      </w:r>
      <w:r w:rsidR="007147C0"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7147C0" w:rsidRPr="008B193B">
        <w:rPr>
          <w:rFonts w:ascii="Times New Roman" w:hAnsi="Times New Roman"/>
          <w:szCs w:val="28"/>
        </w:rPr>
        <w:t xml:space="preserve">/, </w:t>
      </w:r>
      <w:r w:rsidR="007147C0" w:rsidRPr="008B193B">
        <w:rPr>
          <w:rFonts w:ascii="Times New Roman" w:hAnsi="Times New Roman"/>
          <w:b/>
          <w:szCs w:val="28"/>
        </w:rPr>
        <w:t>с</w:t>
      </w:r>
      <w:r w:rsidR="007147C0" w:rsidRPr="008B193B">
        <w:rPr>
          <w:rFonts w:ascii="Times New Roman" w:hAnsi="Times New Roman"/>
          <w:szCs w:val="28"/>
        </w:rPr>
        <w:t xml:space="preserve"> </w:t>
      </w:r>
      <w:r w:rsidR="007147C0" w:rsidRPr="008B193B">
        <w:rPr>
          <w:rFonts w:ascii="Times New Roman" w:hAnsi="Times New Roman"/>
          <w:b/>
          <w:bCs/>
          <w:szCs w:val="28"/>
        </w:rPr>
        <w:t xml:space="preserve">Цветан </w:t>
      </w:r>
      <w:r w:rsidR="009D014A">
        <w:rPr>
          <w:rFonts w:ascii="Times New Roman" w:hAnsi="Times New Roman"/>
          <w:b/>
          <w:bCs/>
          <w:szCs w:val="28"/>
        </w:rPr>
        <w:t>******</w:t>
      </w:r>
      <w:r w:rsidR="007147C0" w:rsidRPr="008B193B">
        <w:rPr>
          <w:rFonts w:ascii="Times New Roman" w:hAnsi="Times New Roman"/>
          <w:b/>
          <w:bCs/>
          <w:szCs w:val="28"/>
        </w:rPr>
        <w:t xml:space="preserve"> Василев</w:t>
      </w:r>
      <w:r w:rsidR="007147C0" w:rsidRPr="008B193B">
        <w:rPr>
          <w:rFonts w:ascii="Times New Roman" w:hAnsi="Times New Roman"/>
          <w:szCs w:val="28"/>
        </w:rPr>
        <w:t xml:space="preserve"> – </w:t>
      </w:r>
      <w:r w:rsidR="007147C0" w:rsidRPr="008B193B">
        <w:rPr>
          <w:rFonts w:ascii="Times New Roman" w:hAnsi="Times New Roman"/>
          <w:b/>
          <w:bCs/>
          <w:szCs w:val="28"/>
        </w:rPr>
        <w:t>подбудител и помагач</w:t>
      </w:r>
      <w:r w:rsidR="007147C0" w:rsidRPr="008B193B">
        <w:rPr>
          <w:rFonts w:ascii="Times New Roman" w:hAnsi="Times New Roman"/>
          <w:szCs w:val="28"/>
        </w:rPr>
        <w:t xml:space="preserve"> /</w:t>
      </w:r>
      <w:r w:rsidR="007147C0"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7147C0" w:rsidRPr="008B193B">
        <w:rPr>
          <w:rFonts w:ascii="Times New Roman" w:hAnsi="Times New Roman"/>
          <w:szCs w:val="28"/>
        </w:rPr>
        <w:t>/,</w:t>
      </w:r>
      <w:r w:rsidR="007147C0" w:rsidRPr="008B193B">
        <w:rPr>
          <w:rFonts w:ascii="Times New Roman" w:hAnsi="Times New Roman"/>
          <w:b/>
          <w:bCs/>
          <w:szCs w:val="28"/>
        </w:rPr>
        <w:t xml:space="preserve"> с</w:t>
      </w:r>
      <w:r w:rsidR="007147C0" w:rsidRPr="008B193B">
        <w:rPr>
          <w:rFonts w:ascii="Times New Roman" w:hAnsi="Times New Roman"/>
          <w:szCs w:val="28"/>
        </w:rPr>
        <w:t xml:space="preserve"> </w:t>
      </w:r>
      <w:r w:rsidR="007147C0" w:rsidRPr="008B193B">
        <w:rPr>
          <w:rFonts w:ascii="Times New Roman" w:hAnsi="Times New Roman"/>
          <w:b/>
          <w:bCs/>
          <w:szCs w:val="28"/>
        </w:rPr>
        <w:t xml:space="preserve">Маргарита </w:t>
      </w:r>
      <w:r w:rsidR="009D014A">
        <w:rPr>
          <w:rFonts w:ascii="Times New Roman" w:hAnsi="Times New Roman"/>
          <w:b/>
          <w:bCs/>
          <w:szCs w:val="28"/>
        </w:rPr>
        <w:t>******</w:t>
      </w:r>
      <w:r w:rsidR="007147C0" w:rsidRPr="008B193B">
        <w:rPr>
          <w:rFonts w:ascii="Times New Roman" w:hAnsi="Times New Roman"/>
          <w:b/>
          <w:bCs/>
          <w:szCs w:val="28"/>
        </w:rPr>
        <w:t xml:space="preserve"> Голева</w:t>
      </w:r>
      <w:r w:rsidR="007147C0" w:rsidRPr="008B193B">
        <w:rPr>
          <w:rFonts w:ascii="Times New Roman" w:hAnsi="Times New Roman"/>
          <w:szCs w:val="28"/>
        </w:rPr>
        <w:t xml:space="preserve"> – </w:t>
      </w:r>
      <w:r w:rsidR="007147C0" w:rsidRPr="008B193B">
        <w:rPr>
          <w:rFonts w:ascii="Times New Roman" w:hAnsi="Times New Roman"/>
          <w:b/>
          <w:bCs/>
          <w:szCs w:val="28"/>
        </w:rPr>
        <w:t xml:space="preserve">помагач </w:t>
      </w:r>
      <w:r w:rsidR="007147C0" w:rsidRPr="008B193B">
        <w:rPr>
          <w:rFonts w:ascii="Times New Roman" w:hAnsi="Times New Roman"/>
          <w:szCs w:val="28"/>
        </w:rPr>
        <w:t>(</w:t>
      </w:r>
      <w:r w:rsidR="007147C0" w:rsidRPr="008B193B">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r w:rsidR="007147C0" w:rsidRPr="008B193B">
        <w:rPr>
          <w:rFonts w:ascii="Times New Roman" w:hAnsi="Times New Roman"/>
          <w:i/>
          <w:iCs/>
          <w:sz w:val="24"/>
          <w:szCs w:val="24"/>
        </w:rPr>
        <w:lastRenderedPageBreak/>
        <w:t>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7147C0" w:rsidRPr="008B193B">
        <w:rPr>
          <w:rFonts w:ascii="Times New Roman" w:hAnsi="Times New Roman"/>
          <w:i/>
          <w:sz w:val="24"/>
          <w:szCs w:val="24"/>
        </w:rPr>
        <w:t xml:space="preserve"> с писма за ангажимент от 01.10.2010 година, 28.03.2011 година и от 01.03.2011 година</w:t>
      </w:r>
      <w:r w:rsidR="007147C0" w:rsidRPr="008B193B">
        <w:rPr>
          <w:rFonts w:ascii="Times New Roman" w:hAnsi="Times New Roman"/>
          <w:szCs w:val="28"/>
        </w:rPr>
        <w:t xml:space="preserve">), </w:t>
      </w:r>
      <w:r w:rsidR="007147C0"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7147C0" w:rsidRPr="008B193B">
        <w:rPr>
          <w:rFonts w:ascii="Times New Roman" w:hAnsi="Times New Roman"/>
          <w:szCs w:val="28"/>
        </w:rPr>
        <w:t>/</w:t>
      </w:r>
      <w:r w:rsidR="007147C0" w:rsidRPr="008B193B">
        <w:rPr>
          <w:rFonts w:ascii="Times New Roman" w:hAnsi="Times New Roman"/>
          <w:i/>
          <w:iCs/>
          <w:sz w:val="24"/>
          <w:szCs w:val="24"/>
        </w:rPr>
        <w:t xml:space="preserve">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w:t>
      </w:r>
      <w:r w:rsidR="007147C0" w:rsidRPr="008B193B">
        <w:rPr>
          <w:rFonts w:ascii="Times New Roman" w:hAnsi="Times New Roman"/>
          <w:i/>
          <w:iCs/>
        </w:rPr>
        <w:t xml:space="preserve">ѝ </w:t>
      </w:r>
      <w:r w:rsidR="007147C0"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7147C0" w:rsidRPr="008B193B">
        <w:rPr>
          <w:rFonts w:ascii="Times New Roman" w:hAnsi="Times New Roman"/>
          <w:sz w:val="24"/>
          <w:szCs w:val="24"/>
        </w:rPr>
        <w:t>/</w:t>
      </w:r>
      <w:r w:rsidR="007147C0" w:rsidRPr="008B193B">
        <w:rPr>
          <w:rFonts w:ascii="Times New Roman" w:hAnsi="Times New Roman"/>
          <w:szCs w:val="28"/>
        </w:rPr>
        <w:t>,</w:t>
      </w:r>
      <w:r w:rsidR="007147C0" w:rsidRPr="008B193B">
        <w:rPr>
          <w:rFonts w:ascii="Times New Roman" w:hAnsi="Times New Roman"/>
          <w:i/>
          <w:iCs/>
          <w:szCs w:val="28"/>
        </w:rPr>
        <w:t xml:space="preserve"> </w:t>
      </w:r>
      <w:r w:rsidR="007147C0" w:rsidRPr="008B193B">
        <w:rPr>
          <w:rFonts w:ascii="Times New Roman" w:hAnsi="Times New Roman"/>
          <w:b/>
          <w:bCs/>
          <w:szCs w:val="28"/>
        </w:rPr>
        <w:t>умишлено улеснила /</w:t>
      </w:r>
      <w:r w:rsidR="007147C0" w:rsidRPr="008B193B">
        <w:rPr>
          <w:rFonts w:ascii="Times New Roman" w:hAnsi="Times New Roman"/>
          <w:b/>
          <w:bCs/>
          <w:sz w:val="20"/>
        </w:rPr>
        <w:t>като:</w:t>
      </w:r>
    </w:p>
    <w:p w:rsidR="007147C0" w:rsidRPr="008B193B" w:rsidRDefault="007147C0" w:rsidP="00EF44BF">
      <w:pPr>
        <w:tabs>
          <w:tab w:val="left" w:pos="-900"/>
        </w:tabs>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7147C0" w:rsidRPr="008B193B" w:rsidRDefault="007147C0" w:rsidP="00EF44BF">
      <w:pPr>
        <w:ind w:right="-2" w:firstLine="709"/>
        <w:jc w:val="both"/>
        <w:rPr>
          <w:rFonts w:ascii="Times New Roman" w:hAnsi="Times New Roman"/>
          <w:b/>
          <w:bCs/>
          <w:szCs w:val="28"/>
        </w:rPr>
      </w:pPr>
      <w:r w:rsidRPr="008B193B">
        <w:rPr>
          <w:rFonts w:ascii="Times New Roman" w:hAnsi="Times New Roman"/>
          <w:sz w:val="20"/>
        </w:rPr>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w:t>
      </w:r>
      <w:r w:rsidRPr="008B193B">
        <w:rPr>
          <w:rFonts w:ascii="Times New Roman" w:hAnsi="Times New Roman"/>
          <w:sz w:val="20"/>
        </w:rPr>
        <w:lastRenderedPageBreak/>
        <w:t xml:space="preserve">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8B193B">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w:t>
      </w:r>
      <w:r w:rsidRPr="008B193B">
        <w:rPr>
          <w:rFonts w:ascii="Times New Roman" w:hAnsi="Times New Roman"/>
          <w:szCs w:val="28"/>
        </w:rPr>
        <w:t xml:space="preserve"> </w:t>
      </w:r>
      <w:r w:rsidRPr="008B193B">
        <w:rPr>
          <w:rFonts w:ascii="Times New Roman" w:hAnsi="Times New Roman"/>
          <w:b/>
          <w:bCs/>
          <w:szCs w:val="28"/>
        </w:rPr>
        <w:t xml:space="preserve">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7147C0" w:rsidRPr="008B193B" w:rsidRDefault="007147C0" w:rsidP="007147C0">
      <w:pPr>
        <w:tabs>
          <w:tab w:val="left" w:pos="9781"/>
        </w:tabs>
        <w:ind w:right="-2"/>
        <w:jc w:val="both"/>
        <w:rPr>
          <w:rFonts w:ascii="Times New Roman" w:hAnsi="Times New Roman"/>
          <w:b/>
          <w:bCs/>
          <w:sz w:val="20"/>
        </w:rPr>
      </w:pPr>
    </w:p>
    <w:p w:rsidR="007147C0" w:rsidRPr="008B193B" w:rsidRDefault="007147C0" w:rsidP="007147C0">
      <w:pPr>
        <w:ind w:right="-2" w:firstLine="708"/>
        <w:jc w:val="both"/>
        <w:rPr>
          <w:rFonts w:ascii="Times New Roman" w:hAnsi="Times New Roman"/>
          <w:b/>
          <w:bCs/>
          <w:sz w:val="20"/>
        </w:rPr>
      </w:pPr>
      <w:r w:rsidRPr="008B193B">
        <w:rPr>
          <w:rFonts w:ascii="Times New Roman" w:hAnsi="Times New Roman"/>
          <w:b/>
          <w:sz w:val="24"/>
          <w:szCs w:val="24"/>
        </w:rPr>
        <w:t xml:space="preserve">- АЛЕКСАНДЪР </w:t>
      </w:r>
      <w:r w:rsidR="009D014A">
        <w:rPr>
          <w:rFonts w:ascii="Times New Roman" w:hAnsi="Times New Roman"/>
          <w:b/>
          <w:sz w:val="24"/>
          <w:szCs w:val="24"/>
        </w:rPr>
        <w:t>******</w:t>
      </w:r>
      <w:r w:rsidRPr="008B193B">
        <w:rPr>
          <w:rFonts w:ascii="Times New Roman" w:hAnsi="Times New Roman"/>
          <w:b/>
          <w:sz w:val="24"/>
          <w:szCs w:val="24"/>
        </w:rPr>
        <w:t xml:space="preserve"> ПАНТАЛЕЕВ - </w:t>
      </w:r>
      <w:r w:rsidRPr="008B193B">
        <w:rPr>
          <w:rFonts w:ascii="Times New Roman" w:hAnsi="Times New Roman"/>
          <w:b/>
          <w:bCs/>
          <w:sz w:val="20"/>
        </w:rPr>
        <w:t>в периода от 12.09.2011 г. до 13.09.2011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w:t>
      </w:r>
      <w:r w:rsidRPr="008B193B">
        <w:rPr>
          <w:rFonts w:ascii="Times New Roman" w:hAnsi="Times New Roman"/>
          <w:i/>
          <w:sz w:val="20"/>
        </w:rPr>
        <w:lastRenderedPageBreak/>
        <w:t>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01.10.2010 година, 28.03.2011 година и от 01.03.2011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13.09.2011 г. сумата от 8 000 000.00 евро, с левова равностойност по официалния курс на БНБ – 15 646 640.00 лева, посочена в искане за усвояване на парични средства с вх.№ 825/13.09.2011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12.09.2011 г. между „Старозагорски териториален кадастър” ЕООД и КТБ АД, въз основа на който Георги Зяпков е одобрил с нареждане, изпратено до касиер счетоводител Албена </w:t>
      </w:r>
      <w:r w:rsidR="009D014A">
        <w:rPr>
          <w:rFonts w:ascii="Times New Roman" w:hAnsi="Times New Roman"/>
          <w:i/>
          <w:iCs/>
          <w:sz w:val="20"/>
        </w:rPr>
        <w:t>******</w:t>
      </w:r>
      <w:r w:rsidRPr="008B193B">
        <w:rPr>
          <w:rFonts w:ascii="Times New Roman" w:hAnsi="Times New Roman"/>
          <w:i/>
          <w:iCs/>
          <w:sz w:val="20"/>
        </w:rPr>
        <w:t xml:space="preserve"> по електронна поща на 13.09.2011 г., изпълнение на искане с вх. № 825/13.09.2011 г. за усвояване на парични средства в размер на 8 000 000.00 евро, с левова равностойност по официалния курс на БНБ – 15 646 640.00 лева, по сметка в КТБ АД - </w:t>
      </w:r>
      <w:r w:rsidR="009D014A">
        <w:rPr>
          <w:rFonts w:ascii="Times New Roman" w:hAnsi="Times New Roman"/>
          <w:i/>
          <w:iCs/>
          <w:sz w:val="20"/>
        </w:rPr>
        <w:t>******</w:t>
      </w:r>
      <w:r w:rsidRPr="008B193B">
        <w:rPr>
          <w:rFonts w:ascii="Times New Roman" w:hAnsi="Times New Roman"/>
          <w:i/>
          <w:iCs/>
          <w:sz w:val="20"/>
        </w:rPr>
        <w:t xml:space="preserve"> 44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„Старозагорски териториален кадастър”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документи за удостоверяване на собственици, финансови отчети, писмено правно становище,</w:t>
      </w:r>
      <w:r w:rsidRPr="008B193B">
        <w:rPr>
          <w:rFonts w:ascii="Times New Roman" w:hAnsi="Times New Roman"/>
          <w:sz w:val="20"/>
        </w:rPr>
        <w:t xml:space="preserve"> </w:t>
      </w:r>
      <w:r w:rsidRPr="008B193B">
        <w:rPr>
          <w:rFonts w:ascii="Times New Roman" w:hAnsi="Times New Roman"/>
          <w:i/>
          <w:sz w:val="20"/>
        </w:rPr>
        <w:t>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8B193B">
        <w:rPr>
          <w:rFonts w:ascii="Times New Roman" w:hAnsi="Times New Roman"/>
          <w:i/>
          <w:iCs/>
          <w:sz w:val="20"/>
          <w:lang w:val="ru-RU"/>
        </w:rPr>
        <w:t xml:space="preserve"> </w:t>
      </w:r>
      <w:r w:rsidRPr="008B193B">
        <w:rPr>
          <w:rFonts w:ascii="Times New Roman" w:hAnsi="Times New Roman"/>
          <w:i/>
          <w:iCs/>
          <w:sz w:val="20"/>
        </w:rPr>
        <w:t>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 43 - </w:t>
      </w:r>
      <w:r w:rsidRPr="008B193B">
        <w:rPr>
          <w:rFonts w:ascii="Times New Roman" w:hAnsi="Times New Roman"/>
          <w:i/>
          <w:sz w:val="20"/>
        </w:rPr>
        <w:t xml:space="preserve">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sz w:val="20"/>
        </w:rPr>
        <w:t xml:space="preserve"> </w:t>
      </w:r>
      <w:r w:rsidRPr="008B193B">
        <w:rPr>
          <w:rFonts w:ascii="Times New Roman" w:hAnsi="Times New Roman"/>
          <w:b/>
          <w:i/>
          <w:sz w:val="20"/>
        </w:rPr>
        <w:t>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w:t>
      </w:r>
      <w:r w:rsidRPr="008B193B">
        <w:rPr>
          <w:rFonts w:ascii="Times New Roman" w:hAnsi="Times New Roman"/>
          <w:b/>
          <w:bCs/>
          <w:iCs/>
          <w:sz w:val="20"/>
        </w:rPr>
        <w:t>, съгласно</w:t>
      </w:r>
      <w:r w:rsidRPr="008B193B">
        <w:rPr>
          <w:rFonts w:ascii="Times New Roman" w:hAnsi="Times New Roman"/>
          <w:b/>
          <w:sz w:val="20"/>
        </w:rPr>
        <w:t xml:space="preserve"> </w:t>
      </w:r>
      <w:r w:rsidRPr="008B193B">
        <w:rPr>
          <w:rFonts w:ascii="Times New Roman" w:hAnsi="Times New Roman"/>
          <w:b/>
          <w:iCs/>
          <w:sz w:val="20"/>
        </w:rPr>
        <w:t>Договор за търговско управление от 03.12.2009 г.</w:t>
      </w:r>
      <w:r w:rsidRPr="008B193B">
        <w:rPr>
          <w:rFonts w:ascii="Times New Roman" w:hAnsi="Times New Roman"/>
          <w:b/>
          <w:i/>
          <w:iCs/>
          <w:sz w:val="20"/>
        </w:rPr>
        <w:t xml:space="preserve"> </w:t>
      </w:r>
      <w:r w:rsidRPr="008B193B">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w:t>
      </w:r>
      <w:r w:rsidRPr="008B193B">
        <w:rPr>
          <w:rFonts w:ascii="Times New Roman" w:hAnsi="Times New Roman"/>
          <w:i/>
          <w:iCs/>
          <w:sz w:val="20"/>
        </w:rPr>
        <w:lastRenderedPageBreak/>
        <w:t xml:space="preserve">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8 000 000.00 евро /</w:t>
      </w:r>
      <w:r w:rsidRPr="008B193B">
        <w:rPr>
          <w:rFonts w:ascii="Times New Roman" w:hAnsi="Times New Roman"/>
          <w:i/>
          <w:sz w:val="20"/>
        </w:rPr>
        <w:t>осем</w:t>
      </w:r>
      <w:r w:rsidRPr="008B193B">
        <w:rPr>
          <w:rFonts w:ascii="Times New Roman" w:hAnsi="Times New Roman"/>
          <w:i/>
          <w:iCs/>
          <w:sz w:val="20"/>
        </w:rPr>
        <w:t xml:space="preserve"> милиона евро</w:t>
      </w:r>
      <w:r w:rsidRPr="008B193B">
        <w:rPr>
          <w:rFonts w:ascii="Times New Roman" w:hAnsi="Times New Roman"/>
          <w:sz w:val="20"/>
        </w:rPr>
        <w:t>/, с левова равностойност по официалния курс за деня на БНБ – 15 646 640.00 лева /</w:t>
      </w:r>
      <w:r w:rsidRPr="008B193B">
        <w:rPr>
          <w:rFonts w:ascii="Times New Roman" w:hAnsi="Times New Roman"/>
          <w:i/>
          <w:sz w:val="20"/>
        </w:rPr>
        <w:t>петнадесет</w:t>
      </w:r>
      <w:r w:rsidRPr="008B193B">
        <w:rPr>
          <w:rFonts w:ascii="Times New Roman" w:hAnsi="Times New Roman"/>
          <w:i/>
          <w:iCs/>
          <w:sz w:val="20"/>
        </w:rPr>
        <w:t xml:space="preserve"> милиона шестстотин четиридесет и шест хиляди шестстотин и четиридесет лева</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7147C0" w:rsidRPr="008B193B" w:rsidRDefault="007147C0" w:rsidP="007147C0">
      <w:pPr>
        <w:ind w:right="-2" w:firstLine="708"/>
        <w:jc w:val="both"/>
        <w:rPr>
          <w:rFonts w:ascii="Times New Roman" w:hAnsi="Times New Roman"/>
          <w:b/>
          <w:sz w:val="20"/>
        </w:rPr>
      </w:pPr>
    </w:p>
    <w:p w:rsidR="007147C0" w:rsidRPr="008B193B" w:rsidRDefault="007147C0" w:rsidP="007147C0">
      <w:pPr>
        <w:ind w:right="-2" w:firstLine="708"/>
        <w:jc w:val="both"/>
        <w:rPr>
          <w:rFonts w:ascii="Times New Roman" w:hAnsi="Times New Roman"/>
          <w:b/>
          <w:bCs/>
          <w:sz w:val="20"/>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 w:val="20"/>
        </w:rPr>
        <w:t xml:space="preserve"> в периода от 12.09.2011 г. до 13.09.2011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w:t>
      </w:r>
      <w:r w:rsidRPr="008B193B">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01.10.2010 година, 28.03.2011 година и от 01.03.2011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sz w:val="20"/>
        </w:rPr>
        <w:t>сам и</w:t>
      </w:r>
      <w:r w:rsidRPr="008B193B">
        <w:rPr>
          <w:rFonts w:ascii="Times New Roman" w:hAnsi="Times New Roman"/>
          <w:b/>
          <w:bCs/>
          <w:sz w:val="20"/>
        </w:rPr>
        <w:t xml:space="preserve">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lastRenderedPageBreak/>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13.09.2011 г. сумата от 8 000 000.00 евро, с левова равностойност по официалния курс на БНБ – 15 646 640.00 лева, посочена в искане за усвояване на парични средства с вх.№ 825/13.09.2011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12.09.2011 г. между „Старозагорски териториален кадастър” ЕООД и КТБ АД, въз основа на който Георги Зяпков е одобрил с нареждане, изпратено до касиер счетоводител Албена </w:t>
      </w:r>
      <w:r w:rsidR="009D014A">
        <w:rPr>
          <w:rFonts w:ascii="Times New Roman" w:hAnsi="Times New Roman"/>
          <w:i/>
          <w:iCs/>
          <w:sz w:val="20"/>
        </w:rPr>
        <w:t>******</w:t>
      </w:r>
      <w:r w:rsidRPr="008B193B">
        <w:rPr>
          <w:rFonts w:ascii="Times New Roman" w:hAnsi="Times New Roman"/>
          <w:i/>
          <w:iCs/>
          <w:sz w:val="20"/>
        </w:rPr>
        <w:t xml:space="preserve"> по електронна поща на 13.09.2011 г., изпълнение на искане с вх. № 825/13.09.2011 г. за усвояване на парични средства в размер на 8 000 000.00 евро, с левова равностойност по официалния курс на БНБ – 15 646 640.00 лева, по сметка в КТБ АД - </w:t>
      </w:r>
      <w:r w:rsidR="009D014A">
        <w:rPr>
          <w:rFonts w:ascii="Times New Roman" w:hAnsi="Times New Roman"/>
          <w:i/>
          <w:iCs/>
          <w:sz w:val="20"/>
        </w:rPr>
        <w:t>******</w:t>
      </w:r>
      <w:r w:rsidRPr="008B193B">
        <w:rPr>
          <w:rFonts w:ascii="Times New Roman" w:hAnsi="Times New Roman"/>
          <w:i/>
          <w:iCs/>
          <w:sz w:val="20"/>
        </w:rPr>
        <w:t xml:space="preserve"> 44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„Старозагорски териториален кадастър”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документи за удостоверяване на собственици, финансови отчети, писмено правно становище,</w:t>
      </w:r>
      <w:r w:rsidRPr="008B193B">
        <w:rPr>
          <w:rFonts w:ascii="Times New Roman" w:hAnsi="Times New Roman"/>
          <w:sz w:val="20"/>
        </w:rPr>
        <w:t xml:space="preserve"> </w:t>
      </w:r>
      <w:r w:rsidRPr="008B193B">
        <w:rPr>
          <w:rFonts w:ascii="Times New Roman" w:hAnsi="Times New Roman"/>
          <w:i/>
          <w:sz w:val="20"/>
        </w:rPr>
        <w:t>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8B193B">
        <w:rPr>
          <w:rFonts w:ascii="Times New Roman" w:hAnsi="Times New Roman"/>
          <w:i/>
          <w:iCs/>
          <w:sz w:val="20"/>
          <w:lang w:val="ru-RU"/>
        </w:rPr>
        <w:t xml:space="preserve"> </w:t>
      </w:r>
      <w:r w:rsidRPr="008B193B">
        <w:rPr>
          <w:rFonts w:ascii="Times New Roman" w:hAnsi="Times New Roman"/>
          <w:i/>
          <w:iCs/>
          <w:sz w:val="20"/>
        </w:rPr>
        <w:t>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 43 - </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sz w:val="20"/>
        </w:rPr>
        <w:t xml:space="preserve"> </w:t>
      </w:r>
      <w:r w:rsidRPr="008B193B">
        <w:rPr>
          <w:rFonts w:ascii="Times New Roman" w:hAnsi="Times New Roman"/>
          <w:b/>
          <w:i/>
          <w:sz w:val="20"/>
        </w:rPr>
        <w:t>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Cs/>
          <w:sz w:val="20"/>
        </w:rPr>
        <w:t xml:space="preserve"> </w:t>
      </w:r>
      <w:r w:rsidRPr="008B193B">
        <w:rPr>
          <w:rFonts w:ascii="Times New Roman" w:hAnsi="Times New Roman"/>
          <w:i/>
          <w:iCs/>
          <w:sz w:val="20"/>
        </w:rPr>
        <w:t xml:space="preserve">–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8 000 000.00 евро /</w:t>
      </w:r>
      <w:r w:rsidRPr="008B193B">
        <w:rPr>
          <w:rFonts w:ascii="Times New Roman" w:hAnsi="Times New Roman"/>
          <w:i/>
          <w:sz w:val="20"/>
        </w:rPr>
        <w:t>осем</w:t>
      </w:r>
      <w:r w:rsidRPr="008B193B">
        <w:rPr>
          <w:rFonts w:ascii="Times New Roman" w:hAnsi="Times New Roman"/>
          <w:i/>
          <w:iCs/>
          <w:sz w:val="20"/>
        </w:rPr>
        <w:t xml:space="preserve"> милиона евро</w:t>
      </w:r>
      <w:r w:rsidRPr="008B193B">
        <w:rPr>
          <w:rFonts w:ascii="Times New Roman" w:hAnsi="Times New Roman"/>
          <w:sz w:val="20"/>
        </w:rPr>
        <w:t>/, с левова равностойност по официалния курс за деня на БНБ – 15 646 640.00 лева /</w:t>
      </w:r>
      <w:r w:rsidRPr="008B193B">
        <w:rPr>
          <w:rFonts w:ascii="Times New Roman" w:hAnsi="Times New Roman"/>
          <w:i/>
          <w:sz w:val="20"/>
        </w:rPr>
        <w:t>петнадесет</w:t>
      </w:r>
      <w:r w:rsidRPr="008B193B">
        <w:rPr>
          <w:rFonts w:ascii="Times New Roman" w:hAnsi="Times New Roman"/>
          <w:i/>
          <w:iCs/>
          <w:sz w:val="20"/>
        </w:rPr>
        <w:t xml:space="preserve"> милиона шестстотин четиридесет и шест хиляди шестстотин и четиридесет лева</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7147C0" w:rsidRPr="008B193B" w:rsidRDefault="007147C0" w:rsidP="007147C0">
      <w:pPr>
        <w:ind w:right="-2" w:firstLine="708"/>
        <w:jc w:val="both"/>
        <w:rPr>
          <w:rFonts w:ascii="Times New Roman" w:hAnsi="Times New Roman"/>
          <w:b/>
          <w:sz w:val="20"/>
        </w:rPr>
      </w:pPr>
    </w:p>
    <w:p w:rsidR="007147C0" w:rsidRPr="008B193B" w:rsidRDefault="007147C0" w:rsidP="00EF44BF">
      <w:pPr>
        <w:ind w:right="-2" w:firstLine="708"/>
        <w:jc w:val="both"/>
        <w:rPr>
          <w:rFonts w:ascii="Times New Roman" w:hAnsi="Times New Roman"/>
          <w:b/>
          <w:bCs/>
          <w:sz w:val="24"/>
          <w:szCs w:val="24"/>
          <w:lang w:val="bg-BG"/>
        </w:rPr>
      </w:pPr>
      <w:r w:rsidRPr="008B193B">
        <w:rPr>
          <w:rFonts w:ascii="Times New Roman" w:hAnsi="Times New Roman"/>
          <w:b/>
          <w:sz w:val="24"/>
          <w:szCs w:val="24"/>
        </w:rPr>
        <w:lastRenderedPageBreak/>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 </w:t>
      </w:r>
      <w:r w:rsidRPr="008B193B">
        <w:rPr>
          <w:rFonts w:ascii="Times New Roman" w:hAnsi="Times New Roman"/>
          <w:b/>
          <w:bCs/>
          <w:sz w:val="20"/>
        </w:rPr>
        <w:t>в периода от 12.09.2011 г. до 13.09.2011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лице </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b/>
          <w:bCs/>
          <w:sz w:val="20"/>
        </w:rPr>
        <w:t>/</w:t>
      </w:r>
      <w:r w:rsidRPr="008B193B">
        <w:rPr>
          <w:rFonts w:ascii="Times New Roman" w:hAnsi="Times New Roman"/>
          <w:sz w:val="20"/>
        </w:rPr>
        <w:t xml:space="preserve">, с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01.10.2010 година, 28.03.2011 година и от 01.03.2011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сам и посредством 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13.09.2011 г. сумата от 8 000 000.00 евро, с левова равностойност по официалния курс на БНБ – 15 646 640.00 лева, посочена в искане за усвояване на парични средства с вх.№ 825/13.09.2011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Албена </w:t>
      </w:r>
      <w:r w:rsidR="009D014A">
        <w:rPr>
          <w:rFonts w:ascii="Times New Roman" w:hAnsi="Times New Roman"/>
          <w:i/>
          <w:iCs/>
          <w:sz w:val="20"/>
        </w:rPr>
        <w:t>******</w:t>
      </w:r>
      <w:r w:rsidRPr="008B193B">
        <w:rPr>
          <w:rFonts w:ascii="Times New Roman" w:hAnsi="Times New Roman"/>
          <w:i/>
          <w:iCs/>
          <w:sz w:val="20"/>
        </w:rPr>
        <w:t xml:space="preserve"> по електронна поща на 13.09.2011 г., изпълнение на искане с вх. № 825/13.09.2011 г. за усвояване на парични средства в размер на 8 000 000.00 евро, с левова равностойност по официалния курс на БНБ – 15 646 640.00 лева, по сметка в КТБ АД - </w:t>
      </w:r>
      <w:r w:rsidR="009D014A">
        <w:rPr>
          <w:rFonts w:ascii="Times New Roman" w:hAnsi="Times New Roman"/>
          <w:i/>
          <w:iCs/>
          <w:sz w:val="20"/>
        </w:rPr>
        <w:t>******</w:t>
      </w:r>
      <w:r w:rsidRPr="008B193B">
        <w:rPr>
          <w:rFonts w:ascii="Times New Roman" w:hAnsi="Times New Roman"/>
          <w:i/>
          <w:iCs/>
          <w:sz w:val="20"/>
        </w:rPr>
        <w:t xml:space="preserve"> 44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„Старозагорски териториален кадастър” ЕООД, с посочено в искането основание – Договор за банков кредит от 12.09.2012 г. между „Старозагорски териториален кадастър” ЕООД и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документи за удостоверяване на собственици, финансови отчети, писмено правно становище,</w:t>
      </w:r>
      <w:r w:rsidRPr="008B193B">
        <w:rPr>
          <w:rFonts w:ascii="Times New Roman" w:hAnsi="Times New Roman"/>
          <w:sz w:val="20"/>
        </w:rPr>
        <w:t xml:space="preserve"> </w:t>
      </w:r>
      <w:r w:rsidRPr="008B193B">
        <w:rPr>
          <w:rFonts w:ascii="Times New Roman" w:hAnsi="Times New Roman"/>
          <w:i/>
          <w:sz w:val="20"/>
        </w:rPr>
        <w:t>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bCs/>
          <w:sz w:val="20"/>
        </w:rPr>
        <w:t>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8B193B">
        <w:rPr>
          <w:rFonts w:ascii="Times New Roman" w:hAnsi="Times New Roman"/>
          <w:i/>
          <w:iCs/>
          <w:sz w:val="20"/>
          <w:lang w:val="ru-RU"/>
        </w:rPr>
        <w:t xml:space="preserve"> </w:t>
      </w:r>
      <w:r w:rsidRPr="008B193B">
        <w:rPr>
          <w:rFonts w:ascii="Times New Roman" w:hAnsi="Times New Roman"/>
          <w:i/>
          <w:iCs/>
          <w:sz w:val="20"/>
        </w:rPr>
        <w:t>актуален към момента на сключване на кредитната сделка/</w:t>
      </w:r>
      <w:r w:rsidRPr="008B193B">
        <w:rPr>
          <w:rFonts w:ascii="Times New Roman" w:hAnsi="Times New Roman"/>
          <w:sz w:val="20"/>
        </w:rPr>
        <w:t xml:space="preserve">, </w:t>
      </w:r>
      <w:r w:rsidRPr="008B193B">
        <w:rPr>
          <w:rFonts w:ascii="Times New Roman" w:hAnsi="Times New Roman"/>
          <w:b/>
          <w:i/>
          <w:iCs/>
          <w:sz w:val="20"/>
        </w:rPr>
        <w:t>а именно:</w:t>
      </w:r>
      <w:r w:rsidRPr="008B193B">
        <w:rPr>
          <w:rFonts w:ascii="Times New Roman" w:hAnsi="Times New Roman"/>
          <w:i/>
          <w:iCs/>
          <w:sz w:val="20"/>
        </w:rPr>
        <w:t xml:space="preserve"> </w:t>
      </w:r>
      <w:r w:rsidRPr="008B193B">
        <w:rPr>
          <w:rFonts w:ascii="Times New Roman" w:hAnsi="Times New Roman"/>
          <w:b/>
          <w:i/>
          <w:sz w:val="20"/>
        </w:rPr>
        <w:t>чл.32, ал.2</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w:t>
      </w:r>
      <w:r w:rsidRPr="008B193B">
        <w:rPr>
          <w:rFonts w:ascii="Times New Roman" w:hAnsi="Times New Roman"/>
          <w:i/>
          <w:sz w:val="20"/>
        </w:rPr>
        <w:lastRenderedPageBreak/>
        <w:t>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8B193B">
        <w:rPr>
          <w:rFonts w:ascii="Times New Roman" w:hAnsi="Times New Roman"/>
          <w:i/>
          <w:sz w:val="20"/>
          <w:lang w:val="ru-RU"/>
        </w:rPr>
        <w:t xml:space="preserve"> </w:t>
      </w:r>
      <w:r w:rsidRPr="008B193B">
        <w:rPr>
          <w:rFonts w:ascii="Times New Roman" w:hAnsi="Times New Roman"/>
          <w:b/>
          <w:i/>
          <w:sz w:val="20"/>
        </w:rPr>
        <w:t>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 xml:space="preserve">чл. 35, ал. 1 – </w:t>
      </w:r>
      <w:r w:rsidRPr="008B193B">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8B193B">
        <w:rPr>
          <w:rFonts w:ascii="Times New Roman" w:hAnsi="Times New Roman"/>
          <w:b/>
          <w:i/>
          <w:sz w:val="20"/>
        </w:rPr>
        <w:t xml:space="preserve">чл. 35, ал. 3 – </w:t>
      </w:r>
      <w:r w:rsidRPr="008B193B">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b/>
          <w:i/>
          <w:sz w:val="20"/>
        </w:rPr>
        <w:t>чл.36, ал.2</w:t>
      </w:r>
      <w:r w:rsidRPr="008B193B">
        <w:rPr>
          <w:rFonts w:ascii="Times New Roman" w:hAnsi="Times New Roman"/>
          <w:i/>
          <w:sz w:val="20"/>
        </w:rPr>
        <w:t xml:space="preserve"> – „За резултатите от анализа по ал.1, кредитният специалист изготвя писмено становище.”, </w:t>
      </w:r>
      <w:r w:rsidRPr="008B193B">
        <w:rPr>
          <w:rFonts w:ascii="Times New Roman" w:hAnsi="Times New Roman"/>
          <w:b/>
          <w:i/>
          <w:sz w:val="20"/>
        </w:rPr>
        <w:t>чл. 36, ал. 6</w:t>
      </w:r>
      <w:r w:rsidRPr="008B193B">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8B193B">
        <w:rPr>
          <w:rFonts w:ascii="Times New Roman" w:hAnsi="Times New Roman"/>
          <w:i/>
          <w:sz w:val="20"/>
          <w:lang w:val="ru-RU"/>
        </w:rPr>
        <w:t>(</w:t>
      </w:r>
      <w:r w:rsidRPr="008B193B">
        <w:rPr>
          <w:rFonts w:ascii="Times New Roman" w:hAnsi="Times New Roman"/>
          <w:i/>
          <w:sz w:val="20"/>
        </w:rPr>
        <w:t>Приложение № 1а и Приложение № 1б</w:t>
      </w:r>
      <w:r w:rsidRPr="008B193B">
        <w:rPr>
          <w:rFonts w:ascii="Times New Roman" w:hAnsi="Times New Roman"/>
          <w:i/>
          <w:sz w:val="20"/>
          <w:lang w:val="ru-RU"/>
        </w:rPr>
        <w:t>)</w:t>
      </w:r>
      <w:r w:rsidRPr="008B193B">
        <w:rPr>
          <w:rFonts w:ascii="Times New Roman" w:hAnsi="Times New Roman"/>
          <w:i/>
          <w:sz w:val="20"/>
        </w:rPr>
        <w:t>, както при първоначално присъждане на рейтинга, така и при всяко негово потвърждаване или промяна.;</w:t>
      </w:r>
      <w:r w:rsidRPr="008B193B">
        <w:rPr>
          <w:rFonts w:ascii="Times New Roman" w:hAnsi="Times New Roman"/>
          <w:b/>
          <w:i/>
          <w:sz w:val="20"/>
        </w:rPr>
        <w:t xml:space="preserve"> чл. 37 – </w:t>
      </w:r>
      <w:r w:rsidRPr="008B193B">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8B193B">
        <w:rPr>
          <w:rFonts w:ascii="Times New Roman" w:hAnsi="Times New Roman"/>
          <w:i/>
          <w:sz w:val="20"/>
          <w:lang w:val="ru-RU"/>
        </w:rPr>
        <w:t>(</w:t>
      </w:r>
      <w:r w:rsidRPr="008B193B">
        <w:rPr>
          <w:rFonts w:ascii="Times New Roman" w:hAnsi="Times New Roman"/>
          <w:i/>
          <w:sz w:val="20"/>
        </w:rPr>
        <w:t>баланси, отчети за приходи и разходи, отчети за парични потоци, годишни данъчни декларации и т. н.</w:t>
      </w:r>
      <w:r w:rsidRPr="008B193B">
        <w:rPr>
          <w:rFonts w:ascii="Times New Roman" w:hAnsi="Times New Roman"/>
          <w:i/>
          <w:sz w:val="20"/>
          <w:lang w:val="ru-RU"/>
        </w:rPr>
        <w:t>)</w:t>
      </w:r>
      <w:r w:rsidRPr="008B193B">
        <w:rPr>
          <w:rFonts w:ascii="Times New Roman" w:hAnsi="Times New Roman"/>
          <w:i/>
          <w:sz w:val="20"/>
        </w:rPr>
        <w:t>.;</w:t>
      </w:r>
      <w:r w:rsidRPr="008B193B">
        <w:rPr>
          <w:rFonts w:ascii="Times New Roman" w:hAnsi="Times New Roman"/>
          <w:b/>
          <w:i/>
          <w:sz w:val="20"/>
        </w:rPr>
        <w:t xml:space="preserve"> 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за оценка на обезпечението се взема предвид 100% от застрахователната стойност на средството.;</w:t>
      </w:r>
      <w:r w:rsidRPr="008B193B">
        <w:rPr>
          <w:rFonts w:ascii="Times New Roman" w:hAnsi="Times New Roman"/>
          <w:b/>
          <w:sz w:val="20"/>
        </w:rPr>
        <w:t xml:space="preserve"> </w:t>
      </w:r>
      <w:r w:rsidRPr="008B193B">
        <w:rPr>
          <w:rFonts w:ascii="Times New Roman" w:hAnsi="Times New Roman"/>
          <w:b/>
          <w:i/>
          <w:sz w:val="20"/>
        </w:rPr>
        <w:t xml:space="preserve">чл. 39, ал. 2 – </w:t>
      </w:r>
      <w:r w:rsidRPr="008B193B">
        <w:rPr>
          <w:rFonts w:ascii="Times New Roman" w:hAnsi="Times New Roman"/>
          <w:i/>
          <w:sz w:val="20"/>
        </w:rPr>
        <w:t>Изборът и оценката на обезпеченията се извършва в съответствие с Методиката за оценка на обезпеченията (Приложение №9);</w:t>
      </w:r>
      <w:r w:rsidRPr="008B193B">
        <w:rPr>
          <w:rFonts w:ascii="Times New Roman" w:hAnsi="Times New Roman"/>
          <w:i/>
          <w:sz w:val="20"/>
          <w:lang w:val="ru-RU"/>
        </w:rPr>
        <w:t>,</w:t>
      </w:r>
      <w:r w:rsidRPr="008B193B">
        <w:rPr>
          <w:rFonts w:ascii="Times New Roman" w:hAnsi="Times New Roman"/>
          <w:b/>
          <w:i/>
          <w:sz w:val="20"/>
        </w:rPr>
        <w:t xml:space="preserve"> чл. 43 – </w:t>
      </w:r>
      <w:r w:rsidRPr="008B193B">
        <w:rPr>
          <w:rFonts w:ascii="Times New Roman" w:hAnsi="Times New Roman"/>
          <w:i/>
          <w:sz w:val="20"/>
        </w:rPr>
        <w:t>„След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w:t>
      </w:r>
      <w:r w:rsidRPr="008B193B">
        <w:rPr>
          <w:rFonts w:ascii="Times New Roman" w:hAnsi="Times New Roman"/>
          <w:b/>
          <w:i/>
          <w:sz w:val="20"/>
        </w:rPr>
        <w:t xml:space="preserve"> 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8B193B">
        <w:rPr>
          <w:rFonts w:ascii="Times New Roman" w:hAnsi="Times New Roman"/>
          <w:b/>
          <w:bCs/>
          <w:i/>
          <w:iCs/>
          <w:sz w:val="20"/>
        </w:rPr>
        <w:t xml:space="preserve">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26.10.2009</w:t>
      </w:r>
      <w:r w:rsidRPr="008B193B">
        <w:rPr>
          <w:rFonts w:ascii="Times New Roman" w:hAnsi="Times New Roman"/>
          <w:i/>
          <w:iCs/>
          <w:sz w:val="20"/>
        </w:rPr>
        <w:t>г:/:</w:t>
      </w:r>
      <w:r w:rsidRPr="008B193B">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сумата от 8 000 000.00 евро /</w:t>
      </w:r>
      <w:r w:rsidRPr="008B193B">
        <w:rPr>
          <w:rFonts w:ascii="Times New Roman" w:hAnsi="Times New Roman"/>
          <w:i/>
          <w:sz w:val="20"/>
        </w:rPr>
        <w:t>осем</w:t>
      </w:r>
      <w:r w:rsidRPr="008B193B">
        <w:rPr>
          <w:rFonts w:ascii="Times New Roman" w:hAnsi="Times New Roman"/>
          <w:i/>
          <w:iCs/>
          <w:sz w:val="20"/>
        </w:rPr>
        <w:t xml:space="preserve"> милиона евро</w:t>
      </w:r>
      <w:r w:rsidRPr="008B193B">
        <w:rPr>
          <w:rFonts w:ascii="Times New Roman" w:hAnsi="Times New Roman"/>
          <w:sz w:val="20"/>
        </w:rPr>
        <w:t>/, с левова равностойност по официалния курс за деня на БНБ – 15 646 640.00 лева /</w:t>
      </w:r>
      <w:r w:rsidRPr="008B193B">
        <w:rPr>
          <w:rFonts w:ascii="Times New Roman" w:hAnsi="Times New Roman"/>
          <w:i/>
          <w:sz w:val="20"/>
        </w:rPr>
        <w:t>петнадесет</w:t>
      </w:r>
      <w:r w:rsidRPr="008B193B">
        <w:rPr>
          <w:rFonts w:ascii="Times New Roman" w:hAnsi="Times New Roman"/>
          <w:i/>
          <w:iCs/>
          <w:sz w:val="20"/>
        </w:rPr>
        <w:t xml:space="preserve"> милиона шестстотин четиридесет и шест хиляди шестстотин и четиридесет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b/>
          <w:bCs/>
          <w:sz w:val="20"/>
        </w:rPr>
        <w:t xml:space="preserve">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w:t>
      </w:r>
      <w:r w:rsidRPr="008B193B">
        <w:rPr>
          <w:rFonts w:ascii="Times New Roman" w:hAnsi="Times New Roman"/>
          <w:sz w:val="20"/>
        </w:rPr>
        <w:lastRenderedPageBreak/>
        <w:t>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7147C0" w:rsidRPr="008B193B" w:rsidRDefault="007147C0" w:rsidP="007147C0">
      <w:pPr>
        <w:ind w:right="-2"/>
        <w:jc w:val="both"/>
        <w:rPr>
          <w:rFonts w:ascii="Times New Roman" w:hAnsi="Times New Roman"/>
          <w:szCs w:val="28"/>
        </w:rPr>
      </w:pPr>
      <w:r w:rsidRPr="008B193B">
        <w:rPr>
          <w:rFonts w:ascii="Times New Roman" w:hAnsi="Times New Roman"/>
          <w:b/>
          <w:bCs/>
          <w:i/>
          <w:iCs/>
          <w:szCs w:val="28"/>
        </w:rPr>
        <w:t>Престъпление по чл. 203, ал.1, вр. чл. 201, вр. чл. 20, ал. 4, вр. ал. 1 от НК.</w:t>
      </w:r>
      <w:r w:rsidRPr="008B193B">
        <w:rPr>
          <w:rFonts w:ascii="Times New Roman" w:hAnsi="Times New Roman"/>
          <w:szCs w:val="28"/>
        </w:rPr>
        <w:t xml:space="preserve"> </w:t>
      </w:r>
    </w:p>
    <w:p w:rsidR="007147C0" w:rsidRPr="008B193B" w:rsidRDefault="007147C0" w:rsidP="007147C0">
      <w:pPr>
        <w:ind w:right="-2"/>
        <w:jc w:val="both"/>
        <w:rPr>
          <w:rFonts w:ascii="Times New Roman" w:hAnsi="Times New Roman"/>
          <w:b/>
          <w:bCs/>
          <w:sz w:val="20"/>
          <w:u w:val="single"/>
        </w:rPr>
      </w:pPr>
    </w:p>
    <w:p w:rsidR="00176375" w:rsidRPr="008B193B" w:rsidRDefault="007147C0" w:rsidP="00EF44BF">
      <w:pPr>
        <w:ind w:right="-2"/>
        <w:jc w:val="both"/>
        <w:rPr>
          <w:rFonts w:ascii="Times New Roman" w:hAnsi="Times New Roman"/>
          <w:b/>
          <w:bCs/>
          <w:szCs w:val="28"/>
        </w:rPr>
      </w:pPr>
      <w:r w:rsidRPr="008B193B">
        <w:rPr>
          <w:rFonts w:ascii="Times New Roman" w:hAnsi="Times New Roman"/>
          <w:b/>
          <w:bCs/>
          <w:szCs w:val="28"/>
          <w:u w:val="single"/>
        </w:rPr>
        <w:t>84К/1А</w:t>
      </w:r>
    </w:p>
    <w:p w:rsidR="007147C0" w:rsidRPr="008B193B" w:rsidRDefault="00176375" w:rsidP="007147C0">
      <w:pPr>
        <w:ind w:right="-2" w:firstLine="708"/>
        <w:jc w:val="both"/>
        <w:rPr>
          <w:rFonts w:ascii="Times New Roman" w:hAnsi="Times New Roman"/>
          <w:b/>
          <w:bCs/>
          <w:sz w:val="20"/>
        </w:rPr>
      </w:pPr>
      <w:r w:rsidRPr="008B193B">
        <w:rPr>
          <w:rFonts w:ascii="Times New Roman" w:hAnsi="Times New Roman"/>
          <w:b/>
          <w:bCs/>
          <w:szCs w:val="28"/>
        </w:rPr>
        <w:t>CXVI</w:t>
      </w:r>
      <w:r w:rsidR="007147C0" w:rsidRPr="008B193B">
        <w:rPr>
          <w:rFonts w:ascii="Times New Roman" w:hAnsi="Times New Roman"/>
          <w:b/>
          <w:bCs/>
          <w:szCs w:val="28"/>
        </w:rPr>
        <w:t>. На неустановени дати в периода от 01.01.2009 г. до 20.12.2012 г., в гр.София, Централно управление /ЦУ/ на Корпоративна търговска банка /КТБ/ АД, ул. „Граф Игнатиев“ №10</w:t>
      </w:r>
      <w:r w:rsidR="007147C0" w:rsidRPr="008B193B">
        <w:rPr>
          <w:rFonts w:ascii="Times New Roman" w:hAnsi="Times New Roman"/>
          <w:szCs w:val="28"/>
        </w:rPr>
        <w:t xml:space="preserve">, </w:t>
      </w:r>
      <w:r w:rsidR="007147C0" w:rsidRPr="008B193B">
        <w:rPr>
          <w:rFonts w:ascii="Times New Roman" w:hAnsi="Times New Roman"/>
          <w:b/>
          <w:bCs/>
          <w:szCs w:val="28"/>
        </w:rPr>
        <w:t>в качеството си на длъжностно лице /</w:t>
      </w:r>
      <w:r w:rsidR="007147C0" w:rsidRPr="008B193B">
        <w:rPr>
          <w:rFonts w:ascii="Times New Roman" w:hAnsi="Times New Roman"/>
          <w:i/>
          <w:iCs/>
          <w:sz w:val="24"/>
          <w:szCs w:val="24"/>
        </w:rPr>
        <w:t>по смисъла на чл. 93, т. 1, б. „б” НК</w:t>
      </w:r>
      <w:r w:rsidR="007147C0" w:rsidRPr="008B193B">
        <w:rPr>
          <w:rFonts w:ascii="Times New Roman" w:hAnsi="Times New Roman"/>
          <w:b/>
          <w:bCs/>
          <w:szCs w:val="28"/>
        </w:rPr>
        <w:t>/ -</w:t>
      </w:r>
      <w:r w:rsidR="007147C0" w:rsidRPr="008B193B">
        <w:rPr>
          <w:rFonts w:ascii="Times New Roman" w:hAnsi="Times New Roman"/>
          <w:i/>
          <w:iCs/>
          <w:sz w:val="24"/>
          <w:szCs w:val="24"/>
        </w:rPr>
        <w:t xml:space="preserve"> </w:t>
      </w:r>
      <w:r w:rsidR="00EF44BF" w:rsidRPr="008B193B">
        <w:rPr>
          <w:rFonts w:ascii="Times New Roman" w:hAnsi="Times New Roman"/>
          <w:iCs/>
          <w:szCs w:val="28"/>
        </w:rPr>
        <w:t xml:space="preserve">Ръководител на „Специализирана служба за вътрешен контрол“ на КТБ АД – </w:t>
      </w:r>
      <w:r w:rsidR="00EF44BF"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7147C0" w:rsidRPr="008B193B">
        <w:rPr>
          <w:rFonts w:ascii="Times New Roman" w:hAnsi="Times New Roman"/>
          <w:b/>
          <w:bCs/>
          <w:szCs w:val="28"/>
        </w:rPr>
        <w:t xml:space="preserve">, в съучастие като помагач с Александър </w:t>
      </w:r>
      <w:r w:rsidR="009D014A">
        <w:rPr>
          <w:rFonts w:ascii="Times New Roman" w:hAnsi="Times New Roman"/>
          <w:b/>
          <w:bCs/>
          <w:szCs w:val="28"/>
        </w:rPr>
        <w:t>******</w:t>
      </w:r>
      <w:r w:rsidR="007147C0" w:rsidRPr="008B193B">
        <w:rPr>
          <w:rFonts w:ascii="Times New Roman" w:hAnsi="Times New Roman"/>
          <w:b/>
          <w:bCs/>
          <w:szCs w:val="28"/>
        </w:rPr>
        <w:t xml:space="preserve"> Панталеев</w:t>
      </w:r>
      <w:r w:rsidR="007147C0" w:rsidRPr="008B193B">
        <w:rPr>
          <w:rFonts w:ascii="Times New Roman" w:hAnsi="Times New Roman"/>
          <w:szCs w:val="28"/>
        </w:rPr>
        <w:t xml:space="preserve"> – </w:t>
      </w:r>
      <w:r w:rsidR="007147C0" w:rsidRPr="008B193B">
        <w:rPr>
          <w:rFonts w:ascii="Times New Roman" w:hAnsi="Times New Roman"/>
          <w:b/>
          <w:bCs/>
          <w:szCs w:val="28"/>
        </w:rPr>
        <w:t xml:space="preserve">извършител </w:t>
      </w:r>
      <w:r w:rsidR="007147C0" w:rsidRPr="008B193B">
        <w:rPr>
          <w:rFonts w:ascii="Times New Roman" w:hAnsi="Times New Roman"/>
          <w:szCs w:val="28"/>
        </w:rPr>
        <w:t>/</w:t>
      </w:r>
      <w:r w:rsidR="007147C0" w:rsidRPr="008B193B">
        <w:rPr>
          <w:rFonts w:ascii="Times New Roman" w:hAnsi="Times New Roman"/>
          <w:i/>
          <w:iCs/>
          <w:sz w:val="24"/>
          <w:szCs w:val="24"/>
        </w:rPr>
        <w:t>длъжностно лице</w:t>
      </w:r>
      <w:r w:rsidR="007147C0" w:rsidRPr="008B193B">
        <w:rPr>
          <w:rFonts w:ascii="Times New Roman" w:hAnsi="Times New Roman"/>
          <w:sz w:val="24"/>
          <w:szCs w:val="24"/>
        </w:rPr>
        <w:t xml:space="preserve"> </w:t>
      </w:r>
      <w:r w:rsidR="007147C0" w:rsidRPr="008B193B">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EF44BF" w:rsidRPr="008B193B">
        <w:rPr>
          <w:rFonts w:ascii="Times New Roman" w:hAnsi="Times New Roman"/>
          <w:i/>
          <w:iCs/>
          <w:sz w:val="24"/>
          <w:szCs w:val="24"/>
          <w:lang w:val="bg-BG"/>
        </w:rPr>
        <w:t xml:space="preserve"> </w:t>
      </w:r>
      <w:r w:rsidR="007147C0"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7147C0" w:rsidRPr="008B193B">
        <w:rPr>
          <w:rFonts w:ascii="Times New Roman" w:hAnsi="Times New Roman"/>
          <w:sz w:val="24"/>
          <w:szCs w:val="24"/>
        </w:rPr>
        <w:t xml:space="preserve"> </w:t>
      </w:r>
      <w:r w:rsidR="007147C0"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7147C0" w:rsidRPr="008B193B">
        <w:rPr>
          <w:rFonts w:ascii="Times New Roman" w:hAnsi="Times New Roman"/>
          <w:sz w:val="24"/>
          <w:szCs w:val="24"/>
        </w:rPr>
        <w:t>.</w:t>
      </w:r>
      <w:r w:rsidR="007147C0" w:rsidRPr="008B193B">
        <w:rPr>
          <w:rFonts w:ascii="Times New Roman" w:hAnsi="Times New Roman"/>
          <w:i/>
          <w:iCs/>
        </w:rPr>
        <w:t>/</w:t>
      </w:r>
      <w:r w:rsidR="007147C0" w:rsidRPr="008B193B">
        <w:rPr>
          <w:rFonts w:ascii="Times New Roman" w:hAnsi="Times New Roman"/>
        </w:rPr>
        <w:t>,</w:t>
      </w:r>
      <w:r w:rsidR="007147C0" w:rsidRPr="008B193B">
        <w:rPr>
          <w:rFonts w:ascii="Times New Roman" w:hAnsi="Times New Roman"/>
          <w:i/>
          <w:iCs/>
          <w:sz w:val="24"/>
          <w:szCs w:val="24"/>
        </w:rPr>
        <w:t xml:space="preserve"> </w:t>
      </w:r>
      <w:r w:rsidR="007147C0" w:rsidRPr="008B193B">
        <w:rPr>
          <w:rFonts w:ascii="Times New Roman" w:hAnsi="Times New Roman"/>
          <w:b/>
          <w:bCs/>
          <w:szCs w:val="28"/>
        </w:rPr>
        <w:t>с</w:t>
      </w:r>
      <w:r w:rsidR="007147C0" w:rsidRPr="008B193B">
        <w:rPr>
          <w:rFonts w:ascii="Times New Roman" w:hAnsi="Times New Roman"/>
          <w:szCs w:val="28"/>
        </w:rPr>
        <w:t xml:space="preserve"> </w:t>
      </w:r>
      <w:r w:rsidR="007147C0" w:rsidRPr="008B193B">
        <w:rPr>
          <w:rFonts w:ascii="Times New Roman" w:hAnsi="Times New Roman"/>
          <w:b/>
          <w:bCs/>
          <w:szCs w:val="28"/>
        </w:rPr>
        <w:t xml:space="preserve">Георги </w:t>
      </w:r>
      <w:r w:rsidR="009D014A">
        <w:rPr>
          <w:rFonts w:ascii="Times New Roman" w:hAnsi="Times New Roman"/>
          <w:b/>
          <w:bCs/>
          <w:szCs w:val="28"/>
        </w:rPr>
        <w:t>******</w:t>
      </w:r>
      <w:r w:rsidR="007147C0" w:rsidRPr="008B193B">
        <w:rPr>
          <w:rFonts w:ascii="Times New Roman" w:hAnsi="Times New Roman"/>
          <w:b/>
          <w:bCs/>
          <w:szCs w:val="28"/>
        </w:rPr>
        <w:t xml:space="preserve"> Христов - извършител</w:t>
      </w:r>
      <w:r w:rsidR="007147C0" w:rsidRPr="008B193B">
        <w:rPr>
          <w:rFonts w:ascii="Times New Roman" w:hAnsi="Times New Roman"/>
          <w:b/>
          <w:bCs/>
          <w:i/>
          <w:iCs/>
          <w:szCs w:val="28"/>
        </w:rPr>
        <w:t xml:space="preserve"> /</w:t>
      </w:r>
      <w:r w:rsidR="007147C0" w:rsidRPr="008B193B">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7147C0" w:rsidRPr="008B193B">
        <w:rPr>
          <w:rFonts w:ascii="Times New Roman" w:hAnsi="Times New Roman"/>
          <w:b/>
          <w:bCs/>
          <w:i/>
          <w:iCs/>
          <w:sz w:val="24"/>
          <w:szCs w:val="24"/>
        </w:rPr>
        <w:t>.</w:t>
      </w:r>
      <w:r w:rsidR="007147C0" w:rsidRPr="008B193B">
        <w:rPr>
          <w:rFonts w:ascii="Times New Roman" w:hAnsi="Times New Roman"/>
          <w:i/>
          <w:iCs/>
          <w:sz w:val="24"/>
          <w:szCs w:val="24"/>
        </w:rPr>
        <w:t>/</w:t>
      </w:r>
      <w:r w:rsidR="007147C0" w:rsidRPr="008B193B">
        <w:rPr>
          <w:rFonts w:ascii="Times New Roman" w:hAnsi="Times New Roman"/>
          <w:sz w:val="24"/>
          <w:szCs w:val="24"/>
        </w:rPr>
        <w:t>,</w:t>
      </w:r>
      <w:r w:rsidR="007147C0" w:rsidRPr="008B193B">
        <w:rPr>
          <w:rFonts w:ascii="Times New Roman" w:hAnsi="Times New Roman"/>
          <w:szCs w:val="28"/>
        </w:rPr>
        <w:t xml:space="preserve"> </w:t>
      </w:r>
      <w:r w:rsidR="007147C0" w:rsidRPr="008B193B">
        <w:rPr>
          <w:rFonts w:ascii="Times New Roman" w:hAnsi="Times New Roman"/>
          <w:b/>
          <w:bCs/>
          <w:szCs w:val="28"/>
        </w:rPr>
        <w:t xml:space="preserve">с Георги </w:t>
      </w:r>
      <w:r w:rsidR="009D014A">
        <w:rPr>
          <w:rFonts w:ascii="Times New Roman" w:hAnsi="Times New Roman"/>
          <w:b/>
          <w:bCs/>
          <w:szCs w:val="28"/>
        </w:rPr>
        <w:t>******</w:t>
      </w:r>
      <w:r w:rsidR="007147C0" w:rsidRPr="008B193B">
        <w:rPr>
          <w:rFonts w:ascii="Times New Roman" w:hAnsi="Times New Roman"/>
          <w:b/>
          <w:bCs/>
          <w:szCs w:val="28"/>
        </w:rPr>
        <w:t xml:space="preserve"> Зяпков</w:t>
      </w:r>
      <w:r w:rsidR="007147C0" w:rsidRPr="008B193B">
        <w:rPr>
          <w:rFonts w:ascii="Times New Roman" w:hAnsi="Times New Roman"/>
          <w:szCs w:val="28"/>
        </w:rPr>
        <w:t xml:space="preserve"> – </w:t>
      </w:r>
      <w:r w:rsidR="007147C0" w:rsidRPr="008B193B">
        <w:rPr>
          <w:rFonts w:ascii="Times New Roman" w:hAnsi="Times New Roman"/>
          <w:b/>
          <w:bCs/>
          <w:szCs w:val="28"/>
        </w:rPr>
        <w:t>извършител</w:t>
      </w:r>
      <w:r w:rsidR="007147C0" w:rsidRPr="008B193B">
        <w:rPr>
          <w:rFonts w:ascii="Times New Roman" w:hAnsi="Times New Roman"/>
          <w:szCs w:val="28"/>
        </w:rPr>
        <w:t xml:space="preserve"> /</w:t>
      </w:r>
      <w:r w:rsidR="007147C0" w:rsidRPr="008B193B">
        <w:rPr>
          <w:rFonts w:ascii="Times New Roman" w:hAnsi="Times New Roman"/>
          <w:i/>
          <w:sz w:val="24"/>
          <w:szCs w:val="24"/>
        </w:rPr>
        <w:t>длъжностно лице</w:t>
      </w:r>
      <w:r w:rsidR="007147C0" w:rsidRPr="008B193B">
        <w:rPr>
          <w:rFonts w:ascii="Times New Roman" w:hAnsi="Times New Roman"/>
          <w:sz w:val="24"/>
          <w:szCs w:val="24"/>
        </w:rPr>
        <w:t xml:space="preserve"> </w:t>
      </w:r>
      <w:r w:rsidR="007147C0"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F44BF" w:rsidRPr="008B193B">
        <w:rPr>
          <w:rFonts w:ascii="Times New Roman" w:hAnsi="Times New Roman"/>
          <w:i/>
          <w:sz w:val="24"/>
          <w:szCs w:val="24"/>
          <w:lang w:val="bg-BG"/>
        </w:rPr>
        <w:t xml:space="preserve"> </w:t>
      </w:r>
      <w:r w:rsidR="007147C0" w:rsidRPr="008B193B">
        <w:rPr>
          <w:rFonts w:ascii="Times New Roman" w:hAnsi="Times New Roman"/>
          <w:i/>
          <w:sz w:val="24"/>
          <w:szCs w:val="24"/>
        </w:rPr>
        <w:t>г., считано от 01.08.2013</w:t>
      </w:r>
      <w:r w:rsidR="00EF44BF" w:rsidRPr="008B193B">
        <w:rPr>
          <w:rFonts w:ascii="Times New Roman" w:hAnsi="Times New Roman"/>
          <w:i/>
          <w:sz w:val="24"/>
          <w:szCs w:val="24"/>
          <w:lang w:val="bg-BG"/>
        </w:rPr>
        <w:t xml:space="preserve"> </w:t>
      </w:r>
      <w:r w:rsidR="007147C0"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7147C0" w:rsidRPr="008B193B">
        <w:rPr>
          <w:rFonts w:ascii="Times New Roman" w:hAnsi="Times New Roman"/>
          <w:szCs w:val="28"/>
        </w:rPr>
        <w:t xml:space="preserve">/, </w:t>
      </w:r>
      <w:r w:rsidR="007147C0" w:rsidRPr="008B193B">
        <w:rPr>
          <w:rFonts w:ascii="Times New Roman" w:hAnsi="Times New Roman"/>
          <w:b/>
          <w:szCs w:val="28"/>
        </w:rPr>
        <w:t>с</w:t>
      </w:r>
      <w:r w:rsidR="007147C0" w:rsidRPr="008B193B">
        <w:rPr>
          <w:rFonts w:ascii="Times New Roman" w:hAnsi="Times New Roman"/>
          <w:szCs w:val="28"/>
        </w:rPr>
        <w:t xml:space="preserve"> </w:t>
      </w:r>
      <w:r w:rsidR="007147C0" w:rsidRPr="008B193B">
        <w:rPr>
          <w:rFonts w:ascii="Times New Roman" w:hAnsi="Times New Roman"/>
          <w:b/>
          <w:bCs/>
          <w:szCs w:val="28"/>
        </w:rPr>
        <w:t xml:space="preserve">Цветан </w:t>
      </w:r>
      <w:r w:rsidR="009D014A">
        <w:rPr>
          <w:rFonts w:ascii="Times New Roman" w:hAnsi="Times New Roman"/>
          <w:b/>
          <w:bCs/>
          <w:szCs w:val="28"/>
        </w:rPr>
        <w:t>******</w:t>
      </w:r>
      <w:r w:rsidR="007147C0" w:rsidRPr="008B193B">
        <w:rPr>
          <w:rFonts w:ascii="Times New Roman" w:hAnsi="Times New Roman"/>
          <w:b/>
          <w:bCs/>
          <w:szCs w:val="28"/>
        </w:rPr>
        <w:t xml:space="preserve"> Василев</w:t>
      </w:r>
      <w:r w:rsidR="007147C0" w:rsidRPr="008B193B">
        <w:rPr>
          <w:rFonts w:ascii="Times New Roman" w:hAnsi="Times New Roman"/>
          <w:szCs w:val="28"/>
        </w:rPr>
        <w:t xml:space="preserve"> - </w:t>
      </w:r>
      <w:r w:rsidR="007147C0" w:rsidRPr="008B193B">
        <w:rPr>
          <w:rFonts w:ascii="Times New Roman" w:hAnsi="Times New Roman"/>
          <w:b/>
          <w:bCs/>
          <w:szCs w:val="28"/>
        </w:rPr>
        <w:t>подбудител</w:t>
      </w:r>
      <w:r w:rsidR="007147C0" w:rsidRPr="008B193B">
        <w:rPr>
          <w:rFonts w:ascii="Times New Roman" w:hAnsi="Times New Roman"/>
          <w:szCs w:val="28"/>
        </w:rPr>
        <w:t xml:space="preserve"> </w:t>
      </w:r>
      <w:r w:rsidR="007147C0" w:rsidRPr="008B193B">
        <w:rPr>
          <w:rFonts w:ascii="Times New Roman" w:hAnsi="Times New Roman"/>
          <w:b/>
          <w:szCs w:val="28"/>
        </w:rPr>
        <w:t xml:space="preserve">и помагач </w:t>
      </w:r>
      <w:r w:rsidR="007147C0" w:rsidRPr="008B193B">
        <w:rPr>
          <w:rFonts w:ascii="Times New Roman" w:hAnsi="Times New Roman"/>
          <w:szCs w:val="28"/>
        </w:rPr>
        <w:t>/</w:t>
      </w:r>
      <w:r w:rsidR="007147C0"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7147C0" w:rsidRPr="008B193B">
        <w:rPr>
          <w:rFonts w:ascii="Times New Roman" w:hAnsi="Times New Roman"/>
          <w:szCs w:val="28"/>
        </w:rPr>
        <w:t>/,</w:t>
      </w:r>
      <w:r w:rsidR="007147C0" w:rsidRPr="008B193B">
        <w:rPr>
          <w:rFonts w:ascii="Times New Roman" w:hAnsi="Times New Roman"/>
          <w:b/>
          <w:bCs/>
          <w:szCs w:val="28"/>
        </w:rPr>
        <w:t xml:space="preserve"> с</w:t>
      </w:r>
      <w:r w:rsidR="007147C0" w:rsidRPr="008B193B">
        <w:rPr>
          <w:rFonts w:ascii="Times New Roman" w:hAnsi="Times New Roman"/>
          <w:szCs w:val="28"/>
        </w:rPr>
        <w:t xml:space="preserve"> </w:t>
      </w:r>
      <w:r w:rsidR="007147C0" w:rsidRPr="008B193B">
        <w:rPr>
          <w:rFonts w:ascii="Times New Roman" w:hAnsi="Times New Roman"/>
          <w:b/>
          <w:bCs/>
          <w:szCs w:val="28"/>
        </w:rPr>
        <w:lastRenderedPageBreak/>
        <w:t xml:space="preserve">Красимир </w:t>
      </w:r>
      <w:r w:rsidR="009D014A">
        <w:rPr>
          <w:rFonts w:ascii="Times New Roman" w:hAnsi="Times New Roman"/>
          <w:b/>
          <w:bCs/>
          <w:szCs w:val="28"/>
        </w:rPr>
        <w:t>******</w:t>
      </w:r>
      <w:r w:rsidR="007147C0" w:rsidRPr="008B193B">
        <w:rPr>
          <w:rFonts w:ascii="Times New Roman" w:hAnsi="Times New Roman"/>
          <w:b/>
          <w:bCs/>
          <w:szCs w:val="28"/>
        </w:rPr>
        <w:t xml:space="preserve"> Хаджидинев</w:t>
      </w:r>
      <w:r w:rsidR="007147C0" w:rsidRPr="008B193B">
        <w:rPr>
          <w:rFonts w:ascii="Times New Roman" w:hAnsi="Times New Roman"/>
          <w:szCs w:val="28"/>
        </w:rPr>
        <w:t xml:space="preserve"> – </w:t>
      </w:r>
      <w:r w:rsidR="007147C0" w:rsidRPr="008B193B">
        <w:rPr>
          <w:rFonts w:ascii="Times New Roman" w:hAnsi="Times New Roman"/>
          <w:b/>
          <w:bCs/>
          <w:szCs w:val="28"/>
        </w:rPr>
        <w:t xml:space="preserve">помагач </w:t>
      </w:r>
      <w:r w:rsidR="007147C0" w:rsidRPr="008B193B">
        <w:rPr>
          <w:rFonts w:ascii="Times New Roman" w:hAnsi="Times New Roman"/>
          <w:szCs w:val="28"/>
        </w:rPr>
        <w:t>(</w:t>
      </w:r>
      <w:r w:rsidR="007147C0" w:rsidRPr="008B193B">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7147C0" w:rsidRPr="008B193B">
        <w:rPr>
          <w:rFonts w:ascii="Times New Roman" w:hAnsi="Times New Roman"/>
          <w:i/>
          <w:sz w:val="24"/>
          <w:szCs w:val="24"/>
        </w:rPr>
        <w:t xml:space="preserve"> с писма за ангажимент от 22.11.2011 година, 08.11.2012 година, 14.03.2012 година и от 02.03.2012 година</w:t>
      </w:r>
      <w:r w:rsidR="007147C0" w:rsidRPr="008B193B">
        <w:rPr>
          <w:rFonts w:ascii="Times New Roman" w:hAnsi="Times New Roman"/>
          <w:szCs w:val="28"/>
        </w:rPr>
        <w:t xml:space="preserve">), </w:t>
      </w:r>
      <w:r w:rsidR="007147C0"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7147C0" w:rsidRPr="008B193B">
        <w:rPr>
          <w:rFonts w:ascii="Times New Roman" w:hAnsi="Times New Roman"/>
          <w:szCs w:val="28"/>
        </w:rPr>
        <w:t>/</w:t>
      </w:r>
      <w:r w:rsidR="007147C0" w:rsidRPr="008B193B">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 характеристика от 03.11.2008 г. за длъжността - ръководител на специализирана служба за вътрешен одит на КТБ АД</w:t>
      </w:r>
      <w:r w:rsidR="007147C0" w:rsidRPr="008B193B">
        <w:rPr>
          <w:rFonts w:ascii="Times New Roman" w:hAnsi="Times New Roman"/>
          <w:sz w:val="24"/>
          <w:szCs w:val="24"/>
        </w:rPr>
        <w:t>/</w:t>
      </w:r>
      <w:r w:rsidR="007147C0" w:rsidRPr="008B193B">
        <w:rPr>
          <w:rFonts w:ascii="Times New Roman" w:hAnsi="Times New Roman"/>
          <w:szCs w:val="28"/>
        </w:rPr>
        <w:t>,</w:t>
      </w:r>
      <w:r w:rsidR="007147C0" w:rsidRPr="008B193B">
        <w:rPr>
          <w:rFonts w:ascii="Times New Roman" w:hAnsi="Times New Roman"/>
          <w:i/>
          <w:iCs/>
          <w:szCs w:val="28"/>
        </w:rPr>
        <w:t xml:space="preserve"> </w:t>
      </w:r>
      <w:r w:rsidR="007147C0" w:rsidRPr="008B193B">
        <w:rPr>
          <w:rFonts w:ascii="Times New Roman" w:hAnsi="Times New Roman"/>
          <w:b/>
          <w:bCs/>
          <w:szCs w:val="28"/>
        </w:rPr>
        <w:t>умишлено улеснила /</w:t>
      </w:r>
      <w:r w:rsidR="007147C0" w:rsidRPr="008B193B">
        <w:rPr>
          <w:rFonts w:ascii="Times New Roman" w:hAnsi="Times New Roman"/>
          <w:b/>
          <w:bCs/>
          <w:sz w:val="20"/>
        </w:rPr>
        <w:t>като:</w:t>
      </w:r>
    </w:p>
    <w:p w:rsidR="007147C0" w:rsidRPr="008B193B" w:rsidRDefault="007147C0" w:rsidP="00EF44BF">
      <w:pPr>
        <w:tabs>
          <w:tab w:val="left" w:pos="-900"/>
        </w:tabs>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7147C0" w:rsidRPr="008B193B" w:rsidRDefault="007147C0" w:rsidP="00EF44BF">
      <w:pPr>
        <w:ind w:right="-2" w:firstLine="709"/>
        <w:jc w:val="both"/>
        <w:rPr>
          <w:rFonts w:ascii="Times New Roman" w:hAnsi="Times New Roman"/>
          <w:b/>
          <w:bCs/>
          <w:szCs w:val="28"/>
        </w:rPr>
      </w:pPr>
      <w:r w:rsidRPr="008B193B">
        <w:rPr>
          <w:rFonts w:ascii="Times New Roman" w:hAnsi="Times New Roman"/>
          <w:sz w:val="20"/>
        </w:rPr>
        <w:lastRenderedPageBreak/>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8B193B">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w:t>
      </w:r>
      <w:r w:rsidRPr="008B193B">
        <w:rPr>
          <w:rFonts w:ascii="Times New Roman" w:hAnsi="Times New Roman"/>
          <w:szCs w:val="28"/>
        </w:rPr>
        <w:t xml:space="preserve"> </w:t>
      </w:r>
      <w:r w:rsidRPr="008B193B">
        <w:rPr>
          <w:rFonts w:ascii="Times New Roman" w:hAnsi="Times New Roman"/>
          <w:b/>
          <w:bCs/>
          <w:szCs w:val="28"/>
        </w:rPr>
        <w:t xml:space="preserve">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8B193B">
        <w:rPr>
          <w:rFonts w:ascii="Times New Roman" w:hAnsi="Times New Roman"/>
          <w:szCs w:val="28"/>
        </w:rPr>
        <w:t>а именно</w:t>
      </w:r>
      <w:r w:rsidRPr="008B193B">
        <w:rPr>
          <w:rFonts w:ascii="Times New Roman" w:hAnsi="Times New Roman"/>
          <w:b/>
          <w:bCs/>
          <w:szCs w:val="28"/>
        </w:rPr>
        <w:t>:</w:t>
      </w:r>
    </w:p>
    <w:p w:rsidR="007147C0" w:rsidRPr="008B193B" w:rsidRDefault="007147C0" w:rsidP="007147C0">
      <w:pPr>
        <w:tabs>
          <w:tab w:val="left" w:pos="9781"/>
        </w:tabs>
        <w:ind w:right="-2"/>
        <w:jc w:val="both"/>
        <w:rPr>
          <w:rFonts w:ascii="Times New Roman" w:hAnsi="Times New Roman"/>
          <w:b/>
          <w:bCs/>
          <w:sz w:val="20"/>
        </w:rPr>
      </w:pPr>
    </w:p>
    <w:p w:rsidR="007147C0" w:rsidRPr="008B193B" w:rsidRDefault="007147C0" w:rsidP="007147C0">
      <w:pPr>
        <w:ind w:right="-2" w:firstLine="708"/>
        <w:jc w:val="both"/>
        <w:rPr>
          <w:rFonts w:ascii="Times New Roman" w:hAnsi="Times New Roman"/>
          <w:b/>
          <w:bCs/>
        </w:rPr>
      </w:pPr>
      <w:r w:rsidRPr="008B193B">
        <w:rPr>
          <w:rFonts w:ascii="Times New Roman" w:hAnsi="Times New Roman"/>
          <w:b/>
          <w:sz w:val="24"/>
          <w:szCs w:val="24"/>
        </w:rPr>
        <w:t xml:space="preserve">- АЛЕКСАНДЪР </w:t>
      </w:r>
      <w:r w:rsidR="009D014A">
        <w:rPr>
          <w:rFonts w:ascii="Times New Roman" w:hAnsi="Times New Roman"/>
          <w:b/>
          <w:sz w:val="24"/>
          <w:szCs w:val="24"/>
        </w:rPr>
        <w:t>******</w:t>
      </w:r>
      <w:r w:rsidRPr="008B193B">
        <w:rPr>
          <w:rFonts w:ascii="Times New Roman" w:hAnsi="Times New Roman"/>
          <w:b/>
          <w:sz w:val="24"/>
          <w:szCs w:val="24"/>
        </w:rPr>
        <w:t xml:space="preserve"> ПАНТАЛЕЕВ - </w:t>
      </w:r>
      <w:r w:rsidRPr="008B193B">
        <w:rPr>
          <w:rFonts w:ascii="Times New Roman" w:hAnsi="Times New Roman"/>
          <w:b/>
          <w:bCs/>
          <w:sz w:val="20"/>
        </w:rPr>
        <w:t>на 20.12.2012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 xml:space="preserve">длъжностно лице по смисъла на чл. 93, т. 1, б. „б” </w:t>
      </w:r>
      <w:r w:rsidRPr="008B193B">
        <w:rPr>
          <w:rFonts w:ascii="Times New Roman" w:hAnsi="Times New Roman"/>
          <w:i/>
          <w:iCs/>
          <w:sz w:val="20"/>
        </w:rPr>
        <w:lastRenderedPageBreak/>
        <w:t>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22.11.2011 година, 08.11.2012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20.12.2012 г. сумата от 1 800 000.00 евро, с левова равностойност по официалния курс на БНБ – 3 520 494.00 лева, посочена в искане за усвояване на парични средства с вх.№ 1218/20.12.2012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Анекс на 20.12.2012 г. към привиден Договор за банков кредит от 12.09.2011 г. между „Старозагорски териториален кадастър” ЕООД и КТБ АД, въз основа на който Георги Зяпков е одобрил с нареждане, изпратено до касиер счетоводител Цветанка Гаврилова по електронна поща на 20.12.2012 г., изпълнение на искане с вх. № 1218/20.12.2012 г. за усвояване на парични средства в размер на 1 800 000.00 евро, с левова равностойност по официалния курс на БНБ – 3 520 494.00 лева, по сметка в КТБ АД - </w:t>
      </w:r>
      <w:r w:rsidR="009D014A">
        <w:rPr>
          <w:rFonts w:ascii="Times New Roman" w:hAnsi="Times New Roman"/>
          <w:i/>
          <w:iCs/>
          <w:sz w:val="20"/>
        </w:rPr>
        <w:t>******</w:t>
      </w:r>
      <w:r w:rsidRPr="008B193B">
        <w:rPr>
          <w:rFonts w:ascii="Times New Roman" w:hAnsi="Times New Roman"/>
          <w:i/>
          <w:iCs/>
          <w:sz w:val="20"/>
        </w:rPr>
        <w:t xml:space="preserve"> 44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„Старозагорски териториален кадастър ”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8B193B">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i/>
          <w:iCs/>
          <w:sz w:val="20"/>
          <w:lang w:val="ru-RU"/>
        </w:rPr>
        <w:t xml:space="preserve"> </w:t>
      </w:r>
      <w:r w:rsidRPr="008B193B">
        <w:rPr>
          <w:rFonts w:ascii="Times New Roman" w:hAnsi="Times New Roman"/>
          <w:i/>
          <w:iCs/>
          <w:sz w:val="20"/>
        </w:rPr>
        <w:t>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w:t>
      </w:r>
      <w:r w:rsidRPr="008B193B">
        <w:rPr>
          <w:rFonts w:ascii="Times New Roman" w:hAnsi="Times New Roman"/>
          <w:i/>
          <w:sz w:val="20"/>
        </w:rPr>
        <w:lastRenderedPageBreak/>
        <w:t xml:space="preserve">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w:t>
      </w:r>
      <w:r w:rsidRPr="008B193B">
        <w:rPr>
          <w:rFonts w:ascii="Times New Roman" w:hAnsi="Times New Roman"/>
          <w:b/>
          <w:bCs/>
          <w:iCs/>
          <w:sz w:val="20"/>
        </w:rPr>
        <w:t>, съгласно</w:t>
      </w:r>
      <w:r w:rsidRPr="008B193B">
        <w:rPr>
          <w:rFonts w:ascii="Times New Roman" w:hAnsi="Times New Roman"/>
          <w:b/>
          <w:sz w:val="20"/>
        </w:rPr>
        <w:t xml:space="preserve"> </w:t>
      </w:r>
      <w:r w:rsidRPr="008B193B">
        <w:rPr>
          <w:rFonts w:ascii="Times New Roman" w:hAnsi="Times New Roman"/>
          <w:b/>
          <w:bCs/>
          <w:sz w:val="20"/>
        </w:rPr>
        <w:t>Договор за управление 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1 800 000.00 евро /</w:t>
      </w:r>
      <w:r w:rsidRPr="008B193B">
        <w:rPr>
          <w:rFonts w:ascii="Times New Roman" w:hAnsi="Times New Roman"/>
          <w:i/>
          <w:sz w:val="20"/>
        </w:rPr>
        <w:t>един</w:t>
      </w:r>
      <w:r w:rsidRPr="008B193B">
        <w:rPr>
          <w:rFonts w:ascii="Times New Roman" w:hAnsi="Times New Roman"/>
          <w:i/>
          <w:iCs/>
          <w:sz w:val="20"/>
        </w:rPr>
        <w:t xml:space="preserve"> милион и осемстотин хиляди евро</w:t>
      </w:r>
      <w:r w:rsidRPr="008B193B">
        <w:rPr>
          <w:rFonts w:ascii="Times New Roman" w:hAnsi="Times New Roman"/>
          <w:sz w:val="20"/>
        </w:rPr>
        <w:t>/, с левова равностойност по официалния курс за деня на БНБ – 3 520 494.00 лева /</w:t>
      </w:r>
      <w:r w:rsidRPr="008B193B">
        <w:rPr>
          <w:rFonts w:ascii="Times New Roman" w:hAnsi="Times New Roman"/>
          <w:i/>
          <w:sz w:val="20"/>
        </w:rPr>
        <w:t>три</w:t>
      </w:r>
      <w:r w:rsidRPr="008B193B">
        <w:rPr>
          <w:rFonts w:ascii="Times New Roman" w:hAnsi="Times New Roman"/>
          <w:i/>
          <w:iCs/>
          <w:sz w:val="20"/>
        </w:rPr>
        <w:t xml:space="preserve"> милиона петстотин и двадесет хиляди четиристотин деветдесет и четири лева</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7147C0" w:rsidRPr="008B193B" w:rsidRDefault="007147C0" w:rsidP="007147C0">
      <w:pPr>
        <w:ind w:right="-2" w:firstLine="708"/>
        <w:jc w:val="both"/>
        <w:rPr>
          <w:rFonts w:ascii="Times New Roman" w:hAnsi="Times New Roman"/>
          <w:b/>
          <w:sz w:val="20"/>
        </w:rPr>
      </w:pPr>
    </w:p>
    <w:p w:rsidR="007147C0" w:rsidRPr="008B193B" w:rsidRDefault="007147C0" w:rsidP="007147C0">
      <w:pPr>
        <w:ind w:right="-2" w:firstLine="708"/>
        <w:jc w:val="both"/>
        <w:rPr>
          <w:rFonts w:ascii="Times New Roman" w:hAnsi="Times New Roman"/>
          <w:b/>
          <w:bCs/>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 w:val="20"/>
        </w:rPr>
        <w:t xml:space="preserve"> на 20.12.2012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 </w:t>
      </w:r>
      <w:r w:rsidRPr="008B193B">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w:t>
      </w:r>
      <w:r w:rsidRPr="008B193B">
        <w:rPr>
          <w:rFonts w:ascii="Times New Roman" w:hAnsi="Times New Roman"/>
          <w:i/>
          <w:iCs/>
          <w:sz w:val="20"/>
        </w:rPr>
        <w:lastRenderedPageBreak/>
        <w:t>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22.11.2011 година, 08.11.2012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20.12.2012 г. сумата от 1 800 000.00 евро, с левова равностойност по официалния курс на БНБ – 3 520 494.00 лева, посочена в искане за усвояване на парични средства с вх.№ 1218/20.12.2012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Анекс на 20.12.2012 г. към привиден Договор за банков кредит от 12.09.2011 г. между „Старозагорски териториален кадастър” ЕООД и КТБ АД, въз основа на който Георги Зяпков е одобрил с нареждане, изпратено до касиер счетоводител Цветанка Гаврилова по електронна поща на 20.12.2012 г., изпълнение на искане с вх. № 1218/20.12.2012 г. за усвояване на парични средства в размер на 1 800 000.00 евро, с левова равностойност по официалния курс на БНБ – 3 520 494.00 лева, по сметка в КТБ АД - </w:t>
      </w:r>
      <w:r w:rsidR="009D014A">
        <w:rPr>
          <w:rFonts w:ascii="Times New Roman" w:hAnsi="Times New Roman"/>
          <w:i/>
          <w:iCs/>
          <w:sz w:val="20"/>
        </w:rPr>
        <w:t>******</w:t>
      </w:r>
      <w:r w:rsidRPr="008B193B">
        <w:rPr>
          <w:rFonts w:ascii="Times New Roman" w:hAnsi="Times New Roman"/>
          <w:i/>
          <w:iCs/>
          <w:sz w:val="20"/>
        </w:rPr>
        <w:t xml:space="preserve"> 44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„Старозагорски териториален кадастър ”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8B193B">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i/>
          <w:iCs/>
          <w:sz w:val="20"/>
          <w:lang w:val="ru-RU"/>
        </w:rPr>
        <w:t xml:space="preserve"> </w:t>
      </w:r>
      <w:r w:rsidRPr="008B193B">
        <w:rPr>
          <w:rFonts w:ascii="Times New Roman" w:hAnsi="Times New Roman"/>
          <w:i/>
          <w:iCs/>
          <w:sz w:val="20"/>
        </w:rPr>
        <w:t>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чл.45, ал.2 –</w:t>
      </w:r>
      <w:r w:rsidRPr="008B193B">
        <w:rPr>
          <w:rFonts w:ascii="Times New Roman" w:hAnsi="Times New Roman"/>
          <w:i/>
          <w:sz w:val="20"/>
        </w:rPr>
        <w:t xml:space="preserve"> „Предлаганата кредитна сделка се обсъжда от изпълнителните директори.”, </w:t>
      </w:r>
      <w:r w:rsidRPr="008B193B">
        <w:rPr>
          <w:rFonts w:ascii="Times New Roman" w:hAnsi="Times New Roman"/>
          <w:b/>
          <w:i/>
          <w:sz w:val="20"/>
        </w:rPr>
        <w:t>чл. 45,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8B193B">
        <w:rPr>
          <w:rFonts w:ascii="Times New Roman" w:hAnsi="Times New Roman"/>
          <w:i/>
          <w:iCs/>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Cs/>
          <w:sz w:val="20"/>
        </w:rPr>
        <w:t xml:space="preserve"> </w:t>
      </w:r>
      <w:r w:rsidRPr="008B193B">
        <w:rPr>
          <w:rFonts w:ascii="Times New Roman" w:hAnsi="Times New Roman"/>
          <w:i/>
          <w:iCs/>
          <w:sz w:val="20"/>
        </w:rPr>
        <w:t xml:space="preserve">–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w:t>
      </w:r>
      <w:r w:rsidRPr="008B193B">
        <w:rPr>
          <w:rFonts w:ascii="Times New Roman" w:hAnsi="Times New Roman"/>
          <w:i/>
          <w:iCs/>
          <w:sz w:val="20"/>
        </w:rPr>
        <w:lastRenderedPageBreak/>
        <w:t xml:space="preserve">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1 800 000.00 евро /</w:t>
      </w:r>
      <w:r w:rsidRPr="008B193B">
        <w:rPr>
          <w:rFonts w:ascii="Times New Roman" w:hAnsi="Times New Roman"/>
          <w:i/>
          <w:sz w:val="20"/>
        </w:rPr>
        <w:t>един</w:t>
      </w:r>
      <w:r w:rsidRPr="008B193B">
        <w:rPr>
          <w:rFonts w:ascii="Times New Roman" w:hAnsi="Times New Roman"/>
          <w:i/>
          <w:iCs/>
          <w:sz w:val="20"/>
        </w:rPr>
        <w:t xml:space="preserve"> милион и осемстотин хиляди евро</w:t>
      </w:r>
      <w:r w:rsidRPr="008B193B">
        <w:rPr>
          <w:rFonts w:ascii="Times New Roman" w:hAnsi="Times New Roman"/>
          <w:sz w:val="20"/>
        </w:rPr>
        <w:t>/, с левова равностойност по официалния курс за деня на БНБ – 3 520 494.00 лева /</w:t>
      </w:r>
      <w:r w:rsidRPr="008B193B">
        <w:rPr>
          <w:rFonts w:ascii="Times New Roman" w:hAnsi="Times New Roman"/>
          <w:i/>
          <w:sz w:val="20"/>
        </w:rPr>
        <w:t>три</w:t>
      </w:r>
      <w:r w:rsidRPr="008B193B">
        <w:rPr>
          <w:rFonts w:ascii="Times New Roman" w:hAnsi="Times New Roman"/>
          <w:i/>
          <w:iCs/>
          <w:sz w:val="20"/>
        </w:rPr>
        <w:t xml:space="preserve"> милиона петстотин и двадесет хиляди четиристотин деветдесет и четири лева</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7147C0" w:rsidRPr="008B193B" w:rsidRDefault="007147C0" w:rsidP="007147C0">
      <w:pPr>
        <w:ind w:right="-2"/>
        <w:jc w:val="both"/>
        <w:rPr>
          <w:rFonts w:ascii="Times New Roman" w:hAnsi="Times New Roman"/>
          <w:b/>
          <w:sz w:val="20"/>
        </w:rPr>
      </w:pPr>
    </w:p>
    <w:p w:rsidR="007147C0" w:rsidRPr="008B193B" w:rsidRDefault="007147C0" w:rsidP="00EF44BF">
      <w:pPr>
        <w:ind w:right="-2" w:firstLine="708"/>
        <w:jc w:val="both"/>
        <w:rPr>
          <w:rFonts w:ascii="Times New Roman" w:hAnsi="Times New Roman"/>
          <w:b/>
          <w:bCs/>
          <w:sz w:val="24"/>
          <w:szCs w:val="24"/>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 </w:t>
      </w:r>
      <w:r w:rsidRPr="008B193B">
        <w:rPr>
          <w:rFonts w:ascii="Times New Roman" w:hAnsi="Times New Roman"/>
          <w:b/>
          <w:bCs/>
          <w:sz w:val="20"/>
        </w:rPr>
        <w:t>на 20.12.2012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лице </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bCs/>
          <w:sz w:val="20"/>
        </w:rPr>
        <w:t>/</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bCs/>
          <w:sz w:val="20"/>
        </w:rPr>
        <w:t>/</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Красимир </w:t>
      </w:r>
      <w:r w:rsidR="009D014A">
        <w:rPr>
          <w:rFonts w:ascii="Times New Roman" w:hAnsi="Times New Roman"/>
          <w:b/>
          <w:bCs/>
          <w:sz w:val="20"/>
        </w:rPr>
        <w:t>******</w:t>
      </w:r>
      <w:r w:rsidRPr="008B193B">
        <w:rPr>
          <w:rFonts w:ascii="Times New Roman" w:hAnsi="Times New Roman"/>
          <w:b/>
          <w:bCs/>
          <w:sz w:val="20"/>
        </w:rPr>
        <w:t xml:space="preserve"> Хаджидинев</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22.11.2011 година, 08.11.2012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w:t>
      </w:r>
      <w:r w:rsidRPr="008B193B">
        <w:rPr>
          <w:rFonts w:ascii="Times New Roman" w:hAnsi="Times New Roman"/>
          <w:i/>
          <w:sz w:val="20"/>
        </w:rPr>
        <w:lastRenderedPageBreak/>
        <w:t xml:space="preserve">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сам и 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20.12.2012 г. сумата от 1 800 000.00 евро, с левова равностойност по официалния курс на БНБ – 3 520 494.00 лева, посочена в искане за усвояване на парични средства с вх.№ 1218/20.12.2012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20.12.2012 г., изпълнение на искане с вх. № 1218/20.12.2012 г. за усвояване на парични средства в размер на 1 800 000.00 евро, с левова равностойност по официалния курс на БНБ – 3 520 494.00 лева, по сметка в КТБ АД - </w:t>
      </w:r>
      <w:r w:rsidR="009D014A">
        <w:rPr>
          <w:rFonts w:ascii="Times New Roman" w:hAnsi="Times New Roman"/>
          <w:i/>
          <w:iCs/>
          <w:sz w:val="20"/>
        </w:rPr>
        <w:t>******</w:t>
      </w:r>
      <w:r w:rsidRPr="008B193B">
        <w:rPr>
          <w:rFonts w:ascii="Times New Roman" w:hAnsi="Times New Roman"/>
          <w:i/>
          <w:iCs/>
          <w:sz w:val="20"/>
        </w:rPr>
        <w:t xml:space="preserve"> 44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9D014A">
        <w:rPr>
          <w:rFonts w:ascii="Times New Roman" w:hAnsi="Times New Roman"/>
          <w:i/>
          <w:iCs/>
          <w:sz w:val="20"/>
        </w:rPr>
        <w:t>******</w:t>
      </w:r>
      <w:r w:rsidRPr="008B193B">
        <w:rPr>
          <w:rFonts w:ascii="Times New Roman" w:hAnsi="Times New Roman"/>
          <w:i/>
          <w:iCs/>
          <w:sz w:val="20"/>
        </w:rPr>
        <w:t xml:space="preserve"> </w:t>
      </w:r>
      <w:r w:rsidR="00807D98">
        <w:rPr>
          <w:rFonts w:ascii="Times New Roman" w:hAnsi="Times New Roman"/>
          <w:i/>
          <w:iCs/>
          <w:sz w:val="20"/>
        </w:rPr>
        <w:t>********</w:t>
      </w:r>
      <w:r w:rsidRPr="008B193B">
        <w:rPr>
          <w:rFonts w:ascii="Times New Roman" w:hAnsi="Times New Roman"/>
          <w:i/>
          <w:iCs/>
          <w:sz w:val="20"/>
        </w:rPr>
        <w:t xml:space="preserve"> 01, с титуляр „Старозагорски териториален кадастър” ЕООД, с посочено в искането основание – Анекс от 20.12.2012 г. към Договор за банков кредит от 12.09.2012 г. между „Старозагорски териториален кадастър” ЕООД и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8B193B">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8B193B">
        <w:rPr>
          <w:rFonts w:ascii="Times New Roman" w:hAnsi="Times New Roman"/>
          <w:i/>
          <w:iCs/>
          <w:sz w:val="20"/>
          <w:lang w:val="ru-RU"/>
        </w:rPr>
        <w:t xml:space="preserve">  </w:t>
      </w:r>
      <w:r w:rsidRPr="008B193B">
        <w:rPr>
          <w:rFonts w:ascii="Times New Roman" w:hAnsi="Times New Roman"/>
          <w:i/>
          <w:iCs/>
          <w:sz w:val="20"/>
        </w:rPr>
        <w:t>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а именно:</w:t>
      </w:r>
      <w:r w:rsidRPr="008B193B">
        <w:rPr>
          <w:rFonts w:ascii="Times New Roman" w:hAnsi="Times New Roman"/>
          <w:i/>
          <w:iCs/>
          <w:sz w:val="20"/>
        </w:rPr>
        <w:t xml:space="preserve"> </w:t>
      </w:r>
      <w:r w:rsidRPr="008B193B">
        <w:rPr>
          <w:rFonts w:ascii="Times New Roman" w:hAnsi="Times New Roman"/>
          <w:b/>
          <w:i/>
          <w:sz w:val="20"/>
        </w:rPr>
        <w:t xml:space="preserve">чл.32, ал.1 </w:t>
      </w:r>
      <w:r w:rsidRPr="008B193B">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8B193B">
        <w:rPr>
          <w:rFonts w:ascii="Times New Roman" w:hAnsi="Times New Roman"/>
          <w:b/>
          <w:i/>
          <w:sz w:val="20"/>
        </w:rPr>
        <w:t>т.1</w:t>
      </w:r>
      <w:r w:rsidRPr="008B193B">
        <w:rPr>
          <w:rFonts w:ascii="Times New Roman" w:hAnsi="Times New Roman"/>
          <w:i/>
          <w:sz w:val="20"/>
        </w:rPr>
        <w:t xml:space="preserve"> – „Искане за отпускане на кредит по образец (Приложение № 3)”,</w:t>
      </w:r>
      <w:r w:rsidRPr="008B193B">
        <w:rPr>
          <w:rFonts w:ascii="Times New Roman" w:hAnsi="Times New Roman"/>
          <w:b/>
          <w:i/>
          <w:sz w:val="20"/>
        </w:rPr>
        <w:t xml:space="preserve"> т.3</w:t>
      </w:r>
      <w:r w:rsidRPr="008B193B">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8B193B">
        <w:rPr>
          <w:rFonts w:ascii="Times New Roman" w:hAnsi="Times New Roman"/>
          <w:b/>
          <w:i/>
          <w:sz w:val="20"/>
        </w:rPr>
        <w:t>т.4</w:t>
      </w:r>
      <w:r w:rsidRPr="008B193B">
        <w:rPr>
          <w:rFonts w:ascii="Times New Roman" w:hAnsi="Times New Roman"/>
          <w:i/>
          <w:sz w:val="20"/>
        </w:rPr>
        <w:t xml:space="preserve"> – „Декларация за открити банкови сметки, задължения и тежести (Приложение № 4)”,</w:t>
      </w:r>
      <w:r w:rsidRPr="008B193B">
        <w:rPr>
          <w:rFonts w:ascii="Times New Roman" w:hAnsi="Times New Roman"/>
          <w:b/>
          <w:i/>
          <w:sz w:val="20"/>
        </w:rPr>
        <w:t xml:space="preserve"> чл.32, ал.3</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8B193B">
        <w:rPr>
          <w:rFonts w:ascii="Times New Roman" w:hAnsi="Times New Roman"/>
          <w:b/>
          <w:i/>
          <w:sz w:val="20"/>
        </w:rPr>
        <w:t>чл.35, ал.1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8B193B">
        <w:rPr>
          <w:rFonts w:ascii="Times New Roman" w:hAnsi="Times New Roman"/>
          <w:b/>
          <w:i/>
          <w:sz w:val="20"/>
        </w:rPr>
        <w:t xml:space="preserve">чл.35, ал.3 </w:t>
      </w:r>
      <w:r w:rsidRPr="008B193B">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 36, ал. 2 – „</w:t>
      </w:r>
      <w:r w:rsidRPr="008B193B">
        <w:rPr>
          <w:rFonts w:ascii="Times New Roman" w:hAnsi="Times New Roman"/>
          <w:i/>
          <w:sz w:val="20"/>
        </w:rPr>
        <w:t>За резултатите от анализа по ал. 1, кредитният специалист изготвя писмено становище.”,</w:t>
      </w:r>
      <w:r w:rsidRPr="008B193B">
        <w:rPr>
          <w:rFonts w:ascii="Times New Roman" w:hAnsi="Times New Roman"/>
          <w:b/>
          <w:i/>
          <w:sz w:val="20"/>
        </w:rPr>
        <w:t xml:space="preserve"> чл. 36, ал. 3</w:t>
      </w:r>
      <w:r w:rsidRPr="008B193B">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8B193B">
        <w:rPr>
          <w:rFonts w:ascii="Times New Roman" w:hAnsi="Times New Roman"/>
          <w:i/>
          <w:sz w:val="20"/>
          <w:lang w:val="ru-RU"/>
        </w:rPr>
        <w:t xml:space="preserve">; </w:t>
      </w:r>
      <w:r w:rsidRPr="008B193B">
        <w:rPr>
          <w:rFonts w:ascii="Times New Roman" w:hAnsi="Times New Roman"/>
          <w:i/>
          <w:sz w:val="20"/>
        </w:rPr>
        <w:t>в случай, че клиентът е подал искане за отпускане на кредит в чуждестранна валута</w:t>
      </w:r>
      <w:r w:rsidRPr="008B193B">
        <w:rPr>
          <w:rFonts w:ascii="Times New Roman" w:hAnsi="Times New Roman"/>
          <w:b/>
          <w:i/>
          <w:sz w:val="20"/>
        </w:rPr>
        <w:t xml:space="preserve"> </w:t>
      </w:r>
      <w:r w:rsidRPr="008B193B">
        <w:rPr>
          <w:rFonts w:ascii="Times New Roman" w:hAnsi="Times New Roman"/>
          <w:i/>
          <w:sz w:val="20"/>
          <w:lang w:val="ru-RU"/>
        </w:rPr>
        <w:t>(</w:t>
      </w:r>
      <w:r w:rsidRPr="008B193B">
        <w:rPr>
          <w:rFonts w:ascii="Times New Roman" w:hAnsi="Times New Roman"/>
          <w:i/>
          <w:sz w:val="20"/>
        </w:rPr>
        <w:t>Приложение № 3</w:t>
      </w:r>
      <w:r w:rsidRPr="008B193B">
        <w:rPr>
          <w:rFonts w:ascii="Times New Roman" w:hAnsi="Times New Roman"/>
          <w:i/>
          <w:sz w:val="20"/>
          <w:lang w:val="ru-RU"/>
        </w:rPr>
        <w:t>)</w:t>
      </w:r>
      <w:r w:rsidRPr="008B193B">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8B193B">
        <w:rPr>
          <w:rFonts w:ascii="Times New Roman" w:hAnsi="Times New Roman"/>
          <w:b/>
          <w:i/>
          <w:sz w:val="20"/>
        </w:rPr>
        <w:t>чл. 36, ал. 4 – „</w:t>
      </w:r>
      <w:r w:rsidRPr="008B193B">
        <w:rPr>
          <w:rFonts w:ascii="Times New Roman" w:hAnsi="Times New Roman"/>
          <w:i/>
          <w:sz w:val="20"/>
        </w:rPr>
        <w:t>За резултатите от анализа по ал. 3, служителят изготвя писмено становище.”,</w:t>
      </w:r>
      <w:r w:rsidRPr="008B193B">
        <w:rPr>
          <w:rFonts w:ascii="Times New Roman" w:hAnsi="Times New Roman"/>
          <w:b/>
          <w:i/>
          <w:sz w:val="20"/>
        </w:rPr>
        <w:t xml:space="preserve"> чл.36, ал.6</w:t>
      </w:r>
      <w:r w:rsidRPr="008B193B">
        <w:rPr>
          <w:rFonts w:ascii="Times New Roman" w:hAnsi="Times New Roman"/>
          <w:i/>
          <w:sz w:val="20"/>
        </w:rPr>
        <w:t xml:space="preserve"> - </w:t>
      </w:r>
      <w:r w:rsidRPr="008B193B">
        <w:rPr>
          <w:rFonts w:ascii="Times New Roman" w:hAnsi="Times New Roman"/>
          <w:b/>
          <w:sz w:val="20"/>
        </w:rPr>
        <w:t xml:space="preserve"> </w:t>
      </w:r>
      <w:r w:rsidRPr="008B193B">
        <w:rPr>
          <w:rFonts w:ascii="Times New Roman" w:hAnsi="Times New Roman"/>
          <w:i/>
          <w:sz w:val="20"/>
        </w:rPr>
        <w:t xml:space="preserve">„Директорът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8B193B">
        <w:rPr>
          <w:rFonts w:ascii="Times New Roman" w:hAnsi="Times New Roman"/>
          <w:i/>
          <w:sz w:val="20"/>
        </w:rPr>
        <w:lastRenderedPageBreak/>
        <w:t>(Приложение № 1а и Приложение № 1б), както при първоначално присъждане на рейтинга, така и при всяко негово потвърждаване или промяна.”,</w:t>
      </w:r>
      <w:r w:rsidRPr="008B193B">
        <w:rPr>
          <w:rFonts w:ascii="Times New Roman" w:hAnsi="Times New Roman"/>
          <w:b/>
          <w:sz w:val="20"/>
        </w:rPr>
        <w:t xml:space="preserve">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чл.43 – </w:t>
      </w:r>
      <w:r w:rsidRPr="008B193B">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чл.62, ал.3</w:t>
      </w:r>
      <w:r w:rsidRPr="008B193B">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8B193B">
        <w:rPr>
          <w:rFonts w:ascii="Times New Roman" w:hAnsi="Times New Roman"/>
          <w:b/>
          <w:i/>
          <w:sz w:val="20"/>
        </w:rPr>
        <w:t>чл.63, ал.1</w:t>
      </w:r>
      <w:r w:rsidRPr="008B193B">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8B193B">
        <w:rPr>
          <w:rFonts w:ascii="Times New Roman" w:hAnsi="Times New Roman"/>
          <w:b/>
          <w:i/>
          <w:sz w:val="20"/>
        </w:rPr>
        <w:t>чл.63, ал.2</w:t>
      </w:r>
      <w:r w:rsidRPr="008B193B">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8B193B">
        <w:rPr>
          <w:rFonts w:ascii="Times New Roman" w:hAnsi="Times New Roman"/>
          <w:b/>
          <w:bCs/>
          <w:i/>
          <w:iCs/>
          <w:sz w:val="20"/>
        </w:rPr>
        <w:t xml:space="preserve">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 xml:space="preserve">26.10.2009 </w:t>
      </w:r>
      <w:r w:rsidRPr="008B193B">
        <w:rPr>
          <w:rFonts w:ascii="Times New Roman" w:hAnsi="Times New Roman"/>
          <w:i/>
          <w:iCs/>
          <w:sz w:val="20"/>
        </w:rPr>
        <w:t>г:/:</w:t>
      </w:r>
      <w:r w:rsidRPr="008B193B">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сумата от 1 800 000.00 евро /</w:t>
      </w:r>
      <w:r w:rsidRPr="008B193B">
        <w:rPr>
          <w:rFonts w:ascii="Times New Roman" w:hAnsi="Times New Roman"/>
          <w:i/>
          <w:sz w:val="20"/>
        </w:rPr>
        <w:t>един</w:t>
      </w:r>
      <w:r w:rsidRPr="008B193B">
        <w:rPr>
          <w:rFonts w:ascii="Times New Roman" w:hAnsi="Times New Roman"/>
          <w:i/>
          <w:iCs/>
          <w:sz w:val="20"/>
        </w:rPr>
        <w:t xml:space="preserve"> милион и осемстотин хиляди евро</w:t>
      </w:r>
      <w:r w:rsidRPr="008B193B">
        <w:rPr>
          <w:rFonts w:ascii="Times New Roman" w:hAnsi="Times New Roman"/>
          <w:sz w:val="20"/>
        </w:rPr>
        <w:t>/, с левова равностойност по официалния курс за деня на БНБ – 3 520 494.00 лева /</w:t>
      </w:r>
      <w:r w:rsidRPr="008B193B">
        <w:rPr>
          <w:rFonts w:ascii="Times New Roman" w:hAnsi="Times New Roman"/>
          <w:i/>
          <w:sz w:val="20"/>
        </w:rPr>
        <w:t>три</w:t>
      </w:r>
      <w:r w:rsidRPr="008B193B">
        <w:rPr>
          <w:rFonts w:ascii="Times New Roman" w:hAnsi="Times New Roman"/>
          <w:i/>
          <w:iCs/>
          <w:sz w:val="20"/>
        </w:rPr>
        <w:t xml:space="preserve"> милиона петстотин и двадесет хиляди четиристотин деветдесет и четири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b/>
          <w:bCs/>
          <w:sz w:val="20"/>
        </w:rPr>
        <w:t xml:space="preserve">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7147C0" w:rsidRPr="008B193B" w:rsidRDefault="007147C0" w:rsidP="007147C0">
      <w:pPr>
        <w:ind w:right="-2"/>
        <w:jc w:val="both"/>
        <w:rPr>
          <w:rFonts w:ascii="Times New Roman" w:hAnsi="Times New Roman"/>
          <w:b/>
          <w:bCs/>
          <w:i/>
          <w:iCs/>
          <w:szCs w:val="28"/>
        </w:rPr>
      </w:pPr>
      <w:r w:rsidRPr="008B193B">
        <w:rPr>
          <w:rFonts w:ascii="Times New Roman" w:hAnsi="Times New Roman"/>
          <w:b/>
          <w:bCs/>
          <w:i/>
          <w:iCs/>
          <w:szCs w:val="28"/>
        </w:rPr>
        <w:t>Престъпление по чл. 203, ал.1, вр. чл. 201, вр. чл. 20, ал. 4, вр. ал. 1 от НК.</w:t>
      </w:r>
    </w:p>
    <w:p w:rsidR="004B1C9D" w:rsidRPr="008B193B" w:rsidRDefault="004B1C9D" w:rsidP="007147C0">
      <w:pPr>
        <w:ind w:right="-2"/>
        <w:jc w:val="both"/>
        <w:rPr>
          <w:rFonts w:ascii="Times New Roman" w:hAnsi="Times New Roman"/>
          <w:b/>
          <w:bCs/>
          <w:i/>
          <w:iCs/>
          <w:sz w:val="20"/>
        </w:rPr>
      </w:pPr>
    </w:p>
    <w:p w:rsidR="00F504EC" w:rsidRPr="008B193B" w:rsidRDefault="004B1C9D" w:rsidP="00EF44BF">
      <w:pPr>
        <w:ind w:right="-2"/>
        <w:jc w:val="both"/>
        <w:rPr>
          <w:rFonts w:ascii="Times New Roman" w:hAnsi="Times New Roman"/>
          <w:b/>
          <w:bCs/>
          <w:szCs w:val="28"/>
        </w:rPr>
      </w:pPr>
      <w:r w:rsidRPr="008B193B">
        <w:rPr>
          <w:rFonts w:ascii="Times New Roman" w:hAnsi="Times New Roman"/>
          <w:b/>
          <w:bCs/>
          <w:szCs w:val="28"/>
          <w:u w:val="single"/>
        </w:rPr>
        <w:t>85К</w:t>
      </w:r>
    </w:p>
    <w:p w:rsidR="004B1C9D" w:rsidRPr="008B193B" w:rsidRDefault="00F504EC" w:rsidP="004B1C9D">
      <w:pPr>
        <w:ind w:right="-2" w:firstLine="708"/>
        <w:jc w:val="both"/>
        <w:rPr>
          <w:rFonts w:ascii="Times New Roman" w:hAnsi="Times New Roman"/>
          <w:b/>
          <w:bCs/>
          <w:sz w:val="20"/>
        </w:rPr>
      </w:pPr>
      <w:r w:rsidRPr="008B193B">
        <w:rPr>
          <w:rFonts w:ascii="Times New Roman" w:hAnsi="Times New Roman"/>
          <w:b/>
          <w:bCs/>
          <w:szCs w:val="28"/>
        </w:rPr>
        <w:t xml:space="preserve">CXVII. </w:t>
      </w:r>
      <w:r w:rsidR="004B1C9D" w:rsidRPr="008B193B">
        <w:rPr>
          <w:rFonts w:ascii="Times New Roman" w:hAnsi="Times New Roman"/>
          <w:b/>
          <w:bCs/>
          <w:szCs w:val="28"/>
        </w:rPr>
        <w:t>На неустановени дати в</w:t>
      </w:r>
      <w:r w:rsidR="004B1C9D" w:rsidRPr="008B193B">
        <w:rPr>
          <w:rFonts w:ascii="Times New Roman" w:hAnsi="Times New Roman"/>
          <w:b/>
          <w:bCs/>
          <w:szCs w:val="28"/>
          <w:lang w:val="ru-RU"/>
        </w:rPr>
        <w:t xml:space="preserve"> периода от </w:t>
      </w:r>
      <w:r w:rsidR="004B1C9D" w:rsidRPr="008B193B">
        <w:rPr>
          <w:rFonts w:ascii="Times New Roman" w:hAnsi="Times New Roman"/>
          <w:b/>
          <w:bCs/>
          <w:szCs w:val="28"/>
        </w:rPr>
        <w:t xml:space="preserve">01.01.2009 </w:t>
      </w:r>
      <w:r w:rsidR="004B1C9D" w:rsidRPr="008B193B">
        <w:rPr>
          <w:rFonts w:ascii="Times New Roman" w:hAnsi="Times New Roman"/>
          <w:b/>
          <w:bCs/>
          <w:szCs w:val="28"/>
          <w:lang w:val="ru-RU"/>
        </w:rPr>
        <w:t>г</w:t>
      </w:r>
      <w:r w:rsidR="004B1C9D" w:rsidRPr="008B193B">
        <w:rPr>
          <w:rFonts w:ascii="Times New Roman" w:hAnsi="Times New Roman"/>
          <w:b/>
          <w:bCs/>
          <w:szCs w:val="28"/>
        </w:rPr>
        <w:t>.</w:t>
      </w:r>
      <w:r w:rsidR="004B1C9D" w:rsidRPr="008B193B">
        <w:rPr>
          <w:rFonts w:ascii="Times New Roman" w:hAnsi="Times New Roman"/>
          <w:b/>
          <w:bCs/>
          <w:szCs w:val="28"/>
          <w:lang w:val="ru-RU"/>
        </w:rPr>
        <w:t xml:space="preserve"> до </w:t>
      </w:r>
      <w:r w:rsidR="004B1C9D" w:rsidRPr="008B193B">
        <w:rPr>
          <w:rFonts w:ascii="Times New Roman" w:hAnsi="Times New Roman"/>
          <w:b/>
          <w:bCs/>
          <w:szCs w:val="28"/>
        </w:rPr>
        <w:t>13.09.2011</w:t>
      </w:r>
      <w:r w:rsidR="004B1C9D" w:rsidRPr="008B193B">
        <w:rPr>
          <w:rFonts w:ascii="Times New Roman" w:hAnsi="Times New Roman"/>
          <w:b/>
          <w:bCs/>
          <w:szCs w:val="28"/>
          <w:lang w:val="ru-RU"/>
        </w:rPr>
        <w:t xml:space="preserve"> г.,</w:t>
      </w:r>
      <w:r w:rsidR="004B1C9D" w:rsidRPr="008B193B">
        <w:rPr>
          <w:rFonts w:ascii="Times New Roman" w:hAnsi="Times New Roman"/>
          <w:b/>
          <w:bCs/>
          <w:szCs w:val="28"/>
        </w:rPr>
        <w:t xml:space="preserve"> </w:t>
      </w:r>
      <w:r w:rsidR="004B1C9D" w:rsidRPr="008B193B">
        <w:rPr>
          <w:rFonts w:ascii="Times New Roman" w:hAnsi="Times New Roman"/>
          <w:b/>
          <w:bCs/>
          <w:szCs w:val="28"/>
          <w:lang w:val="ru-RU"/>
        </w:rPr>
        <w:t xml:space="preserve">в гр.София, </w:t>
      </w:r>
      <w:r w:rsidR="004B1C9D" w:rsidRPr="008B193B">
        <w:rPr>
          <w:rFonts w:ascii="Times New Roman" w:hAnsi="Times New Roman"/>
          <w:b/>
          <w:bCs/>
          <w:szCs w:val="28"/>
        </w:rPr>
        <w:t>Централно управление /</w:t>
      </w:r>
      <w:r w:rsidR="004B1C9D" w:rsidRPr="008B193B">
        <w:rPr>
          <w:rFonts w:ascii="Times New Roman" w:hAnsi="Times New Roman"/>
          <w:b/>
          <w:bCs/>
          <w:szCs w:val="28"/>
          <w:lang w:val="ru-RU"/>
        </w:rPr>
        <w:t>ЦУ</w:t>
      </w:r>
      <w:r w:rsidR="004B1C9D" w:rsidRPr="008B193B">
        <w:rPr>
          <w:rFonts w:ascii="Times New Roman" w:hAnsi="Times New Roman"/>
          <w:b/>
          <w:bCs/>
          <w:szCs w:val="28"/>
        </w:rPr>
        <w:t>/</w:t>
      </w:r>
      <w:r w:rsidR="004B1C9D" w:rsidRPr="008B193B">
        <w:rPr>
          <w:rFonts w:ascii="Times New Roman" w:hAnsi="Times New Roman"/>
          <w:b/>
          <w:bCs/>
          <w:szCs w:val="28"/>
          <w:lang w:val="ru-RU"/>
        </w:rPr>
        <w:t xml:space="preserve"> на </w:t>
      </w:r>
      <w:r w:rsidR="004B1C9D" w:rsidRPr="008B193B">
        <w:rPr>
          <w:rFonts w:ascii="Times New Roman" w:hAnsi="Times New Roman"/>
          <w:b/>
          <w:bCs/>
          <w:szCs w:val="28"/>
        </w:rPr>
        <w:t>Корпоративна търговска банка /</w:t>
      </w:r>
      <w:r w:rsidR="004B1C9D" w:rsidRPr="008B193B">
        <w:rPr>
          <w:rFonts w:ascii="Times New Roman" w:hAnsi="Times New Roman"/>
          <w:b/>
          <w:bCs/>
          <w:szCs w:val="28"/>
          <w:lang w:val="ru-RU"/>
        </w:rPr>
        <w:t>КТБ</w:t>
      </w:r>
      <w:r w:rsidR="004B1C9D" w:rsidRPr="008B193B">
        <w:rPr>
          <w:rFonts w:ascii="Times New Roman" w:hAnsi="Times New Roman"/>
          <w:b/>
          <w:bCs/>
          <w:szCs w:val="28"/>
        </w:rPr>
        <w:t>/</w:t>
      </w:r>
      <w:r w:rsidR="004B1C9D" w:rsidRPr="008B193B">
        <w:rPr>
          <w:rFonts w:ascii="Times New Roman" w:hAnsi="Times New Roman"/>
          <w:b/>
          <w:bCs/>
          <w:szCs w:val="28"/>
          <w:lang w:val="ru-RU"/>
        </w:rPr>
        <w:t xml:space="preserve"> АД, ул.</w:t>
      </w:r>
      <w:r w:rsidR="004B1C9D" w:rsidRPr="008B193B">
        <w:rPr>
          <w:rFonts w:ascii="Times New Roman" w:hAnsi="Times New Roman"/>
          <w:b/>
          <w:bCs/>
          <w:szCs w:val="28"/>
        </w:rPr>
        <w:t xml:space="preserve"> „</w:t>
      </w:r>
      <w:r w:rsidR="004B1C9D" w:rsidRPr="008B193B">
        <w:rPr>
          <w:rFonts w:ascii="Times New Roman" w:hAnsi="Times New Roman"/>
          <w:b/>
          <w:bCs/>
          <w:szCs w:val="28"/>
          <w:lang w:val="ru-RU"/>
        </w:rPr>
        <w:t>Граф Игнатиев</w:t>
      </w:r>
      <w:r w:rsidR="004B1C9D" w:rsidRPr="008B193B">
        <w:rPr>
          <w:rFonts w:ascii="Times New Roman" w:hAnsi="Times New Roman"/>
          <w:b/>
          <w:bCs/>
          <w:szCs w:val="28"/>
        </w:rPr>
        <w:t>“</w:t>
      </w:r>
      <w:r w:rsidR="004B1C9D" w:rsidRPr="008B193B">
        <w:rPr>
          <w:rFonts w:ascii="Times New Roman" w:hAnsi="Times New Roman"/>
          <w:b/>
          <w:bCs/>
          <w:szCs w:val="28"/>
          <w:lang w:val="ru-RU"/>
        </w:rPr>
        <w:t xml:space="preserve"> №10</w:t>
      </w:r>
      <w:r w:rsidR="004B1C9D" w:rsidRPr="008B193B">
        <w:rPr>
          <w:rFonts w:ascii="Times New Roman" w:hAnsi="Times New Roman"/>
          <w:szCs w:val="28"/>
          <w:lang w:val="ru-RU"/>
        </w:rPr>
        <w:t xml:space="preserve">, </w:t>
      </w:r>
      <w:r w:rsidR="004B1C9D" w:rsidRPr="008B193B">
        <w:rPr>
          <w:rFonts w:ascii="Times New Roman" w:hAnsi="Times New Roman"/>
          <w:b/>
          <w:bCs/>
          <w:szCs w:val="28"/>
          <w:lang w:val="ru-RU"/>
        </w:rPr>
        <w:t>в качеството си на длъжностно лице</w:t>
      </w:r>
      <w:r w:rsidR="00EA286F" w:rsidRPr="008B193B">
        <w:rPr>
          <w:rFonts w:ascii="Times New Roman" w:hAnsi="Times New Roman"/>
          <w:b/>
          <w:bCs/>
          <w:szCs w:val="28"/>
          <w:lang w:val="ru-RU"/>
        </w:rPr>
        <w:t xml:space="preserve"> </w:t>
      </w:r>
      <w:r w:rsidR="004B1C9D" w:rsidRPr="008B193B">
        <w:rPr>
          <w:rFonts w:ascii="Times New Roman" w:hAnsi="Times New Roman"/>
          <w:b/>
          <w:bCs/>
          <w:szCs w:val="28"/>
        </w:rPr>
        <w:t>/</w:t>
      </w:r>
      <w:r w:rsidR="004B1C9D" w:rsidRPr="008B193B">
        <w:rPr>
          <w:rFonts w:ascii="Times New Roman" w:hAnsi="Times New Roman"/>
          <w:i/>
          <w:iCs/>
          <w:sz w:val="24"/>
          <w:szCs w:val="24"/>
        </w:rPr>
        <w:t>по смисъла на чл. 93, т. 1, б. „б” НК</w:t>
      </w:r>
      <w:r w:rsidR="004B1C9D" w:rsidRPr="008B193B">
        <w:rPr>
          <w:rFonts w:ascii="Times New Roman" w:hAnsi="Times New Roman"/>
          <w:b/>
          <w:bCs/>
          <w:szCs w:val="28"/>
        </w:rPr>
        <w:t>/</w:t>
      </w:r>
      <w:r w:rsidR="004B1C9D" w:rsidRPr="008B193B">
        <w:rPr>
          <w:rFonts w:ascii="Times New Roman" w:hAnsi="Times New Roman"/>
          <w:b/>
          <w:bCs/>
          <w:szCs w:val="28"/>
          <w:lang w:val="ru-RU"/>
        </w:rPr>
        <w:t xml:space="preserve"> </w:t>
      </w:r>
      <w:r w:rsidR="004B1C9D" w:rsidRPr="008B193B">
        <w:rPr>
          <w:rFonts w:ascii="Times New Roman" w:hAnsi="Times New Roman"/>
          <w:b/>
          <w:bCs/>
          <w:szCs w:val="28"/>
        </w:rPr>
        <w:t>-</w:t>
      </w:r>
      <w:r w:rsidR="004B1C9D" w:rsidRPr="008B193B">
        <w:rPr>
          <w:rFonts w:ascii="Times New Roman" w:hAnsi="Times New Roman"/>
          <w:i/>
          <w:iCs/>
          <w:sz w:val="24"/>
          <w:szCs w:val="24"/>
        </w:rPr>
        <w:t xml:space="preserve"> </w:t>
      </w:r>
      <w:r w:rsidR="00EA286F" w:rsidRPr="008B193B">
        <w:rPr>
          <w:rFonts w:ascii="Times New Roman" w:hAnsi="Times New Roman"/>
          <w:iCs/>
          <w:szCs w:val="28"/>
        </w:rPr>
        <w:t xml:space="preserve">Ръководител на „Специализирана служба за вътрешен контрол“ на КТБ АД – </w:t>
      </w:r>
      <w:r w:rsidR="00EA286F" w:rsidRPr="008B193B">
        <w:rPr>
          <w:rFonts w:ascii="Times New Roman" w:hAnsi="Times New Roman"/>
          <w:iCs/>
          <w:sz w:val="24"/>
          <w:szCs w:val="24"/>
        </w:rPr>
        <w:t xml:space="preserve">избрана от Общото събрание на акционерите на КТБ, с решение взето с Протокол от 14.06.2002 г. и Споразумение №77 от </w:t>
      </w:r>
      <w:r w:rsidR="00EA286F" w:rsidRPr="008B193B">
        <w:rPr>
          <w:rFonts w:ascii="Times New Roman" w:hAnsi="Times New Roman"/>
          <w:iCs/>
          <w:sz w:val="24"/>
          <w:szCs w:val="24"/>
        </w:rPr>
        <w:lastRenderedPageBreak/>
        <w:t>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4B1C9D" w:rsidRPr="008B193B">
        <w:rPr>
          <w:rFonts w:ascii="Times New Roman" w:hAnsi="Times New Roman"/>
          <w:b/>
          <w:bCs/>
          <w:szCs w:val="28"/>
        </w:rPr>
        <w:t xml:space="preserve">, </w:t>
      </w:r>
      <w:r w:rsidR="004B1C9D" w:rsidRPr="008B193B">
        <w:rPr>
          <w:rFonts w:ascii="Times New Roman" w:hAnsi="Times New Roman"/>
          <w:b/>
          <w:bCs/>
          <w:szCs w:val="28"/>
          <w:lang w:val="ru-RU"/>
        </w:rPr>
        <w:t>в съучастие</w:t>
      </w:r>
      <w:r w:rsidR="004B1C9D" w:rsidRPr="008B193B">
        <w:rPr>
          <w:rFonts w:ascii="Times New Roman" w:hAnsi="Times New Roman"/>
          <w:b/>
          <w:bCs/>
          <w:szCs w:val="28"/>
        </w:rPr>
        <w:t xml:space="preserve"> като помагач </w:t>
      </w:r>
      <w:r w:rsidR="004B1C9D" w:rsidRPr="008B193B">
        <w:rPr>
          <w:rFonts w:ascii="Times New Roman" w:hAnsi="Times New Roman"/>
          <w:b/>
          <w:bCs/>
          <w:szCs w:val="28"/>
          <w:lang w:val="ru-RU"/>
        </w:rPr>
        <w:t xml:space="preserve">с Александър </w:t>
      </w:r>
      <w:r w:rsidR="009D014A">
        <w:rPr>
          <w:rFonts w:ascii="Times New Roman" w:hAnsi="Times New Roman"/>
          <w:b/>
          <w:bCs/>
          <w:szCs w:val="28"/>
          <w:lang w:val="ru-RU"/>
        </w:rPr>
        <w:t>******</w:t>
      </w:r>
      <w:r w:rsidR="004B1C9D" w:rsidRPr="008B193B">
        <w:rPr>
          <w:rFonts w:ascii="Times New Roman" w:hAnsi="Times New Roman"/>
          <w:b/>
          <w:bCs/>
          <w:szCs w:val="28"/>
          <w:lang w:val="ru-RU"/>
        </w:rPr>
        <w:t xml:space="preserve"> Панталеев</w:t>
      </w:r>
      <w:r w:rsidR="004B1C9D" w:rsidRPr="008B193B">
        <w:rPr>
          <w:rFonts w:ascii="Times New Roman" w:hAnsi="Times New Roman"/>
          <w:szCs w:val="28"/>
          <w:lang w:val="ru-RU"/>
        </w:rPr>
        <w:t xml:space="preserve"> </w:t>
      </w:r>
      <w:r w:rsidR="004B1C9D" w:rsidRPr="008B193B">
        <w:rPr>
          <w:rFonts w:ascii="Times New Roman" w:hAnsi="Times New Roman"/>
          <w:szCs w:val="28"/>
        </w:rPr>
        <w:t xml:space="preserve">– </w:t>
      </w:r>
      <w:r w:rsidR="004B1C9D" w:rsidRPr="008B193B">
        <w:rPr>
          <w:rFonts w:ascii="Times New Roman" w:hAnsi="Times New Roman"/>
          <w:b/>
          <w:bCs/>
          <w:szCs w:val="28"/>
          <w:lang w:val="ru-RU"/>
        </w:rPr>
        <w:t>извършител</w:t>
      </w:r>
      <w:r w:rsidR="004B1C9D" w:rsidRPr="008B193B">
        <w:rPr>
          <w:rFonts w:ascii="Times New Roman" w:hAnsi="Times New Roman"/>
          <w:b/>
          <w:bCs/>
          <w:szCs w:val="28"/>
        </w:rPr>
        <w:t xml:space="preserve"> </w:t>
      </w:r>
      <w:r w:rsidR="004B1C9D" w:rsidRPr="008B193B">
        <w:rPr>
          <w:rFonts w:ascii="Times New Roman" w:hAnsi="Times New Roman"/>
          <w:szCs w:val="28"/>
        </w:rPr>
        <w:t>/</w:t>
      </w:r>
      <w:r w:rsidR="004B1C9D" w:rsidRPr="008B193B">
        <w:rPr>
          <w:rFonts w:ascii="Times New Roman" w:hAnsi="Times New Roman"/>
          <w:i/>
          <w:iCs/>
          <w:sz w:val="24"/>
          <w:szCs w:val="24"/>
        </w:rPr>
        <w:t>длъжностно лице</w:t>
      </w:r>
      <w:r w:rsidR="004B1C9D" w:rsidRPr="008B193B">
        <w:rPr>
          <w:rFonts w:ascii="Times New Roman" w:hAnsi="Times New Roman"/>
          <w:sz w:val="24"/>
          <w:szCs w:val="24"/>
        </w:rPr>
        <w:t xml:space="preserve"> </w:t>
      </w:r>
      <w:r w:rsidR="004B1C9D" w:rsidRPr="008B193B">
        <w:rPr>
          <w:rFonts w:ascii="Times New Roman" w:hAnsi="Times New Roman"/>
          <w:i/>
          <w:iCs/>
          <w:sz w:val="24"/>
          <w:szCs w:val="24"/>
          <w:lang w:val="ru-RU"/>
        </w:rPr>
        <w:t>по смисъла на чл. 93, т. 1, б. „б” НК -</w:t>
      </w:r>
      <w:r w:rsidR="004B1C9D" w:rsidRPr="008B193B">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EA286F" w:rsidRPr="008B193B">
        <w:rPr>
          <w:rFonts w:ascii="Times New Roman" w:hAnsi="Times New Roman"/>
          <w:i/>
          <w:iCs/>
          <w:sz w:val="24"/>
          <w:szCs w:val="24"/>
          <w:lang w:val="bg-BG"/>
        </w:rPr>
        <w:t xml:space="preserve"> </w:t>
      </w:r>
      <w:r w:rsidR="004B1C9D"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4B1C9D" w:rsidRPr="008B193B">
        <w:rPr>
          <w:rFonts w:ascii="Times New Roman" w:hAnsi="Times New Roman"/>
          <w:sz w:val="24"/>
          <w:szCs w:val="24"/>
        </w:rPr>
        <w:t xml:space="preserve"> </w:t>
      </w:r>
      <w:r w:rsidR="004B1C9D"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4B1C9D" w:rsidRPr="008B193B">
        <w:rPr>
          <w:rFonts w:ascii="Times New Roman" w:hAnsi="Times New Roman"/>
          <w:sz w:val="24"/>
          <w:szCs w:val="24"/>
        </w:rPr>
        <w:t>.</w:t>
      </w:r>
      <w:r w:rsidR="004B1C9D" w:rsidRPr="008B193B">
        <w:rPr>
          <w:rFonts w:ascii="Times New Roman" w:hAnsi="Times New Roman"/>
          <w:i/>
          <w:iCs/>
        </w:rPr>
        <w:t>/</w:t>
      </w:r>
      <w:r w:rsidR="004B1C9D" w:rsidRPr="008B193B">
        <w:rPr>
          <w:rFonts w:ascii="Times New Roman" w:hAnsi="Times New Roman"/>
        </w:rPr>
        <w:t>,</w:t>
      </w:r>
      <w:r w:rsidR="004B1C9D" w:rsidRPr="008B193B">
        <w:rPr>
          <w:rFonts w:ascii="Times New Roman" w:hAnsi="Times New Roman"/>
          <w:szCs w:val="28"/>
        </w:rPr>
        <w:t xml:space="preserve"> </w:t>
      </w:r>
      <w:r w:rsidR="004B1C9D" w:rsidRPr="008B193B">
        <w:rPr>
          <w:rFonts w:ascii="Times New Roman" w:hAnsi="Times New Roman"/>
          <w:b/>
          <w:bCs/>
          <w:szCs w:val="28"/>
        </w:rPr>
        <w:t>с</w:t>
      </w:r>
      <w:r w:rsidR="004B1C9D" w:rsidRPr="008B193B">
        <w:rPr>
          <w:rFonts w:ascii="Times New Roman" w:hAnsi="Times New Roman"/>
          <w:szCs w:val="28"/>
        </w:rPr>
        <w:t xml:space="preserve"> </w:t>
      </w:r>
      <w:r w:rsidR="004B1C9D" w:rsidRPr="008B193B">
        <w:rPr>
          <w:rFonts w:ascii="Times New Roman" w:hAnsi="Times New Roman"/>
          <w:b/>
          <w:bCs/>
          <w:szCs w:val="28"/>
        </w:rPr>
        <w:t xml:space="preserve">Георги </w:t>
      </w:r>
      <w:r w:rsidR="009D014A">
        <w:rPr>
          <w:rFonts w:ascii="Times New Roman" w:hAnsi="Times New Roman"/>
          <w:b/>
          <w:bCs/>
          <w:szCs w:val="28"/>
        </w:rPr>
        <w:t>******</w:t>
      </w:r>
      <w:r w:rsidR="004B1C9D" w:rsidRPr="008B193B">
        <w:rPr>
          <w:rFonts w:ascii="Times New Roman" w:hAnsi="Times New Roman"/>
          <w:b/>
          <w:bCs/>
          <w:szCs w:val="28"/>
        </w:rPr>
        <w:t xml:space="preserve"> Христов - извършител</w:t>
      </w:r>
      <w:r w:rsidR="004B1C9D" w:rsidRPr="008B193B">
        <w:rPr>
          <w:rFonts w:ascii="Times New Roman" w:hAnsi="Times New Roman"/>
          <w:b/>
          <w:bCs/>
          <w:i/>
          <w:iCs/>
          <w:szCs w:val="28"/>
        </w:rPr>
        <w:t xml:space="preserve"> /</w:t>
      </w:r>
      <w:r w:rsidR="004B1C9D" w:rsidRPr="008B193B">
        <w:rPr>
          <w:rFonts w:ascii="Times New Roman" w:hAnsi="Times New Roman"/>
          <w:i/>
          <w:iCs/>
          <w:sz w:val="24"/>
          <w:szCs w:val="24"/>
        </w:rPr>
        <w:t>длъжностно лице по смисъла на чл. 93, т. 1, б. „б” НК</w:t>
      </w:r>
      <w:r w:rsidR="00EA286F" w:rsidRPr="008B193B">
        <w:rPr>
          <w:rFonts w:ascii="Times New Roman" w:hAnsi="Times New Roman"/>
          <w:i/>
          <w:iCs/>
          <w:sz w:val="24"/>
          <w:szCs w:val="24"/>
          <w:lang w:val="bg-BG"/>
        </w:rPr>
        <w:t xml:space="preserve"> </w:t>
      </w:r>
      <w:r w:rsidR="004B1C9D" w:rsidRPr="008B193B">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4B1C9D" w:rsidRPr="008B193B">
        <w:rPr>
          <w:rFonts w:ascii="Times New Roman" w:hAnsi="Times New Roman"/>
          <w:b/>
          <w:bCs/>
          <w:i/>
          <w:iCs/>
          <w:sz w:val="24"/>
          <w:szCs w:val="24"/>
        </w:rPr>
        <w:t>.</w:t>
      </w:r>
      <w:r w:rsidR="004B1C9D" w:rsidRPr="008B193B">
        <w:rPr>
          <w:rFonts w:ascii="Times New Roman" w:hAnsi="Times New Roman"/>
          <w:i/>
          <w:iCs/>
          <w:sz w:val="24"/>
          <w:szCs w:val="24"/>
        </w:rPr>
        <w:t xml:space="preserve">/, </w:t>
      </w:r>
      <w:r w:rsidR="004B1C9D" w:rsidRPr="008B193B">
        <w:rPr>
          <w:rFonts w:ascii="Times New Roman" w:hAnsi="Times New Roman"/>
          <w:b/>
          <w:szCs w:val="28"/>
        </w:rPr>
        <w:t>с</w:t>
      </w:r>
      <w:r w:rsidR="004B1C9D" w:rsidRPr="008B193B">
        <w:rPr>
          <w:rFonts w:ascii="Times New Roman" w:hAnsi="Times New Roman"/>
          <w:szCs w:val="28"/>
        </w:rPr>
        <w:t xml:space="preserve"> </w:t>
      </w:r>
      <w:r w:rsidR="004B1C9D" w:rsidRPr="008B193B">
        <w:rPr>
          <w:rFonts w:ascii="Times New Roman" w:hAnsi="Times New Roman"/>
          <w:b/>
          <w:bCs/>
          <w:szCs w:val="28"/>
          <w:lang w:val="ru-RU"/>
        </w:rPr>
        <w:t xml:space="preserve">Георги </w:t>
      </w:r>
      <w:r w:rsidR="009D014A">
        <w:rPr>
          <w:rFonts w:ascii="Times New Roman" w:hAnsi="Times New Roman"/>
          <w:b/>
          <w:bCs/>
          <w:szCs w:val="28"/>
          <w:lang w:val="ru-RU"/>
        </w:rPr>
        <w:t>******</w:t>
      </w:r>
      <w:r w:rsidR="004B1C9D" w:rsidRPr="008B193B">
        <w:rPr>
          <w:rFonts w:ascii="Times New Roman" w:hAnsi="Times New Roman"/>
          <w:b/>
          <w:bCs/>
          <w:szCs w:val="28"/>
          <w:lang w:val="ru-RU"/>
        </w:rPr>
        <w:t xml:space="preserve"> Зяпков</w:t>
      </w:r>
      <w:r w:rsidR="004B1C9D" w:rsidRPr="008B193B">
        <w:rPr>
          <w:rFonts w:ascii="Times New Roman" w:hAnsi="Times New Roman"/>
          <w:szCs w:val="28"/>
          <w:lang w:val="ru-RU"/>
        </w:rPr>
        <w:t xml:space="preserve"> </w:t>
      </w:r>
      <w:r w:rsidR="004B1C9D" w:rsidRPr="008B193B">
        <w:rPr>
          <w:rFonts w:ascii="Times New Roman" w:hAnsi="Times New Roman"/>
          <w:szCs w:val="28"/>
        </w:rPr>
        <w:t xml:space="preserve">– </w:t>
      </w:r>
      <w:r w:rsidR="004B1C9D" w:rsidRPr="008B193B">
        <w:rPr>
          <w:rFonts w:ascii="Times New Roman" w:hAnsi="Times New Roman"/>
          <w:b/>
          <w:bCs/>
          <w:szCs w:val="28"/>
        </w:rPr>
        <w:t>извършител</w:t>
      </w:r>
      <w:r w:rsidR="004B1C9D" w:rsidRPr="008B193B">
        <w:rPr>
          <w:rFonts w:ascii="Times New Roman" w:hAnsi="Times New Roman"/>
          <w:szCs w:val="28"/>
        </w:rPr>
        <w:t xml:space="preserve"> /</w:t>
      </w:r>
      <w:r w:rsidR="004B1C9D" w:rsidRPr="008B193B">
        <w:rPr>
          <w:rFonts w:ascii="Times New Roman" w:hAnsi="Times New Roman"/>
          <w:i/>
          <w:sz w:val="24"/>
          <w:szCs w:val="24"/>
        </w:rPr>
        <w:t>длъжностно лице</w:t>
      </w:r>
      <w:r w:rsidR="004B1C9D" w:rsidRPr="008B193B">
        <w:rPr>
          <w:rFonts w:ascii="Times New Roman" w:hAnsi="Times New Roman"/>
          <w:sz w:val="24"/>
          <w:szCs w:val="24"/>
        </w:rPr>
        <w:t xml:space="preserve"> </w:t>
      </w:r>
      <w:r w:rsidR="004B1C9D"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A286F" w:rsidRPr="008B193B">
        <w:rPr>
          <w:rFonts w:ascii="Times New Roman" w:hAnsi="Times New Roman"/>
          <w:i/>
          <w:sz w:val="24"/>
          <w:szCs w:val="24"/>
          <w:lang w:val="bg-BG"/>
        </w:rPr>
        <w:t xml:space="preserve"> </w:t>
      </w:r>
      <w:r w:rsidR="00EA286F" w:rsidRPr="008B193B">
        <w:rPr>
          <w:rFonts w:ascii="Times New Roman" w:hAnsi="Times New Roman"/>
          <w:i/>
          <w:sz w:val="24"/>
          <w:szCs w:val="24"/>
        </w:rPr>
        <w:t>г.</w:t>
      </w:r>
      <w:r w:rsidR="004B1C9D" w:rsidRPr="008B193B">
        <w:rPr>
          <w:rFonts w:ascii="Times New Roman" w:hAnsi="Times New Roman"/>
          <w:i/>
          <w:sz w:val="24"/>
          <w:szCs w:val="24"/>
        </w:rPr>
        <w:t>, считано от 01.08.2013</w:t>
      </w:r>
      <w:r w:rsidR="00EA286F" w:rsidRPr="008B193B">
        <w:rPr>
          <w:rFonts w:ascii="Times New Roman" w:hAnsi="Times New Roman"/>
          <w:i/>
          <w:sz w:val="24"/>
          <w:szCs w:val="24"/>
          <w:lang w:val="bg-BG"/>
        </w:rPr>
        <w:t xml:space="preserve"> </w:t>
      </w:r>
      <w:r w:rsidR="004B1C9D"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4B1C9D" w:rsidRPr="008B193B">
        <w:rPr>
          <w:rFonts w:ascii="Times New Roman" w:hAnsi="Times New Roman"/>
          <w:szCs w:val="28"/>
          <w:lang w:val="ru-RU"/>
        </w:rPr>
        <w:t>/</w:t>
      </w:r>
      <w:r w:rsidR="004B1C9D" w:rsidRPr="008B193B">
        <w:rPr>
          <w:rFonts w:ascii="Times New Roman" w:hAnsi="Times New Roman"/>
          <w:szCs w:val="28"/>
        </w:rPr>
        <w:t xml:space="preserve">, </w:t>
      </w:r>
      <w:r w:rsidR="004B1C9D" w:rsidRPr="008B193B">
        <w:rPr>
          <w:rFonts w:ascii="Times New Roman" w:hAnsi="Times New Roman"/>
          <w:b/>
          <w:szCs w:val="28"/>
        </w:rPr>
        <w:t>с</w:t>
      </w:r>
      <w:r w:rsidR="004B1C9D" w:rsidRPr="008B193B">
        <w:rPr>
          <w:rFonts w:ascii="Times New Roman" w:hAnsi="Times New Roman"/>
          <w:szCs w:val="28"/>
        </w:rPr>
        <w:t xml:space="preserve"> </w:t>
      </w:r>
      <w:r w:rsidR="004B1C9D" w:rsidRPr="008B193B">
        <w:rPr>
          <w:rFonts w:ascii="Times New Roman" w:hAnsi="Times New Roman"/>
          <w:b/>
          <w:bCs/>
          <w:szCs w:val="28"/>
          <w:lang w:val="ru-RU"/>
        </w:rPr>
        <w:t xml:space="preserve">Цветан </w:t>
      </w:r>
      <w:r w:rsidR="009D014A">
        <w:rPr>
          <w:rFonts w:ascii="Times New Roman" w:hAnsi="Times New Roman"/>
          <w:b/>
          <w:bCs/>
          <w:szCs w:val="28"/>
          <w:lang w:val="ru-RU"/>
        </w:rPr>
        <w:t>******</w:t>
      </w:r>
      <w:r w:rsidR="004B1C9D" w:rsidRPr="008B193B">
        <w:rPr>
          <w:rFonts w:ascii="Times New Roman" w:hAnsi="Times New Roman"/>
          <w:b/>
          <w:bCs/>
          <w:szCs w:val="28"/>
          <w:lang w:val="ru-RU"/>
        </w:rPr>
        <w:t xml:space="preserve"> Василев</w:t>
      </w:r>
      <w:r w:rsidR="004B1C9D" w:rsidRPr="008B193B">
        <w:rPr>
          <w:rFonts w:ascii="Times New Roman" w:hAnsi="Times New Roman"/>
          <w:szCs w:val="28"/>
          <w:lang w:val="ru-RU"/>
        </w:rPr>
        <w:t xml:space="preserve"> </w:t>
      </w:r>
      <w:r w:rsidR="004B1C9D" w:rsidRPr="008B193B">
        <w:rPr>
          <w:rFonts w:ascii="Times New Roman" w:hAnsi="Times New Roman"/>
          <w:szCs w:val="28"/>
        </w:rPr>
        <w:t>–</w:t>
      </w:r>
      <w:r w:rsidR="004B1C9D" w:rsidRPr="008B193B">
        <w:rPr>
          <w:rFonts w:ascii="Times New Roman" w:hAnsi="Times New Roman"/>
          <w:szCs w:val="28"/>
          <w:lang w:val="ru-RU"/>
        </w:rPr>
        <w:t xml:space="preserve"> </w:t>
      </w:r>
      <w:r w:rsidR="004B1C9D" w:rsidRPr="008B193B">
        <w:rPr>
          <w:rFonts w:ascii="Times New Roman" w:hAnsi="Times New Roman"/>
          <w:b/>
          <w:bCs/>
          <w:szCs w:val="28"/>
          <w:lang w:val="ru-RU"/>
        </w:rPr>
        <w:t>подбудител и помагач</w:t>
      </w:r>
      <w:r w:rsidR="004B1C9D" w:rsidRPr="008B193B">
        <w:rPr>
          <w:rFonts w:ascii="Times New Roman" w:hAnsi="Times New Roman"/>
          <w:szCs w:val="28"/>
          <w:lang w:val="ru-RU"/>
        </w:rPr>
        <w:t xml:space="preserve"> </w:t>
      </w:r>
      <w:r w:rsidR="004B1C9D" w:rsidRPr="008B193B">
        <w:rPr>
          <w:rFonts w:ascii="Times New Roman" w:hAnsi="Times New Roman"/>
          <w:i/>
          <w:iCs/>
          <w:szCs w:val="28"/>
        </w:rPr>
        <w:t>/</w:t>
      </w:r>
      <w:r w:rsidR="004B1C9D" w:rsidRPr="008B193B">
        <w:rPr>
          <w:rFonts w:ascii="Times New Roman" w:hAnsi="Times New Roman"/>
          <w:i/>
          <w:iCs/>
          <w:sz w:val="24"/>
          <w:szCs w:val="24"/>
        </w:rPr>
        <w:t xml:space="preserve">Председател на Надзорния Съвет на КТБ АД, избран от Надзорния </w:t>
      </w:r>
      <w:r w:rsidR="00EA286F" w:rsidRPr="008B193B">
        <w:rPr>
          <w:rFonts w:ascii="Times New Roman" w:hAnsi="Times New Roman"/>
          <w:i/>
          <w:iCs/>
          <w:sz w:val="24"/>
          <w:szCs w:val="24"/>
        </w:rPr>
        <w:t>съвет на КТБ АД на 21.07.2003</w:t>
      </w:r>
      <w:r w:rsidR="00EA286F" w:rsidRPr="008B193B">
        <w:rPr>
          <w:rFonts w:ascii="Times New Roman" w:hAnsi="Times New Roman"/>
          <w:i/>
          <w:iCs/>
          <w:sz w:val="24"/>
          <w:szCs w:val="24"/>
          <w:lang w:val="bg-BG"/>
        </w:rPr>
        <w:t xml:space="preserve"> </w:t>
      </w:r>
      <w:r w:rsidR="00EA286F" w:rsidRPr="008B193B">
        <w:rPr>
          <w:rFonts w:ascii="Times New Roman" w:hAnsi="Times New Roman"/>
          <w:i/>
          <w:iCs/>
          <w:sz w:val="24"/>
          <w:szCs w:val="24"/>
        </w:rPr>
        <w:t>г</w:t>
      </w:r>
      <w:r w:rsidR="00EA286F" w:rsidRPr="008B193B">
        <w:rPr>
          <w:rFonts w:ascii="Times New Roman" w:hAnsi="Times New Roman"/>
          <w:i/>
          <w:iCs/>
          <w:sz w:val="24"/>
          <w:szCs w:val="24"/>
          <w:lang w:val="bg-BG"/>
        </w:rPr>
        <w:t>.</w:t>
      </w:r>
      <w:r w:rsidR="00EA286F" w:rsidRPr="008B193B">
        <w:rPr>
          <w:rFonts w:ascii="Times New Roman" w:hAnsi="Times New Roman"/>
          <w:i/>
          <w:iCs/>
          <w:sz w:val="24"/>
          <w:szCs w:val="24"/>
        </w:rPr>
        <w:t>/</w:t>
      </w:r>
      <w:r w:rsidR="004B1C9D" w:rsidRPr="008B193B">
        <w:rPr>
          <w:rFonts w:ascii="Times New Roman" w:hAnsi="Times New Roman"/>
          <w:b/>
          <w:bCs/>
          <w:szCs w:val="28"/>
        </w:rPr>
        <w:t xml:space="preserve"> и с Маргарита </w:t>
      </w:r>
      <w:r w:rsidR="009D014A">
        <w:rPr>
          <w:rFonts w:ascii="Times New Roman" w:hAnsi="Times New Roman"/>
          <w:b/>
          <w:bCs/>
          <w:szCs w:val="28"/>
        </w:rPr>
        <w:t>******</w:t>
      </w:r>
      <w:r w:rsidR="004B1C9D" w:rsidRPr="008B193B">
        <w:rPr>
          <w:rFonts w:ascii="Times New Roman" w:hAnsi="Times New Roman"/>
          <w:b/>
          <w:bCs/>
          <w:szCs w:val="28"/>
        </w:rPr>
        <w:t xml:space="preserve"> Голева</w:t>
      </w:r>
      <w:r w:rsidR="004B1C9D" w:rsidRPr="008B193B">
        <w:rPr>
          <w:rFonts w:ascii="Times New Roman" w:hAnsi="Times New Roman"/>
          <w:szCs w:val="28"/>
        </w:rPr>
        <w:t xml:space="preserve"> – </w:t>
      </w:r>
      <w:r w:rsidR="004B1C9D" w:rsidRPr="008B193B">
        <w:rPr>
          <w:rFonts w:ascii="Times New Roman" w:hAnsi="Times New Roman"/>
          <w:b/>
          <w:bCs/>
          <w:szCs w:val="28"/>
        </w:rPr>
        <w:t xml:space="preserve">помагач </w:t>
      </w:r>
      <w:r w:rsidR="004B1C9D" w:rsidRPr="008B193B">
        <w:rPr>
          <w:rFonts w:ascii="Times New Roman" w:hAnsi="Times New Roman"/>
          <w:bCs/>
          <w:szCs w:val="28"/>
        </w:rPr>
        <w:t>(</w:t>
      </w:r>
      <w:r w:rsidR="004B1C9D" w:rsidRPr="008B193B">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4B1C9D" w:rsidRPr="008B193B">
          <w:rPr>
            <w:rFonts w:ascii="Times New Roman" w:hAnsi="Times New Roman"/>
            <w:i/>
            <w:sz w:val="24"/>
            <w:szCs w:val="24"/>
          </w:rPr>
          <w:t>2008 г</w:t>
        </w:r>
      </w:smartTag>
      <w:r w:rsidR="004B1C9D" w:rsidRPr="008B193B">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4B1C9D" w:rsidRPr="008B193B">
          <w:rPr>
            <w:rFonts w:ascii="Times New Roman" w:hAnsi="Times New Roman"/>
            <w:i/>
            <w:sz w:val="24"/>
            <w:szCs w:val="24"/>
          </w:rPr>
          <w:t>2006 г</w:t>
        </w:r>
      </w:smartTag>
      <w:r w:rsidR="004B1C9D" w:rsidRPr="008B193B">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4B1C9D" w:rsidRPr="008B193B">
          <w:rPr>
            <w:rFonts w:ascii="Times New Roman" w:hAnsi="Times New Roman"/>
            <w:i/>
            <w:sz w:val="24"/>
            <w:szCs w:val="24"/>
          </w:rPr>
          <w:t>2010 г</w:t>
        </w:r>
      </w:smartTag>
      <w:r w:rsidR="004B1C9D" w:rsidRPr="008B193B">
        <w:rPr>
          <w:rFonts w:ascii="Times New Roman" w:hAnsi="Times New Roman"/>
          <w:i/>
          <w:sz w:val="24"/>
          <w:szCs w:val="24"/>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4B1C9D" w:rsidRPr="008B193B">
          <w:rPr>
            <w:rFonts w:ascii="Times New Roman" w:hAnsi="Times New Roman"/>
            <w:i/>
            <w:sz w:val="24"/>
            <w:szCs w:val="24"/>
          </w:rPr>
          <w:t>2006 г</w:t>
        </w:r>
      </w:smartTag>
      <w:r w:rsidR="004B1C9D" w:rsidRPr="008B193B">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4B1C9D" w:rsidRPr="008B193B">
          <w:rPr>
            <w:rFonts w:ascii="Times New Roman" w:hAnsi="Times New Roman"/>
            <w:i/>
            <w:sz w:val="24"/>
            <w:szCs w:val="24"/>
          </w:rPr>
          <w:t>2010 г</w:t>
        </w:r>
      </w:smartTag>
      <w:r w:rsidR="004B1C9D" w:rsidRPr="008B193B">
        <w:rPr>
          <w:rFonts w:ascii="Times New Roman" w:hAnsi="Times New Roman"/>
          <w:i/>
          <w:sz w:val="24"/>
          <w:szCs w:val="24"/>
        </w:rPr>
        <w:t>., в сила от 31.12.2010 г./, съответно с писма за ангажимент от 01.10.2010 година, 28.03.2011 година и от 01.03.2011 година</w:t>
      </w:r>
      <w:r w:rsidR="004B1C9D" w:rsidRPr="008B193B">
        <w:rPr>
          <w:rFonts w:ascii="Times New Roman" w:hAnsi="Times New Roman"/>
          <w:szCs w:val="28"/>
        </w:rPr>
        <w:t xml:space="preserve">), </w:t>
      </w:r>
      <w:r w:rsidR="004B1C9D" w:rsidRPr="008B193B">
        <w:rPr>
          <w:rFonts w:ascii="Times New Roman" w:hAnsi="Times New Roman"/>
          <w:b/>
          <w:bCs/>
          <w:szCs w:val="28"/>
        </w:rPr>
        <w:t xml:space="preserve">като ръководител на ССВО на КТБ АД, </w:t>
      </w:r>
      <w:r w:rsidR="004B1C9D" w:rsidRPr="008B193B">
        <w:rPr>
          <w:rFonts w:ascii="Times New Roman" w:hAnsi="Times New Roman"/>
          <w:b/>
          <w:bCs/>
          <w:szCs w:val="28"/>
          <w:lang w:val="ru-RU"/>
        </w:rPr>
        <w:t>осигурява</w:t>
      </w:r>
      <w:r w:rsidR="004B1C9D" w:rsidRPr="008B193B">
        <w:rPr>
          <w:rFonts w:ascii="Times New Roman" w:hAnsi="Times New Roman"/>
          <w:b/>
          <w:bCs/>
          <w:szCs w:val="28"/>
        </w:rPr>
        <w:t>щ</w:t>
      </w:r>
      <w:r w:rsidR="004B1C9D" w:rsidRPr="008B193B">
        <w:rPr>
          <w:rFonts w:ascii="Times New Roman" w:hAnsi="Times New Roman"/>
          <w:b/>
          <w:bCs/>
          <w:szCs w:val="28"/>
          <w:lang w:val="ru-RU"/>
        </w:rPr>
        <w:t xml:space="preserve"> и отговаря</w:t>
      </w:r>
      <w:r w:rsidR="004B1C9D" w:rsidRPr="008B193B">
        <w:rPr>
          <w:rFonts w:ascii="Times New Roman" w:hAnsi="Times New Roman"/>
          <w:b/>
          <w:bCs/>
          <w:szCs w:val="28"/>
        </w:rPr>
        <w:t>щ</w:t>
      </w:r>
      <w:r w:rsidR="004B1C9D" w:rsidRPr="008B193B">
        <w:rPr>
          <w:rFonts w:ascii="Times New Roman" w:hAnsi="Times New Roman"/>
          <w:b/>
          <w:bCs/>
          <w:szCs w:val="28"/>
          <w:lang w:val="ru-RU"/>
        </w:rPr>
        <w:t xml:space="preserve"> за </w:t>
      </w:r>
      <w:r w:rsidR="004B1C9D" w:rsidRPr="008B193B">
        <w:rPr>
          <w:rFonts w:ascii="Times New Roman" w:hAnsi="Times New Roman"/>
          <w:b/>
          <w:bCs/>
          <w:szCs w:val="28"/>
        </w:rPr>
        <w:t xml:space="preserve">цялостната дейност на ССВО на КТБ АД, включително и за </w:t>
      </w:r>
      <w:r w:rsidR="004B1C9D" w:rsidRPr="008B193B">
        <w:rPr>
          <w:rFonts w:ascii="Times New Roman" w:hAnsi="Times New Roman"/>
          <w:b/>
          <w:bCs/>
          <w:szCs w:val="28"/>
          <w:lang w:val="ru-RU"/>
        </w:rPr>
        <w:t xml:space="preserve">спазването на </w:t>
      </w:r>
      <w:r w:rsidR="004B1C9D" w:rsidRPr="008B193B">
        <w:rPr>
          <w:rFonts w:ascii="Times New Roman" w:hAnsi="Times New Roman"/>
          <w:b/>
          <w:bCs/>
          <w:szCs w:val="28"/>
        </w:rPr>
        <w:t>Д</w:t>
      </w:r>
      <w:r w:rsidR="004B1C9D" w:rsidRPr="008B193B">
        <w:rPr>
          <w:rFonts w:ascii="Times New Roman" w:hAnsi="Times New Roman"/>
          <w:b/>
          <w:bCs/>
          <w:szCs w:val="28"/>
          <w:lang w:val="ru-RU"/>
        </w:rPr>
        <w:t>ефиницията за вътрешен одит, Етичния кодекс</w:t>
      </w:r>
      <w:r w:rsidR="004B1C9D" w:rsidRPr="008B193B">
        <w:rPr>
          <w:rFonts w:ascii="Times New Roman" w:hAnsi="Times New Roman"/>
          <w:b/>
          <w:bCs/>
          <w:szCs w:val="28"/>
        </w:rPr>
        <w:t xml:space="preserve"> и</w:t>
      </w:r>
      <w:r w:rsidR="004B1C9D"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4B1C9D" w:rsidRPr="008B193B">
        <w:rPr>
          <w:rFonts w:ascii="Times New Roman" w:hAnsi="Times New Roman"/>
          <w:szCs w:val="28"/>
        </w:rPr>
        <w:t>/</w:t>
      </w:r>
      <w:r w:rsidR="004B1C9D" w:rsidRPr="008B193B">
        <w:rPr>
          <w:rFonts w:ascii="Times New Roman" w:hAnsi="Times New Roman"/>
          <w:i/>
          <w:iCs/>
          <w:sz w:val="24"/>
          <w:szCs w:val="24"/>
        </w:rPr>
        <w:t xml:space="preserve">съгласно </w:t>
      </w:r>
      <w:r w:rsidR="004B1C9D" w:rsidRPr="008B193B">
        <w:rPr>
          <w:rFonts w:ascii="Times New Roman" w:hAnsi="Times New Roman"/>
          <w:i/>
          <w:iCs/>
          <w:sz w:val="24"/>
          <w:szCs w:val="24"/>
          <w:lang w:val="ru-RU"/>
        </w:rPr>
        <w:t>чл.16 , ал.3</w:t>
      </w:r>
      <w:r w:rsidR="004B1C9D" w:rsidRPr="008B193B">
        <w:rPr>
          <w:rFonts w:ascii="Times New Roman" w:hAnsi="Times New Roman"/>
          <w:i/>
          <w:iCs/>
          <w:sz w:val="24"/>
          <w:szCs w:val="24"/>
        </w:rPr>
        <w:t xml:space="preserve"> от</w:t>
      </w:r>
      <w:r w:rsidR="004B1C9D" w:rsidRPr="008B193B">
        <w:rPr>
          <w:rFonts w:ascii="Times New Roman" w:hAnsi="Times New Roman"/>
          <w:i/>
          <w:iCs/>
          <w:sz w:val="24"/>
          <w:szCs w:val="24"/>
          <w:lang w:val="ru-RU"/>
        </w:rPr>
        <w:t xml:space="preserve"> Н</w:t>
      </w:r>
      <w:r w:rsidR="004B1C9D" w:rsidRPr="008B193B">
        <w:rPr>
          <w:rFonts w:ascii="Times New Roman" w:hAnsi="Times New Roman"/>
          <w:i/>
          <w:iCs/>
          <w:sz w:val="24"/>
          <w:szCs w:val="24"/>
        </w:rPr>
        <w:t>аредба</w:t>
      </w:r>
      <w:r w:rsidR="004B1C9D" w:rsidRPr="008B193B">
        <w:rPr>
          <w:rFonts w:ascii="Times New Roman" w:hAnsi="Times New Roman"/>
          <w:i/>
          <w:iCs/>
          <w:sz w:val="24"/>
          <w:szCs w:val="24"/>
          <w:lang w:val="ru-RU"/>
        </w:rPr>
        <w:t xml:space="preserve"> № 10 от 26.11.2003 г. за вътрешния контрол в банките</w:t>
      </w:r>
      <w:r w:rsidR="004B1C9D" w:rsidRPr="008B193B">
        <w:rPr>
          <w:rFonts w:ascii="Times New Roman" w:hAnsi="Times New Roman"/>
          <w:i/>
          <w:iCs/>
          <w:sz w:val="24"/>
          <w:szCs w:val="24"/>
        </w:rPr>
        <w:t xml:space="preserve"> о</w:t>
      </w:r>
      <w:r w:rsidR="004B1C9D" w:rsidRPr="008B193B">
        <w:rPr>
          <w:rFonts w:ascii="Times New Roman" w:hAnsi="Times New Roman"/>
          <w:i/>
          <w:iCs/>
          <w:sz w:val="24"/>
          <w:szCs w:val="24"/>
          <w:lang w:val="ru-RU"/>
        </w:rPr>
        <w:t xml:space="preserve">бн., ДВ, бр. 108 от 12.12.2003 г., изм., бр. 102 от 19.12.2006 г. </w:t>
      </w:r>
      <w:r w:rsidR="004B1C9D" w:rsidRPr="008B193B">
        <w:rPr>
          <w:rFonts w:ascii="Times New Roman" w:hAnsi="Times New Roman"/>
          <w:i/>
          <w:iCs/>
          <w:sz w:val="24"/>
          <w:szCs w:val="24"/>
        </w:rPr>
        <w:t>и</w:t>
      </w:r>
      <w:r w:rsidR="004B1C9D" w:rsidRPr="008B193B">
        <w:rPr>
          <w:rFonts w:ascii="Times New Roman" w:hAnsi="Times New Roman"/>
          <w:i/>
          <w:iCs/>
          <w:sz w:val="24"/>
          <w:szCs w:val="24"/>
          <w:lang w:val="ru-RU"/>
        </w:rPr>
        <w:t xml:space="preserve"> чл. 5 , </w:t>
      </w:r>
      <w:r w:rsidR="004B1C9D" w:rsidRPr="008B193B">
        <w:rPr>
          <w:rFonts w:ascii="Times New Roman" w:hAnsi="Times New Roman"/>
          <w:i/>
          <w:iCs/>
          <w:sz w:val="24"/>
          <w:szCs w:val="24"/>
        </w:rPr>
        <w:t>а</w:t>
      </w:r>
      <w:r w:rsidR="004B1C9D" w:rsidRPr="008B193B">
        <w:rPr>
          <w:rFonts w:ascii="Times New Roman" w:hAnsi="Times New Roman"/>
          <w:i/>
          <w:iCs/>
          <w:sz w:val="24"/>
          <w:szCs w:val="24"/>
          <w:lang w:val="ru-RU"/>
        </w:rPr>
        <w:t>л.1</w:t>
      </w:r>
      <w:r w:rsidR="004B1C9D" w:rsidRPr="008B193B">
        <w:rPr>
          <w:rFonts w:ascii="Times New Roman" w:hAnsi="Times New Roman"/>
          <w:i/>
          <w:iCs/>
          <w:sz w:val="24"/>
          <w:szCs w:val="24"/>
        </w:rPr>
        <w:t xml:space="preserve"> от</w:t>
      </w:r>
      <w:r w:rsidR="004B1C9D" w:rsidRPr="008B193B">
        <w:rPr>
          <w:rFonts w:ascii="Times New Roman" w:hAnsi="Times New Roman"/>
          <w:i/>
          <w:iCs/>
          <w:sz w:val="24"/>
          <w:szCs w:val="24"/>
          <w:lang w:val="ru-RU"/>
        </w:rPr>
        <w:t xml:space="preserve"> Правила за организацията и </w:t>
      </w:r>
      <w:r w:rsidR="004B1C9D" w:rsidRPr="008B193B">
        <w:rPr>
          <w:rFonts w:ascii="Times New Roman" w:hAnsi="Times New Roman"/>
          <w:i/>
          <w:iCs/>
          <w:sz w:val="24"/>
          <w:szCs w:val="24"/>
          <w:lang w:val="ru-RU"/>
        </w:rPr>
        <w:lastRenderedPageBreak/>
        <w:t>дейността на ССВО при КТБ АД,  утвърдени от НС на КТБ, с Протокол от 02.05.2007</w:t>
      </w:r>
      <w:r w:rsidR="004B1C9D" w:rsidRPr="008B193B">
        <w:rPr>
          <w:rFonts w:ascii="Times New Roman" w:hAnsi="Times New Roman"/>
          <w:i/>
          <w:iCs/>
          <w:sz w:val="24"/>
          <w:szCs w:val="24"/>
        </w:rPr>
        <w:t xml:space="preserve"> </w:t>
      </w:r>
      <w:r w:rsidR="004B1C9D" w:rsidRPr="008B193B">
        <w:rPr>
          <w:rFonts w:ascii="Times New Roman" w:hAnsi="Times New Roman"/>
          <w:i/>
          <w:iCs/>
          <w:sz w:val="24"/>
          <w:szCs w:val="24"/>
          <w:lang w:val="ru-RU"/>
        </w:rPr>
        <w:t>г. и изменени и допълнени с Протоколи на НС на КТБ АД от 01.09.2008</w:t>
      </w:r>
      <w:r w:rsidR="004B1C9D" w:rsidRPr="008B193B">
        <w:rPr>
          <w:rFonts w:ascii="Times New Roman" w:hAnsi="Times New Roman"/>
          <w:i/>
          <w:iCs/>
          <w:sz w:val="24"/>
          <w:szCs w:val="24"/>
        </w:rPr>
        <w:t xml:space="preserve"> </w:t>
      </w:r>
      <w:r w:rsidR="004B1C9D" w:rsidRPr="008B193B">
        <w:rPr>
          <w:rFonts w:ascii="Times New Roman" w:hAnsi="Times New Roman"/>
          <w:i/>
          <w:iCs/>
          <w:sz w:val="24"/>
          <w:szCs w:val="24"/>
          <w:lang w:val="ru-RU"/>
        </w:rPr>
        <w:t>г.; 27.02.2009</w:t>
      </w:r>
      <w:r w:rsidR="004B1C9D" w:rsidRPr="008B193B">
        <w:rPr>
          <w:rFonts w:ascii="Times New Roman" w:hAnsi="Times New Roman"/>
          <w:i/>
          <w:iCs/>
          <w:sz w:val="24"/>
          <w:szCs w:val="24"/>
        </w:rPr>
        <w:t xml:space="preserve"> </w:t>
      </w:r>
      <w:r w:rsidR="004B1C9D" w:rsidRPr="008B193B">
        <w:rPr>
          <w:rFonts w:ascii="Times New Roman" w:hAnsi="Times New Roman"/>
          <w:i/>
          <w:iCs/>
          <w:sz w:val="24"/>
          <w:szCs w:val="24"/>
          <w:lang w:val="ru-RU"/>
        </w:rPr>
        <w:t>г.; 16.12.2010</w:t>
      </w:r>
      <w:r w:rsidR="004B1C9D" w:rsidRPr="008B193B">
        <w:rPr>
          <w:rFonts w:ascii="Times New Roman" w:hAnsi="Times New Roman"/>
          <w:i/>
          <w:iCs/>
          <w:sz w:val="24"/>
          <w:szCs w:val="24"/>
        </w:rPr>
        <w:t xml:space="preserve"> </w:t>
      </w:r>
      <w:r w:rsidR="004B1C9D" w:rsidRPr="008B193B">
        <w:rPr>
          <w:rFonts w:ascii="Times New Roman" w:hAnsi="Times New Roman"/>
          <w:i/>
          <w:iCs/>
          <w:sz w:val="24"/>
          <w:szCs w:val="24"/>
          <w:lang w:val="ru-RU"/>
        </w:rPr>
        <w:t>г.; 18.12.2013</w:t>
      </w:r>
      <w:r w:rsidR="004B1C9D" w:rsidRPr="008B193B">
        <w:rPr>
          <w:rFonts w:ascii="Times New Roman" w:hAnsi="Times New Roman"/>
          <w:i/>
          <w:iCs/>
          <w:sz w:val="24"/>
          <w:szCs w:val="24"/>
        </w:rPr>
        <w:t xml:space="preserve"> </w:t>
      </w:r>
      <w:r w:rsidR="004B1C9D" w:rsidRPr="008B193B">
        <w:rPr>
          <w:rFonts w:ascii="Times New Roman" w:hAnsi="Times New Roman"/>
          <w:i/>
          <w:iCs/>
          <w:sz w:val="24"/>
          <w:szCs w:val="24"/>
          <w:lang w:val="ru-RU"/>
        </w:rPr>
        <w:t>г.</w:t>
      </w:r>
      <w:r w:rsidR="004B1C9D" w:rsidRPr="008B193B">
        <w:rPr>
          <w:rFonts w:ascii="Times New Roman" w:hAnsi="Times New Roman"/>
          <w:i/>
          <w:iCs/>
          <w:sz w:val="24"/>
          <w:szCs w:val="24"/>
        </w:rPr>
        <w:t xml:space="preserve"> , чл. 75, ал.1, чл. 67, ал.2 от Устава на  КТБ АД и т.1, 2, 3,</w:t>
      </w:r>
      <w:r w:rsidR="00EA286F" w:rsidRPr="008B193B">
        <w:rPr>
          <w:rFonts w:ascii="Times New Roman" w:hAnsi="Times New Roman"/>
          <w:i/>
          <w:iCs/>
          <w:sz w:val="24"/>
          <w:szCs w:val="24"/>
        </w:rPr>
        <w:t xml:space="preserve"> 4, 5, 6, 7, 8 и 13 от раздел I</w:t>
      </w:r>
      <w:r w:rsidR="004B1C9D" w:rsidRPr="008B193B">
        <w:rPr>
          <w:rFonts w:ascii="Times New Roman" w:hAnsi="Times New Roman"/>
          <w:i/>
          <w:iCs/>
          <w:sz w:val="24"/>
          <w:szCs w:val="24"/>
        </w:rPr>
        <w:t xml:space="preserve"> - „Основни длъжностни задължения“</w:t>
      </w:r>
      <w:r w:rsidR="004B1C9D" w:rsidRPr="008B193B">
        <w:rPr>
          <w:rFonts w:ascii="Times New Roman" w:hAnsi="Times New Roman"/>
          <w:i/>
          <w:iCs/>
          <w:sz w:val="24"/>
          <w:szCs w:val="24"/>
          <w:lang w:val="ru-RU"/>
        </w:rPr>
        <w:t xml:space="preserve"> </w:t>
      </w:r>
      <w:r w:rsidR="004B1C9D" w:rsidRPr="008B193B">
        <w:rPr>
          <w:rFonts w:ascii="Times New Roman" w:hAnsi="Times New Roman"/>
          <w:i/>
          <w:iCs/>
          <w:sz w:val="24"/>
          <w:szCs w:val="24"/>
        </w:rPr>
        <w:t>на длъжностната ѝ характеристика от 03.11.2008 г. за длъжността - ръководител на специализирана служба за вътрешен одит на КТБ АД</w:t>
      </w:r>
      <w:r w:rsidR="004B1C9D" w:rsidRPr="008B193B">
        <w:rPr>
          <w:rFonts w:ascii="Times New Roman" w:hAnsi="Times New Roman"/>
          <w:sz w:val="24"/>
          <w:szCs w:val="24"/>
        </w:rPr>
        <w:t>/</w:t>
      </w:r>
      <w:r w:rsidR="004B1C9D" w:rsidRPr="008B193B">
        <w:rPr>
          <w:rFonts w:ascii="Times New Roman" w:hAnsi="Times New Roman"/>
          <w:szCs w:val="28"/>
        </w:rPr>
        <w:t>,</w:t>
      </w:r>
      <w:r w:rsidR="004B1C9D" w:rsidRPr="008B193B">
        <w:rPr>
          <w:rFonts w:ascii="Times New Roman" w:hAnsi="Times New Roman"/>
          <w:i/>
          <w:iCs/>
          <w:szCs w:val="28"/>
          <w:lang w:val="ru-RU"/>
        </w:rPr>
        <w:t xml:space="preserve"> </w:t>
      </w:r>
      <w:r w:rsidR="004B1C9D" w:rsidRPr="008B193B">
        <w:rPr>
          <w:rFonts w:ascii="Times New Roman" w:hAnsi="Times New Roman"/>
          <w:b/>
          <w:bCs/>
          <w:szCs w:val="28"/>
        </w:rPr>
        <w:t>умишлено улеснила /</w:t>
      </w:r>
      <w:r w:rsidR="004B1C9D" w:rsidRPr="008B193B">
        <w:rPr>
          <w:rFonts w:ascii="Times New Roman" w:hAnsi="Times New Roman"/>
          <w:b/>
          <w:bCs/>
          <w:sz w:val="20"/>
        </w:rPr>
        <w:t>като:</w:t>
      </w:r>
    </w:p>
    <w:p w:rsidR="004B1C9D" w:rsidRPr="008B193B" w:rsidRDefault="004B1C9D" w:rsidP="004B1C9D">
      <w:pPr>
        <w:tabs>
          <w:tab w:val="left" w:pos="-900"/>
        </w:tabs>
        <w:ind w:right="-2" w:firstLine="709"/>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4B1C9D" w:rsidRPr="008B193B" w:rsidRDefault="004B1C9D" w:rsidP="004B1C9D">
      <w:pPr>
        <w:tabs>
          <w:tab w:val="left" w:pos="9781"/>
        </w:tabs>
        <w:ind w:right="-2" w:firstLine="709"/>
        <w:jc w:val="both"/>
        <w:rPr>
          <w:rFonts w:ascii="Times New Roman" w:hAnsi="Times New Roman"/>
          <w:b/>
          <w:bCs/>
          <w:sz w:val="24"/>
          <w:szCs w:val="24"/>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w:t>
      </w:r>
      <w:r w:rsidRPr="008B193B">
        <w:rPr>
          <w:rFonts w:ascii="Times New Roman" w:hAnsi="Times New Roman"/>
          <w:i/>
          <w:iCs/>
          <w:sz w:val="20"/>
          <w:lang w:val="ru-RU"/>
        </w:rPr>
        <w:lastRenderedPageBreak/>
        <w:t xml:space="preserve">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p>
    <w:p w:rsidR="004B1C9D" w:rsidRPr="008B193B" w:rsidRDefault="004B1C9D" w:rsidP="004B1C9D">
      <w:pPr>
        <w:tabs>
          <w:tab w:val="left" w:pos="9781"/>
        </w:tabs>
        <w:ind w:right="-2"/>
        <w:jc w:val="both"/>
        <w:rPr>
          <w:rFonts w:ascii="Times New Roman" w:hAnsi="Times New Roman"/>
          <w:b/>
          <w:bCs/>
          <w:sz w:val="20"/>
        </w:rPr>
      </w:pP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 и</w:t>
      </w:r>
      <w:r w:rsidRPr="008B193B">
        <w:rPr>
          <w:rFonts w:ascii="Times New Roman" w:hAnsi="Times New Roman"/>
          <w:b/>
          <w:bCs/>
          <w:szCs w:val="28"/>
          <w:lang w:val="ru-RU"/>
        </w:rPr>
        <w:t xml:space="preserve"> Георги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b/>
          <w:bCs/>
          <w:szCs w:val="28"/>
        </w:rPr>
        <w:t xml:space="preserve"> 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szCs w:val="28"/>
        </w:rPr>
        <w:t xml:space="preserve"> </w:t>
      </w:r>
      <w:r w:rsidRPr="008B193B">
        <w:rPr>
          <w:rFonts w:ascii="Times New Roman" w:hAnsi="Times New Roman"/>
          <w:b/>
          <w:bCs/>
          <w:szCs w:val="28"/>
          <w:lang w:val="ru-RU"/>
        </w:rPr>
        <w:t>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Cs/>
          <w:szCs w:val="28"/>
        </w:rPr>
        <w:t>:</w:t>
      </w:r>
    </w:p>
    <w:p w:rsidR="004B1C9D" w:rsidRPr="008B193B" w:rsidRDefault="004B1C9D" w:rsidP="004B1C9D">
      <w:pPr>
        <w:tabs>
          <w:tab w:val="left" w:pos="9781"/>
        </w:tabs>
        <w:ind w:right="-2"/>
        <w:jc w:val="both"/>
        <w:rPr>
          <w:rFonts w:ascii="Times New Roman" w:hAnsi="Times New Roman"/>
          <w:b/>
          <w:bCs/>
          <w:sz w:val="20"/>
        </w:rPr>
      </w:pPr>
    </w:p>
    <w:p w:rsidR="004B1C9D" w:rsidRPr="008B193B" w:rsidRDefault="004B1C9D" w:rsidP="004B1C9D">
      <w:pPr>
        <w:ind w:right="-2" w:firstLine="709"/>
        <w:jc w:val="both"/>
        <w:rPr>
          <w:rFonts w:ascii="Times New Roman" w:hAnsi="Times New Roman"/>
          <w:i/>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w:t>
      </w:r>
      <w:r w:rsidRPr="008B193B">
        <w:rPr>
          <w:rFonts w:ascii="Times New Roman" w:hAnsi="Times New Roman"/>
          <w:b/>
          <w:bCs/>
          <w:szCs w:val="28"/>
          <w:lang w:val="ru-RU"/>
        </w:rPr>
        <w:t xml:space="preserve"> </w:t>
      </w:r>
      <w:r w:rsidRPr="008B193B">
        <w:rPr>
          <w:rFonts w:ascii="Times New Roman" w:hAnsi="Times New Roman"/>
          <w:b/>
          <w:bCs/>
          <w:sz w:val="20"/>
          <w:lang w:val="ru-RU"/>
        </w:rPr>
        <w:t>в периода от 12.09.2011</w:t>
      </w:r>
      <w:r w:rsidRPr="008B193B">
        <w:rPr>
          <w:rFonts w:ascii="Times New Roman" w:hAnsi="Times New Roman"/>
          <w:b/>
          <w:bCs/>
          <w:sz w:val="20"/>
        </w:rPr>
        <w:t xml:space="preserve"> г. до 13.09.2011 г., в гр. 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w:t>
      </w:r>
      <w:r w:rsidRPr="008B193B">
        <w:rPr>
          <w:rFonts w:ascii="Times New Roman" w:hAnsi="Times New Roman"/>
          <w:iCs/>
          <w:sz w:val="20"/>
        </w:rPr>
        <w:t>Прокурист при КТБ АД</w:t>
      </w:r>
      <w:r w:rsidRPr="008B193B">
        <w:rPr>
          <w:rFonts w:ascii="Times New Roman" w:hAnsi="Times New Roman"/>
          <w:sz w:val="20"/>
        </w:rPr>
        <w:t xml:space="preserve"> </w:t>
      </w:r>
      <w:r w:rsidRPr="008B193B">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в сила от 31.12.2010 г./, съответно с писма за ангажимент от 01.10.2010 година, 28.03.2011 година и от 01.03.2011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w:t>
      </w:r>
      <w:r w:rsidRPr="008B193B">
        <w:rPr>
          <w:rFonts w:ascii="Times New Roman" w:hAnsi="Times New Roman"/>
          <w:i/>
          <w:sz w:val="20"/>
        </w:rPr>
        <w:lastRenderedPageBreak/>
        <w:t xml:space="preserve">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13.09.2011 г. сумата от 8 600 000.00 евро, с левова равностойност по официалния курс на БНБ – 16 820 138.00 лева, посочена в искане за усвояване на парични средства с вх.№ 826/13.09.2011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на 12.09.2011 г. между „Териториален кадастър” ЕООД и КТБ АД, въз основа на който Георги Зяпков е одобрил с нареждане, изпратено до касиер счетоводител Мая Александрова по електронна поща на 13.09.2011 г., изпълнение на искане с вх. № 826/13.09.2011 г. за усвояване на парични средства в размер на 8 600 000.00 евро, с левова равностойност по официалния курс на БНБ – 16 820 138.00 лева по сметка в КТБ АД -  </w:t>
      </w:r>
      <w:r w:rsidR="009D014A">
        <w:rPr>
          <w:rFonts w:ascii="Times New Roman" w:hAnsi="Times New Roman"/>
          <w:i/>
          <w:sz w:val="20"/>
        </w:rPr>
        <w:t>******</w:t>
      </w:r>
      <w:r w:rsidRPr="008B193B">
        <w:rPr>
          <w:rFonts w:ascii="Times New Roman" w:hAnsi="Times New Roman"/>
          <w:i/>
          <w:sz w:val="20"/>
        </w:rPr>
        <w:t xml:space="preserve"> 04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9536 01, с титуляр „Териториален кадастър”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писмено правно становище,</w:t>
      </w:r>
      <w:r w:rsidRPr="008B193B">
        <w:rPr>
          <w:rFonts w:ascii="Times New Roman" w:hAnsi="Times New Roman"/>
          <w:sz w:val="20"/>
        </w:rPr>
        <w:t xml:space="preserve"> </w:t>
      </w:r>
      <w:r w:rsidRPr="008B193B">
        <w:rPr>
          <w:rFonts w:ascii="Times New Roman" w:hAnsi="Times New Roman"/>
          <w:i/>
          <w:sz w:val="20"/>
        </w:rPr>
        <w:t>документ за изчисление на формирана голяма експозиция, документ за одобрение на формираната голяма експозиция от УС,</w:t>
      </w:r>
      <w:r w:rsidRPr="008B193B">
        <w:rPr>
          <w:rFonts w:ascii="Times New Roman" w:hAnsi="Times New Roman"/>
          <w:sz w:val="20"/>
        </w:rPr>
        <w:t xml:space="preserve"> </w:t>
      </w:r>
      <w:r w:rsidRPr="008B193B">
        <w:rPr>
          <w:rFonts w:ascii="Times New Roman" w:hAnsi="Times New Roman"/>
          <w:i/>
          <w:sz w:val="20"/>
        </w:rPr>
        <w:t xml:space="preserve">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 /</w:t>
      </w:r>
      <w:r w:rsidRPr="008B193B">
        <w:rPr>
          <w:rFonts w:ascii="Times New Roman" w:hAnsi="Times New Roman"/>
          <w:b/>
          <w:sz w:val="20"/>
        </w:rPr>
        <w:t xml:space="preserve">, </w:t>
      </w:r>
      <w:r w:rsidRPr="008B193B">
        <w:rPr>
          <w:rFonts w:ascii="Times New Roman" w:hAnsi="Times New Roman"/>
          <w:b/>
          <w:i/>
          <w:sz w:val="20"/>
        </w:rPr>
        <w:t>а именно:  чл. 43</w:t>
      </w:r>
      <w:r w:rsidRPr="008B193B">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sz w:val="20"/>
        </w:rPr>
        <w:t xml:space="preserve"> </w:t>
      </w:r>
      <w:r w:rsidRPr="008B193B">
        <w:rPr>
          <w:rFonts w:ascii="Times New Roman" w:hAnsi="Times New Roman"/>
          <w:b/>
          <w:i/>
          <w:sz w:val="20"/>
        </w:rPr>
        <w:t>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iCs/>
          <w:sz w:val="20"/>
        </w:rPr>
        <w:t>Договор за търговско управление от 03.12.2009 г.</w:t>
      </w:r>
      <w:r w:rsidRPr="008B193B">
        <w:rPr>
          <w:rFonts w:ascii="Times New Roman" w:hAnsi="Times New Roman"/>
          <w:b/>
          <w:i/>
          <w:iCs/>
          <w:sz w:val="20"/>
        </w:rPr>
        <w:t xml:space="preserve"> </w:t>
      </w:r>
      <w:r w:rsidRPr="008B193B">
        <w:rPr>
          <w:rFonts w:ascii="Times New Roman" w:hAnsi="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8B193B">
        <w:rPr>
          <w:rFonts w:ascii="Times New Roman" w:hAnsi="Times New Roman"/>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8 600 000.00 евро /</w:t>
      </w:r>
      <w:r w:rsidRPr="008B193B">
        <w:rPr>
          <w:rFonts w:ascii="Times New Roman" w:hAnsi="Times New Roman"/>
          <w:i/>
          <w:iCs/>
          <w:sz w:val="20"/>
        </w:rPr>
        <w:t>осем милиона и шестстотин хиляди евро</w:t>
      </w:r>
      <w:r w:rsidRPr="008B193B">
        <w:rPr>
          <w:rFonts w:ascii="Times New Roman" w:hAnsi="Times New Roman"/>
          <w:sz w:val="20"/>
        </w:rPr>
        <w:t>/, с левова равностойност по официалния курс за деня на БНБ – 16 820 138.00 лева /</w:t>
      </w:r>
      <w:r w:rsidRPr="008B193B">
        <w:rPr>
          <w:rFonts w:ascii="Times New Roman" w:hAnsi="Times New Roman"/>
          <w:i/>
          <w:iCs/>
          <w:sz w:val="20"/>
        </w:rPr>
        <w:t>шестнадесет милиона осемстотин и двадесет хиляди сто тридесет и осем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4B1C9D" w:rsidRPr="008B193B" w:rsidRDefault="004B1C9D" w:rsidP="004B1C9D">
      <w:pPr>
        <w:ind w:right="-2" w:firstLine="709"/>
        <w:jc w:val="both"/>
        <w:rPr>
          <w:rFonts w:ascii="Times New Roman" w:hAnsi="Times New Roman"/>
          <w:b/>
          <w:bCs/>
          <w:sz w:val="20"/>
        </w:rPr>
      </w:pPr>
    </w:p>
    <w:p w:rsidR="004B1C9D" w:rsidRPr="008B193B" w:rsidRDefault="004B1C9D" w:rsidP="004B1C9D">
      <w:pPr>
        <w:tabs>
          <w:tab w:val="left" w:pos="9498"/>
        </w:tabs>
        <w:ind w:right="-2" w:firstLine="709"/>
        <w:jc w:val="both"/>
        <w:rPr>
          <w:rFonts w:ascii="Times New Roman" w:hAnsi="Times New Roman"/>
          <w:b/>
          <w:i/>
          <w:sz w:val="20"/>
        </w:rPr>
      </w:pPr>
      <w:r w:rsidRPr="008B193B">
        <w:rPr>
          <w:rFonts w:ascii="Times New Roman" w:hAnsi="Times New Roman"/>
          <w:b/>
          <w:sz w:val="24"/>
          <w:szCs w:val="24"/>
        </w:rPr>
        <w:lastRenderedPageBreak/>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Cs w:val="28"/>
          <w:lang w:val="ru-RU"/>
        </w:rPr>
        <w:t xml:space="preserve"> </w:t>
      </w:r>
      <w:r w:rsidRPr="008B193B">
        <w:rPr>
          <w:rFonts w:ascii="Times New Roman" w:hAnsi="Times New Roman"/>
          <w:b/>
          <w:bCs/>
          <w:sz w:val="20"/>
          <w:lang w:val="ru-RU"/>
        </w:rPr>
        <w:t>в периода от 12.09.2011</w:t>
      </w:r>
      <w:r w:rsidRPr="008B193B">
        <w:rPr>
          <w:rFonts w:ascii="Times New Roman" w:hAnsi="Times New Roman"/>
          <w:b/>
          <w:bCs/>
          <w:sz w:val="20"/>
        </w:rPr>
        <w:t xml:space="preserve"> г. до 13.09.2011 г., в гр. 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в сила от 31.12.2010 г./, съответно с писма за ангажимент от 01.10.2010 година, 28.03.2011 година и от 01.03.2011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13.09.2011 г. сумата от 8 600 000.00 евро, с левова равностойност по официалния курс на БНБ – 16 820 138.00 лева, посочена в искане за усвояване на парични средства с вх.№ 826/13.09.2011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на 12.09.2011 г. между „Териториален кадастър” ЕООД и КТБ АД, въз основа на който Георги Зяпков е одобрил с нареждане, изпратено до касиер счетоводител Мая Александрова по електронна поща на 13.09.2011 г., изпълнение на искане с вх. № 826/13.09.2011 г. за усвояване на парични средства в размер на 8 600 000.00 евро, с левова равностойност по официалния курс на БНБ – 16 820 138.00 лева по сметка в КТБ АД -  </w:t>
      </w:r>
      <w:r w:rsidR="009D014A">
        <w:rPr>
          <w:rFonts w:ascii="Times New Roman" w:hAnsi="Times New Roman"/>
          <w:i/>
          <w:sz w:val="20"/>
        </w:rPr>
        <w:t>******</w:t>
      </w:r>
      <w:r w:rsidRPr="008B193B">
        <w:rPr>
          <w:rFonts w:ascii="Times New Roman" w:hAnsi="Times New Roman"/>
          <w:i/>
          <w:sz w:val="20"/>
        </w:rPr>
        <w:t xml:space="preserve"> 04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9536 01, с титуляр „Териториален кадастър” ЕООД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писмено правно становище,</w:t>
      </w:r>
      <w:r w:rsidRPr="008B193B">
        <w:rPr>
          <w:rFonts w:ascii="Times New Roman" w:hAnsi="Times New Roman"/>
          <w:sz w:val="20"/>
        </w:rPr>
        <w:t xml:space="preserve"> </w:t>
      </w:r>
      <w:r w:rsidRPr="008B193B">
        <w:rPr>
          <w:rFonts w:ascii="Times New Roman" w:hAnsi="Times New Roman"/>
          <w:i/>
          <w:sz w:val="20"/>
        </w:rPr>
        <w:t>документ за изчисление на формирана голяма експозиция, документ за одобрение на формираната голяма експозиция от УС,</w:t>
      </w:r>
      <w:r w:rsidRPr="008B193B">
        <w:rPr>
          <w:rFonts w:ascii="Times New Roman" w:hAnsi="Times New Roman"/>
          <w:sz w:val="20"/>
        </w:rPr>
        <w:t xml:space="preserve"> </w:t>
      </w:r>
      <w:r w:rsidRPr="008B193B">
        <w:rPr>
          <w:rFonts w:ascii="Times New Roman" w:hAnsi="Times New Roman"/>
          <w:i/>
          <w:sz w:val="20"/>
        </w:rPr>
        <w:t xml:space="preserve">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 /</w:t>
      </w:r>
      <w:r w:rsidRPr="008B193B">
        <w:rPr>
          <w:rFonts w:ascii="Times New Roman" w:hAnsi="Times New Roman"/>
          <w:b/>
          <w:sz w:val="20"/>
        </w:rPr>
        <w:t xml:space="preserve">, </w:t>
      </w:r>
      <w:r w:rsidRPr="008B193B">
        <w:rPr>
          <w:rFonts w:ascii="Times New Roman" w:hAnsi="Times New Roman"/>
          <w:b/>
          <w:i/>
          <w:sz w:val="20"/>
        </w:rPr>
        <w:t>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w:t>
      </w:r>
      <w:r w:rsidRPr="008B193B">
        <w:rPr>
          <w:rFonts w:ascii="Times New Roman" w:hAnsi="Times New Roman"/>
          <w:i/>
          <w:sz w:val="20"/>
        </w:rPr>
        <w:lastRenderedPageBreak/>
        <w:t xml:space="preserve">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sz w:val="20"/>
        </w:rPr>
        <w:t xml:space="preserve"> </w:t>
      </w:r>
      <w:r w:rsidRPr="008B193B">
        <w:rPr>
          <w:rFonts w:ascii="Times New Roman" w:hAnsi="Times New Roman"/>
          <w:b/>
          <w:i/>
          <w:sz w:val="20"/>
        </w:rPr>
        <w:t>чл. 45, ал. 4</w:t>
      </w:r>
      <w:r w:rsidRPr="008B193B">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8 600 000.00 евро /</w:t>
      </w:r>
      <w:r w:rsidRPr="008B193B">
        <w:rPr>
          <w:rFonts w:ascii="Times New Roman" w:hAnsi="Times New Roman"/>
          <w:i/>
          <w:iCs/>
          <w:sz w:val="20"/>
        </w:rPr>
        <w:t>осем милиона и шестстотин хиляди евро</w:t>
      </w:r>
      <w:r w:rsidRPr="008B193B">
        <w:rPr>
          <w:rFonts w:ascii="Times New Roman" w:hAnsi="Times New Roman"/>
          <w:sz w:val="20"/>
        </w:rPr>
        <w:t>/, с левова равностойност по официалния курс за деня на БНБ – 16 820 138.00 лева /</w:t>
      </w:r>
      <w:r w:rsidRPr="008B193B">
        <w:rPr>
          <w:rFonts w:ascii="Times New Roman" w:hAnsi="Times New Roman"/>
          <w:i/>
          <w:iCs/>
          <w:sz w:val="20"/>
        </w:rPr>
        <w:t xml:space="preserve">шестнадесет милиона осемстотин и двадесет хиляди сто тридесет и осем лева/,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4B1C9D" w:rsidRPr="008B193B" w:rsidRDefault="004B1C9D" w:rsidP="004B1C9D">
      <w:pPr>
        <w:ind w:right="-2" w:firstLine="709"/>
        <w:jc w:val="both"/>
        <w:rPr>
          <w:rFonts w:ascii="Times New Roman" w:hAnsi="Times New Roman"/>
          <w:b/>
          <w:i/>
          <w:sz w:val="20"/>
        </w:rPr>
      </w:pPr>
    </w:p>
    <w:p w:rsidR="004B1C9D" w:rsidRPr="008B193B" w:rsidRDefault="004B1C9D" w:rsidP="00EA286F">
      <w:pPr>
        <w:ind w:right="-2" w:firstLine="709"/>
        <w:jc w:val="both"/>
        <w:rPr>
          <w:rFonts w:ascii="Times New Roman" w:hAnsi="Times New Roman"/>
          <w:b/>
          <w:i/>
          <w:sz w:val="20"/>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Cs w:val="28"/>
        </w:rPr>
        <w:t xml:space="preserve"> </w:t>
      </w:r>
      <w:r w:rsidRPr="008B193B">
        <w:rPr>
          <w:rFonts w:ascii="Times New Roman" w:hAnsi="Times New Roman"/>
          <w:b/>
          <w:bCs/>
          <w:sz w:val="20"/>
        </w:rPr>
        <w:t xml:space="preserve">в периода от 12.09.2011 г. до 13.09.2011 г., в гр. 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i/>
          <w:iCs/>
          <w:sz w:val="20"/>
        </w:rPr>
        <w:t xml:space="preserve"> </w:t>
      </w:r>
      <w:r w:rsidRPr="008B193B">
        <w:rPr>
          <w:rFonts w:ascii="Times New Roman" w:hAnsi="Times New Roman"/>
          <w:iCs/>
          <w:sz w:val="20"/>
        </w:rPr>
        <w:t xml:space="preserve">-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 xml:space="preserve">с 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bCs/>
          <w:sz w:val="20"/>
        </w:rPr>
        <w:t>(</w:t>
      </w:r>
      <w:r w:rsidRPr="008B193B">
        <w:rPr>
          <w:rFonts w:ascii="Times New Roman" w:hAnsi="Times New Roman"/>
          <w:i/>
          <w:sz w:val="20"/>
        </w:rPr>
        <w:t xml:space="preserve">съдружник в “КПМГ България” ООД, регистриран одитор № 0202 по </w:t>
      </w:r>
      <w:r w:rsidRPr="008B193B">
        <w:rPr>
          <w:rFonts w:ascii="Times New Roman" w:hAnsi="Times New Roman"/>
          <w:i/>
          <w:sz w:val="20"/>
        </w:rPr>
        <w:lastRenderedPageBreak/>
        <w:t xml:space="preserve">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sz w:val="20"/>
          </w:rPr>
          <w:t>2008 г</w:t>
        </w:r>
      </w:smartTag>
      <w:r w:rsidRPr="008B193B">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sz w:val="20"/>
          </w:rPr>
          <w:t>2006 г</w:t>
        </w:r>
      </w:smartTag>
      <w:r w:rsidRPr="008B193B">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sz w:val="20"/>
          </w:rPr>
          <w:t>2010 г</w:t>
        </w:r>
      </w:smartTag>
      <w:r w:rsidRPr="008B193B">
        <w:rPr>
          <w:rFonts w:ascii="Times New Roman" w:hAnsi="Times New Roman"/>
          <w:i/>
          <w:sz w:val="20"/>
        </w:rPr>
        <w:t>., в сила от 31.12.2010 г./, съответно с писма за ангажимент от 01.10.2010 година, 28.03.2011 година и от 01.03.2011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 - </w:t>
      </w:r>
      <w:r w:rsidRPr="008B193B">
        <w:rPr>
          <w:rFonts w:ascii="Times New Roman" w:hAnsi="Times New Roman"/>
          <w:sz w:val="20"/>
        </w:rPr>
        <w:t xml:space="preserve">касиер – счетоводител при КТБ АД </w:t>
      </w:r>
      <w:r w:rsidRPr="008B193B">
        <w:rPr>
          <w:rFonts w:ascii="Times New Roman" w:hAnsi="Times New Roman"/>
          <w:i/>
          <w:iCs/>
          <w:sz w:val="20"/>
        </w:rPr>
        <w:t xml:space="preserve">/осъществила плащането и осчетоводила на 13.09.2011 г. сумата от </w:t>
      </w:r>
      <w:r w:rsidRPr="008B193B">
        <w:rPr>
          <w:rFonts w:ascii="Times New Roman" w:hAnsi="Times New Roman"/>
          <w:i/>
          <w:sz w:val="20"/>
          <w:lang w:val="ru-RU"/>
        </w:rPr>
        <w:t xml:space="preserve">8 600 000.00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16 820 138.00 лева</w:t>
      </w:r>
      <w:r w:rsidRPr="008B193B">
        <w:rPr>
          <w:rFonts w:ascii="Times New Roman" w:hAnsi="Times New Roman"/>
          <w:i/>
          <w:iCs/>
          <w:sz w:val="20"/>
        </w:rPr>
        <w:t xml:space="preserve">, посочена в искане за усвояване на парични средства с вх.№ 826/13.09.2011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13.09.2011 г., изпълнение на искане с вх. № 826/13.09.2011 г. за усвояване на парични средства в размер на </w:t>
      </w:r>
      <w:r w:rsidRPr="008B193B">
        <w:rPr>
          <w:rFonts w:ascii="Times New Roman" w:hAnsi="Times New Roman"/>
          <w:i/>
          <w:sz w:val="20"/>
          <w:lang w:val="ru-RU"/>
        </w:rPr>
        <w:t xml:space="preserve">8 600 000.00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16 820 138.00  лева</w:t>
      </w:r>
      <w:r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04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1436 9536 01</w:t>
      </w:r>
      <w:r w:rsidRPr="008B193B">
        <w:rPr>
          <w:rFonts w:ascii="Times New Roman" w:hAnsi="Times New Roman"/>
          <w:i/>
          <w:iCs/>
          <w:sz w:val="20"/>
        </w:rPr>
        <w:t xml:space="preserve">, </w:t>
      </w:r>
      <w:r w:rsidRPr="008B193B">
        <w:rPr>
          <w:rFonts w:ascii="Times New Roman" w:hAnsi="Times New Roman"/>
          <w:i/>
          <w:sz w:val="20"/>
        </w:rPr>
        <w:t>с титуляр „Териториален кадастър” ЕООД</w:t>
      </w:r>
      <w:r w:rsidRPr="008B193B">
        <w:rPr>
          <w:rFonts w:ascii="Times New Roman" w:hAnsi="Times New Roman"/>
          <w:i/>
          <w:iCs/>
          <w:sz w:val="20"/>
        </w:rPr>
        <w:t xml:space="preserve">, с посочено в искането основание –  Договор за банков кредит от 12.09.2011 г. между </w:t>
      </w:r>
      <w:r w:rsidRPr="008B193B">
        <w:rPr>
          <w:rFonts w:ascii="Times New Roman" w:hAnsi="Times New Roman"/>
          <w:i/>
          <w:sz w:val="20"/>
        </w:rPr>
        <w:t>„Териториален кадастър“ ЕООД</w:t>
      </w:r>
      <w:r w:rsidRPr="008B193B">
        <w:rPr>
          <w:rFonts w:ascii="Times New Roman" w:hAnsi="Times New Roman"/>
          <w:i/>
          <w:iCs/>
          <w:sz w:val="20"/>
        </w:rPr>
        <w:t xml:space="preserve"> и КТБ АД, </w:t>
      </w:r>
      <w:r w:rsidRPr="008B193B">
        <w:rPr>
          <w:rFonts w:ascii="Times New Roman" w:hAnsi="Times New Roman"/>
          <w:b/>
          <w:sz w:val="20"/>
        </w:rPr>
        <w:t xml:space="preserve">без наличие на следните документи в кредитното досие, както следва: </w:t>
      </w:r>
      <w:r w:rsidRPr="008B193B">
        <w:rPr>
          <w:rFonts w:ascii="Times New Roman" w:hAnsi="Times New Roman"/>
          <w:i/>
          <w:sz w:val="20"/>
        </w:rPr>
        <w:t>писмено правно становище,</w:t>
      </w:r>
      <w:r w:rsidRPr="008B193B">
        <w:rPr>
          <w:rFonts w:ascii="Times New Roman" w:hAnsi="Times New Roman"/>
          <w:sz w:val="20"/>
        </w:rPr>
        <w:t xml:space="preserve"> </w:t>
      </w:r>
      <w:r w:rsidRPr="008B193B">
        <w:rPr>
          <w:rFonts w:ascii="Times New Roman" w:hAnsi="Times New Roman"/>
          <w:i/>
          <w:sz w:val="20"/>
        </w:rPr>
        <w:t>документ за изчисление на формирана голяма експозиция, документ за одобрение на формираната голяма експозиция от УС,</w:t>
      </w:r>
      <w:r w:rsidRPr="008B193B">
        <w:rPr>
          <w:rFonts w:ascii="Times New Roman" w:hAnsi="Times New Roman"/>
          <w:sz w:val="20"/>
        </w:rPr>
        <w:t xml:space="preserve"> </w:t>
      </w:r>
      <w:r w:rsidRPr="008B193B">
        <w:rPr>
          <w:rFonts w:ascii="Times New Roman" w:hAnsi="Times New Roman"/>
          <w:i/>
          <w:sz w:val="20"/>
        </w:rPr>
        <w:t xml:space="preserve">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 актуален към момента на сключване на кредитната сделка /</w:t>
      </w:r>
      <w:r w:rsidRPr="008B193B">
        <w:rPr>
          <w:rFonts w:ascii="Times New Roman" w:hAnsi="Times New Roman"/>
          <w:b/>
          <w:sz w:val="20"/>
        </w:rPr>
        <w:t xml:space="preserve">, </w:t>
      </w:r>
      <w:r w:rsidRPr="008B193B">
        <w:rPr>
          <w:rFonts w:ascii="Times New Roman" w:hAnsi="Times New Roman"/>
          <w:b/>
          <w:i/>
          <w:sz w:val="20"/>
        </w:rPr>
        <w:t>а именно: чл. 35, ал. 1</w:t>
      </w:r>
      <w:r w:rsidRPr="008B193B">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8B193B">
        <w:rPr>
          <w:rFonts w:ascii="Times New Roman" w:hAnsi="Times New Roman"/>
          <w:b/>
          <w:i/>
          <w:sz w:val="20"/>
        </w:rPr>
        <w:t>чл. 35, ал. 3</w:t>
      </w:r>
      <w:r w:rsidRPr="008B193B">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8B193B">
        <w:rPr>
          <w:rFonts w:ascii="Times New Roman" w:hAnsi="Times New Roman"/>
          <w:b/>
          <w:i/>
          <w:sz w:val="20"/>
        </w:rPr>
        <w:t>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 xml:space="preserve">чл. 36, ал.2 -  </w:t>
      </w:r>
      <w:r w:rsidRPr="008B193B">
        <w:rPr>
          <w:rFonts w:ascii="Times New Roman" w:hAnsi="Times New Roman"/>
          <w:i/>
          <w:sz w:val="20"/>
        </w:rPr>
        <w:t>За резултатите по ал.1, кредитният специалист изготвя писмено становище.</w:t>
      </w:r>
      <w:r w:rsidRPr="008B193B">
        <w:rPr>
          <w:rFonts w:ascii="Times New Roman" w:hAnsi="Times New Roman"/>
          <w:b/>
          <w:i/>
          <w:sz w:val="20"/>
        </w:rPr>
        <w:t xml:space="preserve">, 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8B193B">
        <w:rPr>
          <w:rFonts w:ascii="Times New Roman" w:hAnsi="Times New Roman"/>
          <w:b/>
          <w:i/>
          <w:sz w:val="20"/>
        </w:rPr>
        <w:t>чл. 39, ал.2</w:t>
      </w:r>
      <w:r w:rsidRPr="008B193B">
        <w:rPr>
          <w:rFonts w:ascii="Times New Roman" w:hAnsi="Times New Roman"/>
          <w:i/>
          <w:sz w:val="20"/>
        </w:rPr>
        <w:t xml:space="preserve"> – Изборът и оценката на обезпеченията се извършва в съответствие с Методиката за оценка на обезпеченията (Приложение №9);</w:t>
      </w:r>
      <w:r w:rsidRPr="008B193B">
        <w:rPr>
          <w:rFonts w:ascii="Times New Roman" w:hAnsi="Times New Roman"/>
          <w:b/>
          <w:i/>
          <w:sz w:val="20"/>
        </w:rPr>
        <w:t xml:space="preserve"> чл. 43 -</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8B193B">
        <w:rPr>
          <w:rFonts w:ascii="Times New Roman" w:hAnsi="Times New Roman"/>
          <w:b/>
          <w:i/>
          <w:sz w:val="20"/>
        </w:rPr>
        <w:t xml:space="preserve"> </w:t>
      </w:r>
      <w:r w:rsidRPr="008B193B">
        <w:rPr>
          <w:rFonts w:ascii="Times New Roman" w:hAnsi="Times New Roman"/>
          <w:b/>
          <w:bCs/>
          <w:sz w:val="20"/>
        </w:rPr>
        <w:t>и в нарушение на задълженията си съгласно</w:t>
      </w:r>
      <w:r w:rsidRPr="008B193B">
        <w:rPr>
          <w:rFonts w:ascii="Times New Roman" w:hAnsi="Times New Roman"/>
          <w:i/>
          <w:iCs/>
          <w:sz w:val="20"/>
        </w:rPr>
        <w:t xml:space="preserve"> </w:t>
      </w:r>
      <w:r w:rsidRPr="008B193B">
        <w:rPr>
          <w:rFonts w:ascii="Times New Roman" w:hAnsi="Times New Roman"/>
          <w:b/>
          <w:bCs/>
          <w:sz w:val="20"/>
        </w:rPr>
        <w:t xml:space="preserve">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b/>
          <w:bCs/>
          <w:i/>
          <w:iCs/>
          <w:sz w:val="20"/>
        </w:rPr>
        <w:t xml:space="preserve">. </w:t>
      </w:r>
      <w:r w:rsidRPr="008B193B">
        <w:rPr>
          <w:rFonts w:ascii="Times New Roman" w:hAnsi="Times New Roman"/>
          <w:bCs/>
          <w:i/>
          <w:iCs/>
          <w:sz w:val="20"/>
        </w:rPr>
        <w:t xml:space="preserve">/приета на заседание на УС от 11.01.2002 г., с последни изменения с протокол на УС от </w:t>
      </w:r>
      <w:r w:rsidRPr="008B193B">
        <w:rPr>
          <w:rFonts w:ascii="Times New Roman" w:hAnsi="Times New Roman"/>
          <w:bCs/>
          <w:i/>
          <w:iCs/>
          <w:sz w:val="20"/>
          <w:lang w:val="ru-RU"/>
        </w:rPr>
        <w:t>26.10.2009</w:t>
      </w:r>
      <w:r w:rsidRPr="008B193B">
        <w:rPr>
          <w:rFonts w:ascii="Times New Roman" w:hAnsi="Times New Roman"/>
          <w:bCs/>
          <w:i/>
          <w:iCs/>
          <w:sz w:val="20"/>
        </w:rPr>
        <w:t>г:/:</w:t>
      </w:r>
      <w:r w:rsidRPr="008B193B">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bCs/>
          <w:i/>
          <w:iCs/>
          <w:sz w:val="20"/>
        </w:rPr>
        <w:t xml:space="preserve">Организира и контролира процеса по преглед на кредитните преписки, изпращани от Финансовите </w:t>
      </w:r>
      <w:r w:rsidRPr="008B193B">
        <w:rPr>
          <w:rFonts w:ascii="Times New Roman" w:hAnsi="Times New Roman"/>
          <w:bCs/>
          <w:i/>
          <w:iCs/>
          <w:sz w:val="20"/>
        </w:rPr>
        <w:lastRenderedPageBreak/>
        <w:t>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bCs/>
          <w:i/>
          <w:iCs/>
          <w:sz w:val="20"/>
          <w:lang w:val="ru-RU"/>
        </w:rPr>
        <w:t>/</w:t>
      </w:r>
      <w:r w:rsidRPr="008B193B">
        <w:rPr>
          <w:rFonts w:ascii="Times New Roman" w:hAnsi="Times New Roman"/>
          <w:bCs/>
          <w:i/>
          <w:iCs/>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8 600 000.00 евро /</w:t>
      </w:r>
      <w:r w:rsidRPr="008B193B">
        <w:rPr>
          <w:rFonts w:ascii="Times New Roman" w:hAnsi="Times New Roman"/>
          <w:i/>
          <w:iCs/>
          <w:sz w:val="20"/>
        </w:rPr>
        <w:t>осем милиона и шестстотин хиляди евро</w:t>
      </w:r>
      <w:r w:rsidRPr="008B193B">
        <w:rPr>
          <w:rFonts w:ascii="Times New Roman" w:hAnsi="Times New Roman"/>
          <w:sz w:val="20"/>
        </w:rPr>
        <w:t>/, с левова равностойност по официалния курс за деня на БНБ – 16 820 138.00 лева /</w:t>
      </w:r>
      <w:r w:rsidRPr="008B193B">
        <w:rPr>
          <w:rFonts w:ascii="Times New Roman" w:hAnsi="Times New Roman"/>
          <w:i/>
          <w:iCs/>
          <w:sz w:val="20"/>
        </w:rPr>
        <w:t>шестнадесет милиона осемстотин и двадесет хиляди сто тридесет и осем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4B1C9D" w:rsidRPr="008B193B" w:rsidRDefault="004B1C9D" w:rsidP="004B1C9D">
      <w:pPr>
        <w:ind w:right="-2"/>
        <w:jc w:val="both"/>
        <w:rPr>
          <w:rFonts w:ascii="Times New Roman" w:hAnsi="Times New Roman"/>
          <w:b/>
          <w:bCs/>
          <w:i/>
          <w:iCs/>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 вр. чл. 20, ал. 4, вр. ал. 1 от НК</w:t>
      </w:r>
    </w:p>
    <w:p w:rsidR="00816F01" w:rsidRPr="008B193B" w:rsidRDefault="00816F01" w:rsidP="004B1C9D">
      <w:pPr>
        <w:ind w:right="-2"/>
        <w:jc w:val="both"/>
        <w:rPr>
          <w:rFonts w:ascii="Times New Roman" w:hAnsi="Times New Roman"/>
          <w:b/>
          <w:bCs/>
          <w:i/>
          <w:iCs/>
          <w:sz w:val="20"/>
        </w:rPr>
      </w:pPr>
    </w:p>
    <w:p w:rsidR="00331346" w:rsidRPr="008B193B" w:rsidRDefault="00816F01" w:rsidP="00EA286F">
      <w:pPr>
        <w:ind w:right="-2"/>
        <w:jc w:val="both"/>
        <w:rPr>
          <w:rFonts w:ascii="Times New Roman" w:hAnsi="Times New Roman"/>
          <w:b/>
          <w:bCs/>
          <w:szCs w:val="28"/>
        </w:rPr>
      </w:pPr>
      <w:r w:rsidRPr="008B193B">
        <w:rPr>
          <w:rFonts w:ascii="Times New Roman" w:hAnsi="Times New Roman"/>
          <w:b/>
          <w:bCs/>
          <w:szCs w:val="28"/>
          <w:u w:val="single"/>
        </w:rPr>
        <w:t>86К</w:t>
      </w:r>
    </w:p>
    <w:p w:rsidR="00816F01" w:rsidRPr="008B193B" w:rsidRDefault="00331346" w:rsidP="00816F01">
      <w:pPr>
        <w:ind w:right="-2" w:firstLine="708"/>
        <w:jc w:val="both"/>
        <w:rPr>
          <w:rFonts w:ascii="Times New Roman" w:hAnsi="Times New Roman"/>
          <w:b/>
          <w:bCs/>
          <w:sz w:val="20"/>
        </w:rPr>
      </w:pPr>
      <w:r w:rsidRPr="008B193B">
        <w:rPr>
          <w:rFonts w:ascii="Times New Roman" w:hAnsi="Times New Roman"/>
          <w:b/>
          <w:bCs/>
          <w:szCs w:val="28"/>
        </w:rPr>
        <w:t xml:space="preserve">CXVIII. </w:t>
      </w:r>
      <w:r w:rsidR="00816F01" w:rsidRPr="008B193B">
        <w:rPr>
          <w:rFonts w:ascii="Times New Roman" w:hAnsi="Times New Roman"/>
          <w:b/>
          <w:bCs/>
          <w:szCs w:val="28"/>
        </w:rPr>
        <w:t>На неустановени дати в</w:t>
      </w:r>
      <w:r w:rsidR="00816F01" w:rsidRPr="008B193B">
        <w:rPr>
          <w:rFonts w:ascii="Times New Roman" w:hAnsi="Times New Roman"/>
          <w:b/>
          <w:bCs/>
          <w:szCs w:val="28"/>
          <w:lang w:val="ru-RU"/>
        </w:rPr>
        <w:t xml:space="preserve"> периода от </w:t>
      </w:r>
      <w:r w:rsidR="00816F01" w:rsidRPr="008B193B">
        <w:rPr>
          <w:rFonts w:ascii="Times New Roman" w:hAnsi="Times New Roman"/>
          <w:b/>
          <w:bCs/>
          <w:szCs w:val="28"/>
        </w:rPr>
        <w:t xml:space="preserve">01.01.2009 </w:t>
      </w:r>
      <w:r w:rsidR="00816F01" w:rsidRPr="008B193B">
        <w:rPr>
          <w:rFonts w:ascii="Times New Roman" w:hAnsi="Times New Roman"/>
          <w:b/>
          <w:bCs/>
          <w:szCs w:val="28"/>
          <w:lang w:val="ru-RU"/>
        </w:rPr>
        <w:t>г</w:t>
      </w:r>
      <w:r w:rsidR="00816F01" w:rsidRPr="008B193B">
        <w:rPr>
          <w:rFonts w:ascii="Times New Roman" w:hAnsi="Times New Roman"/>
          <w:b/>
          <w:bCs/>
          <w:szCs w:val="28"/>
        </w:rPr>
        <w:t>.</w:t>
      </w:r>
      <w:r w:rsidR="00816F01" w:rsidRPr="008B193B">
        <w:rPr>
          <w:rFonts w:ascii="Times New Roman" w:hAnsi="Times New Roman"/>
          <w:b/>
          <w:bCs/>
          <w:szCs w:val="28"/>
          <w:lang w:val="ru-RU"/>
        </w:rPr>
        <w:t xml:space="preserve"> до </w:t>
      </w:r>
      <w:r w:rsidR="00816F01" w:rsidRPr="008B193B">
        <w:rPr>
          <w:rFonts w:ascii="Times New Roman" w:hAnsi="Times New Roman"/>
          <w:b/>
          <w:bCs/>
          <w:szCs w:val="28"/>
        </w:rPr>
        <w:t>08.11.2012</w:t>
      </w:r>
      <w:r w:rsidR="00816F01" w:rsidRPr="008B193B">
        <w:rPr>
          <w:rFonts w:ascii="Times New Roman" w:hAnsi="Times New Roman"/>
          <w:b/>
          <w:bCs/>
          <w:szCs w:val="28"/>
          <w:lang w:val="ru-RU"/>
        </w:rPr>
        <w:t xml:space="preserve"> г.,</w:t>
      </w:r>
      <w:r w:rsidR="00816F01" w:rsidRPr="008B193B">
        <w:rPr>
          <w:rFonts w:ascii="Times New Roman" w:hAnsi="Times New Roman"/>
          <w:b/>
          <w:bCs/>
          <w:szCs w:val="28"/>
        </w:rPr>
        <w:t xml:space="preserve"> </w:t>
      </w:r>
      <w:r w:rsidR="00816F01" w:rsidRPr="008B193B">
        <w:rPr>
          <w:rFonts w:ascii="Times New Roman" w:hAnsi="Times New Roman"/>
          <w:b/>
          <w:bCs/>
          <w:szCs w:val="28"/>
          <w:lang w:val="ru-RU"/>
        </w:rPr>
        <w:t xml:space="preserve">в гр.София, </w:t>
      </w:r>
      <w:r w:rsidR="00816F01" w:rsidRPr="008B193B">
        <w:rPr>
          <w:rFonts w:ascii="Times New Roman" w:hAnsi="Times New Roman"/>
          <w:b/>
          <w:bCs/>
          <w:szCs w:val="28"/>
        </w:rPr>
        <w:t>Централно управление /</w:t>
      </w:r>
      <w:r w:rsidR="00816F01" w:rsidRPr="008B193B">
        <w:rPr>
          <w:rFonts w:ascii="Times New Roman" w:hAnsi="Times New Roman"/>
          <w:b/>
          <w:bCs/>
          <w:szCs w:val="28"/>
          <w:lang w:val="ru-RU"/>
        </w:rPr>
        <w:t>ЦУ</w:t>
      </w:r>
      <w:r w:rsidR="00816F01" w:rsidRPr="008B193B">
        <w:rPr>
          <w:rFonts w:ascii="Times New Roman" w:hAnsi="Times New Roman"/>
          <w:b/>
          <w:bCs/>
          <w:szCs w:val="28"/>
        </w:rPr>
        <w:t>/</w:t>
      </w:r>
      <w:r w:rsidR="00816F01" w:rsidRPr="008B193B">
        <w:rPr>
          <w:rFonts w:ascii="Times New Roman" w:hAnsi="Times New Roman"/>
          <w:b/>
          <w:bCs/>
          <w:szCs w:val="28"/>
          <w:lang w:val="ru-RU"/>
        </w:rPr>
        <w:t xml:space="preserve"> на </w:t>
      </w:r>
      <w:r w:rsidR="00816F01" w:rsidRPr="008B193B">
        <w:rPr>
          <w:rFonts w:ascii="Times New Roman" w:hAnsi="Times New Roman"/>
          <w:b/>
          <w:bCs/>
          <w:szCs w:val="28"/>
        </w:rPr>
        <w:t>Корпоративна търговска банка /</w:t>
      </w:r>
      <w:r w:rsidR="00816F01" w:rsidRPr="008B193B">
        <w:rPr>
          <w:rFonts w:ascii="Times New Roman" w:hAnsi="Times New Roman"/>
          <w:b/>
          <w:bCs/>
          <w:szCs w:val="28"/>
          <w:lang w:val="ru-RU"/>
        </w:rPr>
        <w:t>КТБ</w:t>
      </w:r>
      <w:r w:rsidR="00816F01" w:rsidRPr="008B193B">
        <w:rPr>
          <w:rFonts w:ascii="Times New Roman" w:hAnsi="Times New Roman"/>
          <w:b/>
          <w:bCs/>
          <w:szCs w:val="28"/>
        </w:rPr>
        <w:t>/</w:t>
      </w:r>
      <w:r w:rsidR="00816F01" w:rsidRPr="008B193B">
        <w:rPr>
          <w:rFonts w:ascii="Times New Roman" w:hAnsi="Times New Roman"/>
          <w:b/>
          <w:bCs/>
          <w:szCs w:val="28"/>
          <w:lang w:val="ru-RU"/>
        </w:rPr>
        <w:t xml:space="preserve"> АД, ул.</w:t>
      </w:r>
      <w:r w:rsidR="00816F01" w:rsidRPr="008B193B">
        <w:rPr>
          <w:rFonts w:ascii="Times New Roman" w:hAnsi="Times New Roman"/>
          <w:b/>
          <w:bCs/>
          <w:szCs w:val="28"/>
        </w:rPr>
        <w:t xml:space="preserve"> „</w:t>
      </w:r>
      <w:r w:rsidR="00816F01" w:rsidRPr="008B193B">
        <w:rPr>
          <w:rFonts w:ascii="Times New Roman" w:hAnsi="Times New Roman"/>
          <w:b/>
          <w:bCs/>
          <w:szCs w:val="28"/>
          <w:lang w:val="ru-RU"/>
        </w:rPr>
        <w:t>Граф Игнатиев</w:t>
      </w:r>
      <w:r w:rsidR="00816F01" w:rsidRPr="008B193B">
        <w:rPr>
          <w:rFonts w:ascii="Times New Roman" w:hAnsi="Times New Roman"/>
          <w:b/>
          <w:bCs/>
          <w:szCs w:val="28"/>
        </w:rPr>
        <w:t>“</w:t>
      </w:r>
      <w:r w:rsidR="00816F01" w:rsidRPr="008B193B">
        <w:rPr>
          <w:rFonts w:ascii="Times New Roman" w:hAnsi="Times New Roman"/>
          <w:b/>
          <w:bCs/>
          <w:szCs w:val="28"/>
          <w:lang w:val="ru-RU"/>
        </w:rPr>
        <w:t xml:space="preserve"> №10</w:t>
      </w:r>
      <w:r w:rsidR="00816F01" w:rsidRPr="008B193B">
        <w:rPr>
          <w:rFonts w:ascii="Times New Roman" w:hAnsi="Times New Roman"/>
          <w:szCs w:val="28"/>
          <w:lang w:val="ru-RU"/>
        </w:rPr>
        <w:t xml:space="preserve">, </w:t>
      </w:r>
      <w:r w:rsidR="00816F01" w:rsidRPr="008B193B">
        <w:rPr>
          <w:rFonts w:ascii="Times New Roman" w:hAnsi="Times New Roman"/>
          <w:b/>
          <w:bCs/>
          <w:szCs w:val="28"/>
          <w:lang w:val="ru-RU"/>
        </w:rPr>
        <w:t xml:space="preserve">в качеството си на длъжностно лице </w:t>
      </w:r>
      <w:r w:rsidR="00816F01" w:rsidRPr="008B193B">
        <w:rPr>
          <w:rFonts w:ascii="Times New Roman" w:hAnsi="Times New Roman"/>
          <w:b/>
          <w:bCs/>
          <w:szCs w:val="28"/>
        </w:rPr>
        <w:t>/</w:t>
      </w:r>
      <w:r w:rsidR="00816F01" w:rsidRPr="008B193B">
        <w:rPr>
          <w:rFonts w:ascii="Times New Roman" w:hAnsi="Times New Roman"/>
          <w:i/>
          <w:iCs/>
          <w:sz w:val="24"/>
          <w:szCs w:val="24"/>
        </w:rPr>
        <w:t>по смисъла на чл. 93, т. 1, б. „б” НК</w:t>
      </w:r>
      <w:r w:rsidR="00816F01" w:rsidRPr="008B193B">
        <w:rPr>
          <w:rFonts w:ascii="Times New Roman" w:hAnsi="Times New Roman"/>
          <w:b/>
          <w:bCs/>
          <w:szCs w:val="28"/>
        </w:rPr>
        <w:t>/</w:t>
      </w:r>
      <w:r w:rsidR="00816F01" w:rsidRPr="008B193B">
        <w:rPr>
          <w:rFonts w:ascii="Times New Roman" w:hAnsi="Times New Roman"/>
          <w:i/>
          <w:iCs/>
          <w:sz w:val="24"/>
          <w:szCs w:val="24"/>
        </w:rPr>
        <w:t xml:space="preserve"> </w:t>
      </w:r>
      <w:r w:rsidR="00816F01" w:rsidRPr="008B193B">
        <w:rPr>
          <w:rFonts w:ascii="Times New Roman" w:hAnsi="Times New Roman"/>
          <w:b/>
          <w:bCs/>
          <w:szCs w:val="28"/>
        </w:rPr>
        <w:t>-</w:t>
      </w:r>
      <w:r w:rsidR="00816F01" w:rsidRPr="008B193B">
        <w:rPr>
          <w:rFonts w:ascii="Times New Roman" w:hAnsi="Times New Roman"/>
          <w:i/>
          <w:iCs/>
          <w:sz w:val="24"/>
          <w:szCs w:val="24"/>
        </w:rPr>
        <w:t xml:space="preserve"> </w:t>
      </w:r>
      <w:r w:rsidR="00816F01" w:rsidRPr="008B193B">
        <w:rPr>
          <w:rFonts w:ascii="Times New Roman" w:hAnsi="Times New Roman"/>
          <w:bCs/>
          <w:iCs/>
          <w:szCs w:val="28"/>
        </w:rPr>
        <w:t>Ръководител на „Специализирана служба за вътрешен контрол“ на КТБ АД</w:t>
      </w:r>
      <w:r w:rsidR="00816F01" w:rsidRPr="008B193B">
        <w:rPr>
          <w:rFonts w:ascii="Times New Roman" w:hAnsi="Times New Roman"/>
          <w:b/>
          <w:bCs/>
          <w:i/>
          <w:iCs/>
          <w:szCs w:val="28"/>
        </w:rPr>
        <w:t xml:space="preserve"> </w:t>
      </w:r>
      <w:r w:rsidR="00816F01" w:rsidRPr="008B193B">
        <w:rPr>
          <w:rFonts w:ascii="Times New Roman" w:hAnsi="Times New Roman"/>
          <w:i/>
          <w:iCs/>
          <w:sz w:val="24"/>
          <w:szCs w:val="24"/>
        </w:rPr>
        <w:t xml:space="preserve">– </w:t>
      </w:r>
      <w:r w:rsidR="00816F01"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16F01" w:rsidRPr="008B193B">
        <w:rPr>
          <w:rFonts w:ascii="Times New Roman" w:hAnsi="Times New Roman"/>
          <w:b/>
          <w:bCs/>
          <w:szCs w:val="28"/>
        </w:rPr>
        <w:t xml:space="preserve">, </w:t>
      </w:r>
      <w:r w:rsidR="00816F01" w:rsidRPr="008B193B">
        <w:rPr>
          <w:rFonts w:ascii="Times New Roman" w:hAnsi="Times New Roman"/>
          <w:b/>
          <w:bCs/>
          <w:szCs w:val="28"/>
          <w:lang w:val="ru-RU"/>
        </w:rPr>
        <w:t>в съучастие</w:t>
      </w:r>
      <w:r w:rsidR="00816F01" w:rsidRPr="008B193B">
        <w:rPr>
          <w:rFonts w:ascii="Times New Roman" w:hAnsi="Times New Roman"/>
          <w:b/>
          <w:bCs/>
          <w:szCs w:val="28"/>
        </w:rPr>
        <w:t xml:space="preserve"> като помагач </w:t>
      </w:r>
      <w:r w:rsidR="00816F01" w:rsidRPr="008B193B">
        <w:rPr>
          <w:rFonts w:ascii="Times New Roman" w:hAnsi="Times New Roman"/>
          <w:b/>
          <w:bCs/>
          <w:szCs w:val="28"/>
          <w:lang w:val="ru-RU"/>
        </w:rPr>
        <w:t xml:space="preserve">с Александър </w:t>
      </w:r>
      <w:r w:rsidR="009D014A">
        <w:rPr>
          <w:rFonts w:ascii="Times New Roman" w:hAnsi="Times New Roman"/>
          <w:b/>
          <w:bCs/>
          <w:szCs w:val="28"/>
          <w:lang w:val="ru-RU"/>
        </w:rPr>
        <w:t>******</w:t>
      </w:r>
      <w:r w:rsidR="00816F01" w:rsidRPr="008B193B">
        <w:rPr>
          <w:rFonts w:ascii="Times New Roman" w:hAnsi="Times New Roman"/>
          <w:b/>
          <w:bCs/>
          <w:szCs w:val="28"/>
          <w:lang w:val="ru-RU"/>
        </w:rPr>
        <w:t xml:space="preserve"> Панталеев</w:t>
      </w:r>
      <w:r w:rsidR="00816F01" w:rsidRPr="008B193B">
        <w:rPr>
          <w:rFonts w:ascii="Times New Roman" w:hAnsi="Times New Roman"/>
          <w:szCs w:val="28"/>
          <w:lang w:val="ru-RU"/>
        </w:rPr>
        <w:t xml:space="preserve"> </w:t>
      </w:r>
      <w:r w:rsidR="00816F01" w:rsidRPr="008B193B">
        <w:rPr>
          <w:rFonts w:ascii="Times New Roman" w:hAnsi="Times New Roman"/>
          <w:szCs w:val="28"/>
        </w:rPr>
        <w:t xml:space="preserve">– </w:t>
      </w:r>
      <w:r w:rsidR="00816F01" w:rsidRPr="008B193B">
        <w:rPr>
          <w:rFonts w:ascii="Times New Roman" w:hAnsi="Times New Roman"/>
          <w:b/>
          <w:bCs/>
          <w:szCs w:val="28"/>
          <w:lang w:val="ru-RU"/>
        </w:rPr>
        <w:t>извършител</w:t>
      </w:r>
      <w:r w:rsidR="00816F01" w:rsidRPr="008B193B">
        <w:rPr>
          <w:rFonts w:ascii="Times New Roman" w:hAnsi="Times New Roman"/>
          <w:b/>
          <w:bCs/>
          <w:szCs w:val="28"/>
        </w:rPr>
        <w:t xml:space="preserve"> </w:t>
      </w:r>
      <w:r w:rsidR="00816F01" w:rsidRPr="008B193B">
        <w:rPr>
          <w:rFonts w:ascii="Times New Roman" w:hAnsi="Times New Roman"/>
          <w:szCs w:val="28"/>
        </w:rPr>
        <w:t>/</w:t>
      </w:r>
      <w:r w:rsidR="00816F01" w:rsidRPr="008B193B">
        <w:rPr>
          <w:rFonts w:ascii="Times New Roman" w:hAnsi="Times New Roman"/>
          <w:i/>
          <w:iCs/>
          <w:sz w:val="24"/>
          <w:szCs w:val="24"/>
        </w:rPr>
        <w:t>длъжностно лице</w:t>
      </w:r>
      <w:r w:rsidR="00816F01" w:rsidRPr="008B193B">
        <w:rPr>
          <w:rFonts w:ascii="Times New Roman" w:hAnsi="Times New Roman"/>
          <w:sz w:val="24"/>
          <w:szCs w:val="24"/>
        </w:rPr>
        <w:t xml:space="preserve"> </w:t>
      </w:r>
      <w:r w:rsidR="00816F01" w:rsidRPr="008B193B">
        <w:rPr>
          <w:rFonts w:ascii="Times New Roman" w:hAnsi="Times New Roman"/>
          <w:i/>
          <w:iCs/>
          <w:sz w:val="24"/>
          <w:szCs w:val="24"/>
          <w:lang w:val="ru-RU"/>
        </w:rPr>
        <w:t>по смисъла на чл. 93, т. 1, б. „б” НК -</w:t>
      </w:r>
      <w:r w:rsidR="00816F01" w:rsidRPr="008B193B">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816F01" w:rsidRPr="008B193B">
        <w:rPr>
          <w:rFonts w:ascii="Times New Roman" w:hAnsi="Times New Roman"/>
          <w:sz w:val="24"/>
          <w:szCs w:val="24"/>
        </w:rPr>
        <w:t xml:space="preserve"> </w:t>
      </w:r>
      <w:r w:rsidR="00816F01"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16F01" w:rsidRPr="008B193B">
        <w:rPr>
          <w:rFonts w:ascii="Times New Roman" w:hAnsi="Times New Roman"/>
          <w:sz w:val="24"/>
          <w:szCs w:val="24"/>
        </w:rPr>
        <w:t>.</w:t>
      </w:r>
      <w:r w:rsidR="00816F01" w:rsidRPr="008B193B">
        <w:rPr>
          <w:rFonts w:ascii="Times New Roman" w:hAnsi="Times New Roman"/>
          <w:i/>
          <w:iCs/>
        </w:rPr>
        <w:t>/</w:t>
      </w:r>
      <w:r w:rsidR="00816F01" w:rsidRPr="008B193B">
        <w:rPr>
          <w:rFonts w:ascii="Times New Roman" w:hAnsi="Times New Roman"/>
        </w:rPr>
        <w:t>,</w:t>
      </w:r>
      <w:r w:rsidR="00816F01" w:rsidRPr="008B193B">
        <w:rPr>
          <w:rFonts w:ascii="Times New Roman" w:hAnsi="Times New Roman"/>
          <w:szCs w:val="28"/>
        </w:rPr>
        <w:t xml:space="preserve"> </w:t>
      </w:r>
      <w:r w:rsidR="00816F01" w:rsidRPr="008B193B">
        <w:rPr>
          <w:rFonts w:ascii="Times New Roman" w:hAnsi="Times New Roman"/>
          <w:b/>
          <w:szCs w:val="28"/>
        </w:rPr>
        <w:t xml:space="preserve">с </w:t>
      </w:r>
      <w:r w:rsidR="00816F01" w:rsidRPr="008B193B">
        <w:rPr>
          <w:rFonts w:ascii="Times New Roman" w:hAnsi="Times New Roman"/>
          <w:b/>
          <w:bCs/>
          <w:szCs w:val="28"/>
        </w:rPr>
        <w:t xml:space="preserve">Илиан </w:t>
      </w:r>
      <w:r w:rsidR="009D014A">
        <w:rPr>
          <w:rFonts w:ascii="Times New Roman" w:hAnsi="Times New Roman"/>
          <w:b/>
          <w:bCs/>
          <w:szCs w:val="28"/>
        </w:rPr>
        <w:t>******</w:t>
      </w:r>
      <w:r w:rsidR="00816F01" w:rsidRPr="008B193B">
        <w:rPr>
          <w:rFonts w:ascii="Times New Roman" w:hAnsi="Times New Roman"/>
          <w:b/>
          <w:bCs/>
          <w:szCs w:val="28"/>
        </w:rPr>
        <w:t xml:space="preserve"> Зафиров</w:t>
      </w:r>
      <w:r w:rsidR="00816F01" w:rsidRPr="008B193B">
        <w:rPr>
          <w:rFonts w:ascii="Times New Roman" w:hAnsi="Times New Roman"/>
          <w:szCs w:val="28"/>
        </w:rPr>
        <w:t xml:space="preserve"> – </w:t>
      </w:r>
      <w:r w:rsidR="00816F01" w:rsidRPr="008B193B">
        <w:rPr>
          <w:rFonts w:ascii="Times New Roman" w:hAnsi="Times New Roman"/>
          <w:b/>
          <w:bCs/>
          <w:szCs w:val="28"/>
        </w:rPr>
        <w:lastRenderedPageBreak/>
        <w:t>извършител</w:t>
      </w:r>
      <w:r w:rsidR="00816F01" w:rsidRPr="008B193B">
        <w:rPr>
          <w:rFonts w:ascii="Times New Roman" w:hAnsi="Times New Roman"/>
          <w:i/>
          <w:iCs/>
          <w:szCs w:val="28"/>
        </w:rPr>
        <w:t xml:space="preserve"> /</w:t>
      </w:r>
      <w:r w:rsidR="00816F01" w:rsidRPr="008B193B">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816F01" w:rsidRPr="008B193B">
        <w:rPr>
          <w:rFonts w:ascii="Times New Roman" w:hAnsi="Times New Roman"/>
          <w:i/>
          <w:iCs/>
          <w:sz w:val="24"/>
          <w:szCs w:val="24"/>
          <w:u w:val="single"/>
        </w:rPr>
        <w:t xml:space="preserve"> </w:t>
      </w:r>
      <w:r w:rsidR="00816F01" w:rsidRPr="008B193B">
        <w:rPr>
          <w:rFonts w:ascii="Times New Roman" w:hAnsi="Times New Roman"/>
          <w:i/>
          <w:iCs/>
          <w:sz w:val="24"/>
          <w:szCs w:val="24"/>
        </w:rPr>
        <w:t>Договор за управление от 21.07.2003 г., с Решение на Надзорния съвет от 30.06.2003 г. и от 21.07.2003 г.</w:t>
      </w:r>
      <w:r w:rsidR="00816F01" w:rsidRPr="008B193B">
        <w:rPr>
          <w:rFonts w:ascii="Times New Roman" w:hAnsi="Times New Roman"/>
          <w:i/>
          <w:iCs/>
          <w:szCs w:val="28"/>
        </w:rPr>
        <w:t>/</w:t>
      </w:r>
      <w:r w:rsidR="00816F01" w:rsidRPr="008B193B">
        <w:rPr>
          <w:rFonts w:ascii="Times New Roman" w:hAnsi="Times New Roman"/>
          <w:szCs w:val="28"/>
        </w:rPr>
        <w:t>,</w:t>
      </w:r>
      <w:r w:rsidR="00816F01" w:rsidRPr="008B193B">
        <w:rPr>
          <w:rFonts w:ascii="Times New Roman" w:hAnsi="Times New Roman"/>
          <w:i/>
          <w:iCs/>
          <w:sz w:val="24"/>
          <w:szCs w:val="24"/>
        </w:rPr>
        <w:t xml:space="preserve"> </w:t>
      </w:r>
      <w:r w:rsidR="00816F01" w:rsidRPr="008B193B">
        <w:rPr>
          <w:rFonts w:ascii="Times New Roman" w:hAnsi="Times New Roman"/>
          <w:b/>
          <w:szCs w:val="28"/>
        </w:rPr>
        <w:t>с</w:t>
      </w:r>
      <w:r w:rsidR="00816F01" w:rsidRPr="008B193B">
        <w:rPr>
          <w:rFonts w:ascii="Times New Roman" w:hAnsi="Times New Roman"/>
          <w:szCs w:val="28"/>
        </w:rPr>
        <w:t xml:space="preserve"> </w:t>
      </w:r>
      <w:r w:rsidR="00816F01" w:rsidRPr="008B193B">
        <w:rPr>
          <w:rFonts w:ascii="Times New Roman" w:hAnsi="Times New Roman"/>
          <w:b/>
          <w:bCs/>
          <w:szCs w:val="28"/>
          <w:lang w:val="ru-RU"/>
        </w:rPr>
        <w:t xml:space="preserve">Георги </w:t>
      </w:r>
      <w:r w:rsidR="009D014A">
        <w:rPr>
          <w:rFonts w:ascii="Times New Roman" w:hAnsi="Times New Roman"/>
          <w:b/>
          <w:bCs/>
          <w:szCs w:val="28"/>
          <w:lang w:val="ru-RU"/>
        </w:rPr>
        <w:t>******</w:t>
      </w:r>
      <w:r w:rsidR="00816F01" w:rsidRPr="008B193B">
        <w:rPr>
          <w:rFonts w:ascii="Times New Roman" w:hAnsi="Times New Roman"/>
          <w:b/>
          <w:bCs/>
          <w:szCs w:val="28"/>
          <w:lang w:val="ru-RU"/>
        </w:rPr>
        <w:t xml:space="preserve"> Зяпков</w:t>
      </w:r>
      <w:r w:rsidR="00816F01" w:rsidRPr="008B193B">
        <w:rPr>
          <w:rFonts w:ascii="Times New Roman" w:hAnsi="Times New Roman"/>
          <w:szCs w:val="28"/>
          <w:lang w:val="ru-RU"/>
        </w:rPr>
        <w:t xml:space="preserve"> </w:t>
      </w:r>
      <w:r w:rsidR="00816F01" w:rsidRPr="008B193B">
        <w:rPr>
          <w:rFonts w:ascii="Times New Roman" w:hAnsi="Times New Roman"/>
          <w:szCs w:val="28"/>
        </w:rPr>
        <w:t xml:space="preserve">– </w:t>
      </w:r>
      <w:r w:rsidR="00816F01" w:rsidRPr="008B193B">
        <w:rPr>
          <w:rFonts w:ascii="Times New Roman" w:hAnsi="Times New Roman"/>
          <w:b/>
          <w:bCs/>
          <w:szCs w:val="28"/>
        </w:rPr>
        <w:t>извършител</w:t>
      </w:r>
      <w:r w:rsidR="00816F01" w:rsidRPr="008B193B">
        <w:rPr>
          <w:rFonts w:ascii="Times New Roman" w:hAnsi="Times New Roman"/>
          <w:szCs w:val="28"/>
        </w:rPr>
        <w:t xml:space="preserve"> </w:t>
      </w:r>
      <w:r w:rsidR="00816F01" w:rsidRPr="008B193B">
        <w:rPr>
          <w:rFonts w:ascii="Times New Roman" w:hAnsi="Times New Roman"/>
          <w:sz w:val="24"/>
          <w:szCs w:val="24"/>
        </w:rPr>
        <w:t>/</w:t>
      </w:r>
      <w:r w:rsidR="00816F01" w:rsidRPr="008B193B">
        <w:rPr>
          <w:rFonts w:ascii="Times New Roman" w:hAnsi="Times New Roman"/>
          <w:i/>
          <w:sz w:val="24"/>
          <w:szCs w:val="24"/>
        </w:rPr>
        <w:t>длъжностно лице</w:t>
      </w:r>
      <w:r w:rsidR="00816F01" w:rsidRPr="008B193B">
        <w:rPr>
          <w:rFonts w:ascii="Times New Roman" w:hAnsi="Times New Roman"/>
          <w:sz w:val="24"/>
          <w:szCs w:val="24"/>
        </w:rPr>
        <w:t xml:space="preserve"> </w:t>
      </w:r>
      <w:r w:rsidR="00816F01"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816F01" w:rsidRPr="008B193B">
        <w:rPr>
          <w:rFonts w:ascii="Times New Roman" w:hAnsi="Times New Roman"/>
          <w:szCs w:val="28"/>
        </w:rPr>
        <w:t xml:space="preserve">, </w:t>
      </w:r>
      <w:r w:rsidR="00816F01" w:rsidRPr="008B193B">
        <w:rPr>
          <w:rFonts w:ascii="Times New Roman" w:hAnsi="Times New Roman"/>
          <w:b/>
          <w:szCs w:val="28"/>
        </w:rPr>
        <w:t>с</w:t>
      </w:r>
      <w:r w:rsidR="00816F01" w:rsidRPr="008B193B">
        <w:rPr>
          <w:rFonts w:ascii="Times New Roman" w:hAnsi="Times New Roman"/>
          <w:szCs w:val="28"/>
        </w:rPr>
        <w:t xml:space="preserve"> </w:t>
      </w:r>
      <w:r w:rsidR="00816F01" w:rsidRPr="008B193B">
        <w:rPr>
          <w:rFonts w:ascii="Times New Roman" w:hAnsi="Times New Roman"/>
          <w:b/>
          <w:bCs/>
          <w:szCs w:val="28"/>
          <w:lang w:val="ru-RU"/>
        </w:rPr>
        <w:t xml:space="preserve">Цветан </w:t>
      </w:r>
      <w:r w:rsidR="009D014A">
        <w:rPr>
          <w:rFonts w:ascii="Times New Roman" w:hAnsi="Times New Roman"/>
          <w:b/>
          <w:bCs/>
          <w:szCs w:val="28"/>
          <w:lang w:val="ru-RU"/>
        </w:rPr>
        <w:t>******</w:t>
      </w:r>
      <w:r w:rsidR="00816F01" w:rsidRPr="008B193B">
        <w:rPr>
          <w:rFonts w:ascii="Times New Roman" w:hAnsi="Times New Roman"/>
          <w:b/>
          <w:bCs/>
          <w:szCs w:val="28"/>
          <w:lang w:val="ru-RU"/>
        </w:rPr>
        <w:t xml:space="preserve"> Василев</w:t>
      </w:r>
      <w:r w:rsidR="00816F01" w:rsidRPr="008B193B">
        <w:rPr>
          <w:rFonts w:ascii="Times New Roman" w:hAnsi="Times New Roman"/>
          <w:szCs w:val="28"/>
          <w:lang w:val="ru-RU"/>
        </w:rPr>
        <w:t xml:space="preserve"> </w:t>
      </w:r>
      <w:r w:rsidR="00816F01" w:rsidRPr="008B193B">
        <w:rPr>
          <w:rFonts w:ascii="Times New Roman" w:hAnsi="Times New Roman"/>
          <w:szCs w:val="28"/>
        </w:rPr>
        <w:t>–</w:t>
      </w:r>
      <w:r w:rsidR="00816F01" w:rsidRPr="008B193B">
        <w:rPr>
          <w:rFonts w:ascii="Times New Roman" w:hAnsi="Times New Roman"/>
          <w:szCs w:val="28"/>
          <w:lang w:val="ru-RU"/>
        </w:rPr>
        <w:t xml:space="preserve"> </w:t>
      </w:r>
      <w:r w:rsidR="00816F01" w:rsidRPr="008B193B">
        <w:rPr>
          <w:rFonts w:ascii="Times New Roman" w:hAnsi="Times New Roman"/>
          <w:b/>
          <w:bCs/>
          <w:szCs w:val="28"/>
          <w:lang w:val="ru-RU"/>
        </w:rPr>
        <w:t>подбудител и помагач</w:t>
      </w:r>
      <w:r w:rsidR="00816F01" w:rsidRPr="008B193B">
        <w:rPr>
          <w:rFonts w:ascii="Times New Roman" w:hAnsi="Times New Roman"/>
          <w:szCs w:val="28"/>
          <w:lang w:val="ru-RU"/>
        </w:rPr>
        <w:t xml:space="preserve"> </w:t>
      </w:r>
      <w:r w:rsidR="00816F01" w:rsidRPr="008B193B">
        <w:rPr>
          <w:rFonts w:ascii="Times New Roman" w:hAnsi="Times New Roman"/>
          <w:i/>
          <w:iCs/>
          <w:szCs w:val="28"/>
        </w:rPr>
        <w:t>/</w:t>
      </w:r>
      <w:r w:rsidR="00816F01" w:rsidRPr="008B193B">
        <w:rPr>
          <w:rFonts w:ascii="Times New Roman" w:hAnsi="Times New Roman"/>
          <w:i/>
          <w:iCs/>
          <w:sz w:val="24"/>
          <w:szCs w:val="24"/>
        </w:rPr>
        <w:t>Председател на Надзорния Съвет на КТБ АД, избран от Надзорния съвет на КТБ АД на 21.07.2003 г./,</w:t>
      </w:r>
      <w:r w:rsidR="00816F01" w:rsidRPr="008B193B">
        <w:rPr>
          <w:rFonts w:ascii="Times New Roman" w:hAnsi="Times New Roman"/>
          <w:b/>
          <w:bCs/>
          <w:szCs w:val="28"/>
        </w:rPr>
        <w:t xml:space="preserve"> с </w:t>
      </w:r>
      <w:r w:rsidR="00816F01" w:rsidRPr="008B193B">
        <w:rPr>
          <w:rFonts w:ascii="Times New Roman" w:hAnsi="Times New Roman"/>
          <w:b/>
          <w:szCs w:val="28"/>
        </w:rPr>
        <w:t xml:space="preserve">Красимир </w:t>
      </w:r>
      <w:r w:rsidR="009D014A">
        <w:rPr>
          <w:rFonts w:ascii="Times New Roman" w:hAnsi="Times New Roman"/>
          <w:b/>
          <w:szCs w:val="28"/>
        </w:rPr>
        <w:t>******</w:t>
      </w:r>
      <w:r w:rsidR="00816F01" w:rsidRPr="008B193B">
        <w:rPr>
          <w:rFonts w:ascii="Times New Roman" w:hAnsi="Times New Roman"/>
          <w:b/>
          <w:szCs w:val="28"/>
        </w:rPr>
        <w:t xml:space="preserve"> Хаджидинев</w:t>
      </w:r>
      <w:r w:rsidR="00816F01" w:rsidRPr="008B193B">
        <w:rPr>
          <w:rFonts w:ascii="Times New Roman" w:hAnsi="Times New Roman"/>
          <w:szCs w:val="28"/>
        </w:rPr>
        <w:t xml:space="preserve"> –</w:t>
      </w:r>
      <w:r w:rsidR="00816F01" w:rsidRPr="008B193B">
        <w:rPr>
          <w:rFonts w:ascii="Times New Roman" w:hAnsi="Times New Roman"/>
          <w:b/>
          <w:bCs/>
          <w:szCs w:val="28"/>
        </w:rPr>
        <w:t xml:space="preserve"> помагач </w:t>
      </w:r>
      <w:r w:rsidR="00816F01" w:rsidRPr="008B193B">
        <w:rPr>
          <w:rFonts w:ascii="Times New Roman" w:hAnsi="Times New Roman"/>
          <w:szCs w:val="28"/>
        </w:rPr>
        <w:t>(</w:t>
      </w:r>
      <w:r w:rsidR="00816F01"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816F01" w:rsidRPr="008B193B">
          <w:rPr>
            <w:rFonts w:ascii="Times New Roman" w:hAnsi="Times New Roman"/>
            <w:i/>
            <w:iCs/>
            <w:sz w:val="24"/>
            <w:szCs w:val="24"/>
          </w:rPr>
          <w:t>2008 г</w:t>
        </w:r>
      </w:smartTag>
      <w:r w:rsidR="00816F01" w:rsidRPr="008B193B">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816F01" w:rsidRPr="008B193B">
          <w:rPr>
            <w:rFonts w:ascii="Times New Roman" w:hAnsi="Times New Roman"/>
            <w:i/>
            <w:iCs/>
            <w:sz w:val="24"/>
            <w:szCs w:val="24"/>
          </w:rPr>
          <w:t>2006 г</w:t>
        </w:r>
      </w:smartTag>
      <w:r w:rsidR="00816F01" w:rsidRPr="008B193B">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816F01" w:rsidRPr="008B193B">
          <w:rPr>
            <w:rFonts w:ascii="Times New Roman" w:hAnsi="Times New Roman"/>
            <w:i/>
            <w:iCs/>
            <w:sz w:val="24"/>
            <w:szCs w:val="24"/>
          </w:rPr>
          <w:t>2010 г</w:t>
        </w:r>
      </w:smartTag>
      <w:r w:rsidR="00816F01" w:rsidRPr="008B193B">
        <w:rPr>
          <w:rFonts w:ascii="Times New Roman" w:hAnsi="Times New Roman"/>
          <w:i/>
          <w:iCs/>
          <w:sz w:val="24"/>
          <w:szCs w:val="24"/>
        </w:rPr>
        <w:t xml:space="preserve">., в сила от 31.12.2010 г./ и за контрол върху съставените надзорни отчети на КТБ АД </w:t>
      </w:r>
      <w:r w:rsidR="00816F01" w:rsidRPr="008B193B">
        <w:rPr>
          <w:rFonts w:ascii="Times New Roman" w:hAnsi="Times New Roman"/>
          <w:i/>
          <w:sz w:val="24"/>
          <w:szCs w:val="24"/>
        </w:rPr>
        <w:t>за 2011 година</w:t>
      </w:r>
      <w:r w:rsidR="00816F01" w:rsidRPr="008B193B">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816F01" w:rsidRPr="008B193B">
          <w:rPr>
            <w:rFonts w:ascii="Times New Roman" w:hAnsi="Times New Roman"/>
            <w:i/>
            <w:iCs/>
            <w:sz w:val="24"/>
            <w:szCs w:val="24"/>
          </w:rPr>
          <w:t>2006 г</w:t>
        </w:r>
      </w:smartTag>
      <w:r w:rsidR="00816F01" w:rsidRPr="008B193B">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816F01" w:rsidRPr="008B193B">
          <w:rPr>
            <w:rFonts w:ascii="Times New Roman" w:hAnsi="Times New Roman"/>
            <w:i/>
            <w:iCs/>
            <w:sz w:val="24"/>
            <w:szCs w:val="24"/>
          </w:rPr>
          <w:t>2010 г</w:t>
        </w:r>
      </w:smartTag>
      <w:r w:rsidR="00816F01" w:rsidRPr="008B193B">
        <w:rPr>
          <w:rFonts w:ascii="Times New Roman" w:hAnsi="Times New Roman"/>
          <w:i/>
          <w:iCs/>
          <w:sz w:val="24"/>
          <w:szCs w:val="24"/>
        </w:rPr>
        <w:t xml:space="preserve">., в сила от 31.12.2010 г./, </w:t>
      </w:r>
      <w:r w:rsidR="00816F01" w:rsidRPr="008B193B">
        <w:rPr>
          <w:rFonts w:ascii="Times New Roman" w:hAnsi="Times New Roman"/>
          <w:i/>
          <w:sz w:val="24"/>
          <w:szCs w:val="24"/>
        </w:rPr>
        <w:t xml:space="preserve">с писма за ангажимент от 22.11.2011 година, </w:t>
      </w:r>
      <w:r w:rsidR="00816F01" w:rsidRPr="008B193B">
        <w:rPr>
          <w:rFonts w:ascii="Times New Roman" w:hAnsi="Times New Roman"/>
          <w:i/>
          <w:sz w:val="24"/>
          <w:szCs w:val="24"/>
          <w:lang w:val="ru-RU"/>
        </w:rPr>
        <w:t>14.03.2012</w:t>
      </w:r>
      <w:r w:rsidR="00816F01" w:rsidRPr="008B193B">
        <w:rPr>
          <w:rFonts w:ascii="Times New Roman" w:hAnsi="Times New Roman"/>
          <w:i/>
          <w:sz w:val="24"/>
          <w:szCs w:val="24"/>
        </w:rPr>
        <w:t xml:space="preserve"> година и от 02.03.2012 година), </w:t>
      </w:r>
      <w:r w:rsidR="00816F01" w:rsidRPr="008B193B">
        <w:rPr>
          <w:rFonts w:ascii="Times New Roman" w:hAnsi="Times New Roman"/>
          <w:b/>
          <w:bCs/>
          <w:szCs w:val="28"/>
        </w:rPr>
        <w:t xml:space="preserve">като ръководител на ССВО на КТБ АД, </w:t>
      </w:r>
      <w:r w:rsidR="00816F01" w:rsidRPr="008B193B">
        <w:rPr>
          <w:rFonts w:ascii="Times New Roman" w:hAnsi="Times New Roman"/>
          <w:b/>
          <w:bCs/>
          <w:szCs w:val="28"/>
          <w:lang w:val="ru-RU"/>
        </w:rPr>
        <w:t>осигурява</w:t>
      </w:r>
      <w:r w:rsidR="00816F01" w:rsidRPr="008B193B">
        <w:rPr>
          <w:rFonts w:ascii="Times New Roman" w:hAnsi="Times New Roman"/>
          <w:b/>
          <w:bCs/>
          <w:szCs w:val="28"/>
        </w:rPr>
        <w:t>щ</w:t>
      </w:r>
      <w:r w:rsidR="00816F01" w:rsidRPr="008B193B">
        <w:rPr>
          <w:rFonts w:ascii="Times New Roman" w:hAnsi="Times New Roman"/>
          <w:b/>
          <w:bCs/>
          <w:szCs w:val="28"/>
          <w:lang w:val="ru-RU"/>
        </w:rPr>
        <w:t xml:space="preserve"> и отговаря</w:t>
      </w:r>
      <w:r w:rsidR="00816F01" w:rsidRPr="008B193B">
        <w:rPr>
          <w:rFonts w:ascii="Times New Roman" w:hAnsi="Times New Roman"/>
          <w:b/>
          <w:bCs/>
          <w:szCs w:val="28"/>
        </w:rPr>
        <w:t>щ</w:t>
      </w:r>
      <w:r w:rsidR="00816F01" w:rsidRPr="008B193B">
        <w:rPr>
          <w:rFonts w:ascii="Times New Roman" w:hAnsi="Times New Roman"/>
          <w:b/>
          <w:bCs/>
          <w:szCs w:val="28"/>
          <w:lang w:val="ru-RU"/>
        </w:rPr>
        <w:t xml:space="preserve"> за </w:t>
      </w:r>
      <w:r w:rsidR="00816F01" w:rsidRPr="008B193B">
        <w:rPr>
          <w:rFonts w:ascii="Times New Roman" w:hAnsi="Times New Roman"/>
          <w:b/>
          <w:bCs/>
          <w:szCs w:val="28"/>
        </w:rPr>
        <w:t xml:space="preserve">цялостната дейност на ССВО на КТБ АД, включително и за </w:t>
      </w:r>
      <w:r w:rsidR="00816F01" w:rsidRPr="008B193B">
        <w:rPr>
          <w:rFonts w:ascii="Times New Roman" w:hAnsi="Times New Roman"/>
          <w:b/>
          <w:bCs/>
          <w:szCs w:val="28"/>
          <w:lang w:val="ru-RU"/>
        </w:rPr>
        <w:t xml:space="preserve">спазването на </w:t>
      </w:r>
      <w:r w:rsidR="00816F01" w:rsidRPr="008B193B">
        <w:rPr>
          <w:rFonts w:ascii="Times New Roman" w:hAnsi="Times New Roman"/>
          <w:b/>
          <w:bCs/>
          <w:szCs w:val="28"/>
        </w:rPr>
        <w:t>Д</w:t>
      </w:r>
      <w:r w:rsidR="00816F01" w:rsidRPr="008B193B">
        <w:rPr>
          <w:rFonts w:ascii="Times New Roman" w:hAnsi="Times New Roman"/>
          <w:b/>
          <w:bCs/>
          <w:szCs w:val="28"/>
          <w:lang w:val="ru-RU"/>
        </w:rPr>
        <w:t>ефиницията за вътрешен одит, Етичния кодекс</w:t>
      </w:r>
      <w:r w:rsidR="00816F01" w:rsidRPr="008B193B">
        <w:rPr>
          <w:rFonts w:ascii="Times New Roman" w:hAnsi="Times New Roman"/>
          <w:b/>
          <w:bCs/>
          <w:szCs w:val="28"/>
        </w:rPr>
        <w:t xml:space="preserve"> и</w:t>
      </w:r>
      <w:r w:rsidR="00816F01"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816F01" w:rsidRPr="008B193B">
        <w:rPr>
          <w:rFonts w:ascii="Times New Roman" w:hAnsi="Times New Roman"/>
          <w:szCs w:val="28"/>
        </w:rPr>
        <w:t>/</w:t>
      </w:r>
      <w:r w:rsidR="00816F01" w:rsidRPr="008B193B">
        <w:rPr>
          <w:rFonts w:ascii="Times New Roman" w:hAnsi="Times New Roman"/>
          <w:i/>
          <w:iCs/>
          <w:sz w:val="24"/>
          <w:szCs w:val="24"/>
        </w:rPr>
        <w:t xml:space="preserve">съгласно </w:t>
      </w:r>
      <w:r w:rsidR="00816F01" w:rsidRPr="008B193B">
        <w:rPr>
          <w:rFonts w:ascii="Times New Roman" w:hAnsi="Times New Roman"/>
          <w:i/>
          <w:iCs/>
          <w:sz w:val="24"/>
          <w:szCs w:val="24"/>
          <w:lang w:val="ru-RU"/>
        </w:rPr>
        <w:t>чл.16 , ал.3</w:t>
      </w:r>
      <w:r w:rsidR="00816F01" w:rsidRPr="008B193B">
        <w:rPr>
          <w:rFonts w:ascii="Times New Roman" w:hAnsi="Times New Roman"/>
          <w:i/>
          <w:iCs/>
          <w:sz w:val="24"/>
          <w:szCs w:val="24"/>
        </w:rPr>
        <w:t xml:space="preserve"> от</w:t>
      </w:r>
      <w:r w:rsidR="00816F01" w:rsidRPr="008B193B">
        <w:rPr>
          <w:rFonts w:ascii="Times New Roman" w:hAnsi="Times New Roman"/>
          <w:i/>
          <w:iCs/>
          <w:sz w:val="24"/>
          <w:szCs w:val="24"/>
          <w:lang w:val="ru-RU"/>
        </w:rPr>
        <w:t xml:space="preserve"> Н</w:t>
      </w:r>
      <w:r w:rsidR="00816F01" w:rsidRPr="008B193B">
        <w:rPr>
          <w:rFonts w:ascii="Times New Roman" w:hAnsi="Times New Roman"/>
          <w:i/>
          <w:iCs/>
          <w:sz w:val="24"/>
          <w:szCs w:val="24"/>
        </w:rPr>
        <w:t>аредба</w:t>
      </w:r>
      <w:r w:rsidR="00816F01" w:rsidRPr="008B193B">
        <w:rPr>
          <w:rFonts w:ascii="Times New Roman" w:hAnsi="Times New Roman"/>
          <w:i/>
          <w:iCs/>
          <w:sz w:val="24"/>
          <w:szCs w:val="24"/>
          <w:lang w:val="ru-RU"/>
        </w:rPr>
        <w:t xml:space="preserve"> № 10 от 26.11.2003 г. за вътрешния контрол в банките</w:t>
      </w:r>
      <w:r w:rsidR="00816F01" w:rsidRPr="008B193B">
        <w:rPr>
          <w:rFonts w:ascii="Times New Roman" w:hAnsi="Times New Roman"/>
          <w:i/>
          <w:iCs/>
          <w:sz w:val="24"/>
          <w:szCs w:val="24"/>
        </w:rPr>
        <w:t xml:space="preserve"> о</w:t>
      </w:r>
      <w:r w:rsidR="00816F01" w:rsidRPr="008B193B">
        <w:rPr>
          <w:rFonts w:ascii="Times New Roman" w:hAnsi="Times New Roman"/>
          <w:i/>
          <w:iCs/>
          <w:sz w:val="24"/>
          <w:szCs w:val="24"/>
          <w:lang w:val="ru-RU"/>
        </w:rPr>
        <w:t xml:space="preserve">бн., ДВ, бр. 108 от 12.12.2003 г., изм., бр. 102 от 19.12.2006 г. </w:t>
      </w:r>
      <w:r w:rsidR="00816F01" w:rsidRPr="008B193B">
        <w:rPr>
          <w:rFonts w:ascii="Times New Roman" w:hAnsi="Times New Roman"/>
          <w:i/>
          <w:iCs/>
          <w:sz w:val="24"/>
          <w:szCs w:val="24"/>
        </w:rPr>
        <w:t>и</w:t>
      </w:r>
      <w:r w:rsidR="00816F01" w:rsidRPr="008B193B">
        <w:rPr>
          <w:rFonts w:ascii="Times New Roman" w:hAnsi="Times New Roman"/>
          <w:i/>
          <w:iCs/>
          <w:sz w:val="24"/>
          <w:szCs w:val="24"/>
          <w:lang w:val="ru-RU"/>
        </w:rPr>
        <w:t xml:space="preserve"> чл. 5 , </w:t>
      </w:r>
      <w:r w:rsidR="00816F01" w:rsidRPr="008B193B">
        <w:rPr>
          <w:rFonts w:ascii="Times New Roman" w:hAnsi="Times New Roman"/>
          <w:i/>
          <w:iCs/>
          <w:sz w:val="24"/>
          <w:szCs w:val="24"/>
        </w:rPr>
        <w:t>а</w:t>
      </w:r>
      <w:r w:rsidR="00816F01" w:rsidRPr="008B193B">
        <w:rPr>
          <w:rFonts w:ascii="Times New Roman" w:hAnsi="Times New Roman"/>
          <w:i/>
          <w:iCs/>
          <w:sz w:val="24"/>
          <w:szCs w:val="24"/>
          <w:lang w:val="ru-RU"/>
        </w:rPr>
        <w:t>л.1</w:t>
      </w:r>
      <w:r w:rsidR="00816F01" w:rsidRPr="008B193B">
        <w:rPr>
          <w:rFonts w:ascii="Times New Roman" w:hAnsi="Times New Roman"/>
          <w:i/>
          <w:iCs/>
          <w:sz w:val="24"/>
          <w:szCs w:val="24"/>
        </w:rPr>
        <w:t xml:space="preserve"> от</w:t>
      </w:r>
      <w:r w:rsidR="00816F01"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816F01" w:rsidRPr="008B193B">
        <w:rPr>
          <w:rFonts w:ascii="Times New Roman" w:hAnsi="Times New Roman"/>
          <w:i/>
          <w:iCs/>
          <w:sz w:val="24"/>
          <w:szCs w:val="24"/>
        </w:rPr>
        <w:t xml:space="preserve"> </w:t>
      </w:r>
      <w:r w:rsidR="00816F01" w:rsidRPr="008B193B">
        <w:rPr>
          <w:rFonts w:ascii="Times New Roman" w:hAnsi="Times New Roman"/>
          <w:i/>
          <w:iCs/>
          <w:sz w:val="24"/>
          <w:szCs w:val="24"/>
          <w:lang w:val="ru-RU"/>
        </w:rPr>
        <w:t>г. и изменени и допълнени с Протоколи на НС на КТБ АД от 01.09.2008</w:t>
      </w:r>
      <w:r w:rsidR="00816F01" w:rsidRPr="008B193B">
        <w:rPr>
          <w:rFonts w:ascii="Times New Roman" w:hAnsi="Times New Roman"/>
          <w:i/>
          <w:iCs/>
          <w:sz w:val="24"/>
          <w:szCs w:val="24"/>
        </w:rPr>
        <w:t xml:space="preserve"> </w:t>
      </w:r>
      <w:r w:rsidR="00816F01" w:rsidRPr="008B193B">
        <w:rPr>
          <w:rFonts w:ascii="Times New Roman" w:hAnsi="Times New Roman"/>
          <w:i/>
          <w:iCs/>
          <w:sz w:val="24"/>
          <w:szCs w:val="24"/>
          <w:lang w:val="ru-RU"/>
        </w:rPr>
        <w:t>г.; 27.02.2009</w:t>
      </w:r>
      <w:r w:rsidR="00816F01" w:rsidRPr="008B193B">
        <w:rPr>
          <w:rFonts w:ascii="Times New Roman" w:hAnsi="Times New Roman"/>
          <w:i/>
          <w:iCs/>
          <w:sz w:val="24"/>
          <w:szCs w:val="24"/>
        </w:rPr>
        <w:t xml:space="preserve"> </w:t>
      </w:r>
      <w:r w:rsidR="00816F01" w:rsidRPr="008B193B">
        <w:rPr>
          <w:rFonts w:ascii="Times New Roman" w:hAnsi="Times New Roman"/>
          <w:i/>
          <w:iCs/>
          <w:sz w:val="24"/>
          <w:szCs w:val="24"/>
          <w:lang w:val="ru-RU"/>
        </w:rPr>
        <w:t>г.; 16.12.2010</w:t>
      </w:r>
      <w:r w:rsidR="00816F01" w:rsidRPr="008B193B">
        <w:rPr>
          <w:rFonts w:ascii="Times New Roman" w:hAnsi="Times New Roman"/>
          <w:i/>
          <w:iCs/>
          <w:sz w:val="24"/>
          <w:szCs w:val="24"/>
        </w:rPr>
        <w:t xml:space="preserve"> </w:t>
      </w:r>
      <w:r w:rsidR="00816F01" w:rsidRPr="008B193B">
        <w:rPr>
          <w:rFonts w:ascii="Times New Roman" w:hAnsi="Times New Roman"/>
          <w:i/>
          <w:iCs/>
          <w:sz w:val="24"/>
          <w:szCs w:val="24"/>
          <w:lang w:val="ru-RU"/>
        </w:rPr>
        <w:t>г.; 18.12.2013</w:t>
      </w:r>
      <w:r w:rsidR="00816F01" w:rsidRPr="008B193B">
        <w:rPr>
          <w:rFonts w:ascii="Times New Roman" w:hAnsi="Times New Roman"/>
          <w:i/>
          <w:iCs/>
          <w:sz w:val="24"/>
          <w:szCs w:val="24"/>
        </w:rPr>
        <w:t xml:space="preserve"> </w:t>
      </w:r>
      <w:r w:rsidR="00816F01" w:rsidRPr="008B193B">
        <w:rPr>
          <w:rFonts w:ascii="Times New Roman" w:hAnsi="Times New Roman"/>
          <w:i/>
          <w:iCs/>
          <w:sz w:val="24"/>
          <w:szCs w:val="24"/>
          <w:lang w:val="ru-RU"/>
        </w:rPr>
        <w:t>г.</w:t>
      </w:r>
      <w:r w:rsidR="00816F01" w:rsidRPr="008B193B">
        <w:rPr>
          <w:rFonts w:ascii="Times New Roman" w:hAnsi="Times New Roman"/>
          <w:i/>
          <w:iCs/>
          <w:sz w:val="24"/>
          <w:szCs w:val="24"/>
        </w:rPr>
        <w:t xml:space="preserve"> , чл. 75, ал.1, чл. 67, ал.2 от Устава на  КТБ АД и т.1, 2, 3,</w:t>
      </w:r>
      <w:r w:rsidR="00EA286F" w:rsidRPr="008B193B">
        <w:rPr>
          <w:rFonts w:ascii="Times New Roman" w:hAnsi="Times New Roman"/>
          <w:i/>
          <w:iCs/>
          <w:sz w:val="24"/>
          <w:szCs w:val="24"/>
        </w:rPr>
        <w:t xml:space="preserve"> 4, 5, 6, 7, 8 и 13 от раздел I</w:t>
      </w:r>
      <w:r w:rsidR="00816F01" w:rsidRPr="008B193B">
        <w:rPr>
          <w:rFonts w:ascii="Times New Roman" w:hAnsi="Times New Roman"/>
          <w:i/>
          <w:iCs/>
          <w:sz w:val="24"/>
          <w:szCs w:val="24"/>
        </w:rPr>
        <w:t xml:space="preserve"> - „Основни длъжностни задължения“</w:t>
      </w:r>
      <w:r w:rsidR="00816F01" w:rsidRPr="008B193B">
        <w:rPr>
          <w:rFonts w:ascii="Times New Roman" w:hAnsi="Times New Roman"/>
          <w:i/>
          <w:iCs/>
          <w:sz w:val="24"/>
          <w:szCs w:val="24"/>
          <w:lang w:val="ru-RU"/>
        </w:rPr>
        <w:t xml:space="preserve"> </w:t>
      </w:r>
      <w:r w:rsidR="00816F01" w:rsidRPr="008B193B">
        <w:rPr>
          <w:rFonts w:ascii="Times New Roman" w:hAnsi="Times New Roman"/>
          <w:i/>
          <w:iCs/>
          <w:sz w:val="24"/>
          <w:szCs w:val="24"/>
        </w:rPr>
        <w:t>на длъжностната ѝ</w:t>
      </w:r>
      <w:r w:rsidR="00816F01" w:rsidRPr="008B193B">
        <w:rPr>
          <w:rFonts w:ascii="Times New Roman" w:hAnsi="Times New Roman"/>
          <w:i/>
          <w:iCs/>
        </w:rPr>
        <w:t xml:space="preserve"> </w:t>
      </w:r>
      <w:r w:rsidR="00816F01"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816F01" w:rsidRPr="008B193B">
        <w:rPr>
          <w:rFonts w:ascii="Times New Roman" w:hAnsi="Times New Roman"/>
          <w:sz w:val="24"/>
          <w:szCs w:val="24"/>
        </w:rPr>
        <w:t>/</w:t>
      </w:r>
      <w:r w:rsidR="00816F01" w:rsidRPr="008B193B">
        <w:rPr>
          <w:rFonts w:ascii="Times New Roman" w:hAnsi="Times New Roman"/>
          <w:szCs w:val="28"/>
        </w:rPr>
        <w:t>,</w:t>
      </w:r>
      <w:r w:rsidR="00816F01" w:rsidRPr="008B193B">
        <w:rPr>
          <w:rFonts w:ascii="Times New Roman" w:hAnsi="Times New Roman"/>
          <w:i/>
          <w:iCs/>
          <w:szCs w:val="28"/>
          <w:lang w:val="ru-RU"/>
        </w:rPr>
        <w:t xml:space="preserve"> </w:t>
      </w:r>
      <w:r w:rsidR="00816F01" w:rsidRPr="008B193B">
        <w:rPr>
          <w:rFonts w:ascii="Times New Roman" w:hAnsi="Times New Roman"/>
          <w:b/>
          <w:bCs/>
          <w:szCs w:val="28"/>
        </w:rPr>
        <w:t>умишлено улеснила /</w:t>
      </w:r>
      <w:r w:rsidR="00816F01" w:rsidRPr="008B193B">
        <w:rPr>
          <w:rFonts w:ascii="Times New Roman" w:hAnsi="Times New Roman"/>
          <w:b/>
          <w:bCs/>
          <w:sz w:val="20"/>
        </w:rPr>
        <w:t>като:</w:t>
      </w:r>
    </w:p>
    <w:p w:rsidR="00816F01" w:rsidRPr="008B193B" w:rsidRDefault="00816F01" w:rsidP="00816F01">
      <w:pPr>
        <w:tabs>
          <w:tab w:val="left" w:pos="-900"/>
        </w:tabs>
        <w:ind w:right="-2" w:firstLine="709"/>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w:t>
      </w:r>
      <w:r w:rsidRPr="008B193B">
        <w:rPr>
          <w:rFonts w:ascii="Times New Roman" w:hAnsi="Times New Roman"/>
          <w:sz w:val="20"/>
        </w:rPr>
        <w:lastRenderedPageBreak/>
        <w:t>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816F01" w:rsidRPr="008B193B" w:rsidRDefault="00816F01" w:rsidP="009363BE">
      <w:pPr>
        <w:tabs>
          <w:tab w:val="left" w:pos="9781"/>
        </w:tabs>
        <w:ind w:right="-2" w:firstLine="709"/>
        <w:jc w:val="both"/>
        <w:rPr>
          <w:rFonts w:ascii="Times New Roman" w:hAnsi="Times New Roman"/>
          <w:i/>
          <w:sz w:val="20"/>
        </w:rPr>
      </w:pPr>
      <w:r w:rsidRPr="008B193B">
        <w:rPr>
          <w:rFonts w:ascii="Times New Roman" w:hAnsi="Times New Roman"/>
          <w:sz w:val="20"/>
          <w:lang w:val="ru-RU"/>
        </w:rPr>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 xml:space="preserve">обвиняемите Александър </w:t>
      </w:r>
      <w:r w:rsidR="009D014A">
        <w:rPr>
          <w:rFonts w:ascii="Times New Roman" w:hAnsi="Times New Roman"/>
          <w:b/>
          <w:bCs/>
          <w:szCs w:val="28"/>
        </w:rPr>
        <w:t>******</w:t>
      </w:r>
      <w:r w:rsidRPr="008B193B">
        <w:rPr>
          <w:rFonts w:ascii="Times New Roman" w:hAnsi="Times New Roman"/>
          <w:b/>
          <w:bCs/>
          <w:szCs w:val="28"/>
        </w:rPr>
        <w:t xml:space="preserve"> Панталеев, Илиан </w:t>
      </w:r>
      <w:r w:rsidR="009D014A">
        <w:rPr>
          <w:rFonts w:ascii="Times New Roman" w:hAnsi="Times New Roman"/>
          <w:b/>
          <w:bCs/>
          <w:szCs w:val="28"/>
        </w:rPr>
        <w:t>******</w:t>
      </w:r>
      <w:r w:rsidRPr="008B193B">
        <w:rPr>
          <w:rFonts w:ascii="Times New Roman" w:hAnsi="Times New Roman"/>
          <w:b/>
          <w:bCs/>
          <w:szCs w:val="28"/>
        </w:rPr>
        <w:t xml:space="preserve"> Зафиров и Г</w:t>
      </w:r>
      <w:r w:rsidRPr="008B193B">
        <w:rPr>
          <w:rFonts w:ascii="Times New Roman" w:hAnsi="Times New Roman"/>
          <w:b/>
          <w:bCs/>
          <w:szCs w:val="28"/>
          <w:lang w:val="ru-RU"/>
        </w:rPr>
        <w:t xml:space="preserve">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szCs w:val="28"/>
          <w:lang w:val="ru-RU"/>
        </w:rPr>
        <w:t xml:space="preserve"> </w:t>
      </w:r>
      <w:r w:rsidRPr="008B193B">
        <w:rPr>
          <w:rFonts w:ascii="Times New Roman" w:hAnsi="Times New Roman"/>
          <w:b/>
          <w:bCs/>
          <w:szCs w:val="28"/>
        </w:rPr>
        <w:t xml:space="preserve">да извършат длъжностно присвояване и всеки от тях </w:t>
      </w:r>
      <w:r w:rsidRPr="008B193B">
        <w:rPr>
          <w:rFonts w:ascii="Times New Roman" w:hAnsi="Times New Roman"/>
          <w:b/>
          <w:bCs/>
          <w:szCs w:val="28"/>
        </w:rPr>
        <w:lastRenderedPageBreak/>
        <w:t xml:space="preserve">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b/>
          <w:bCs/>
          <w:szCs w:val="28"/>
        </w:rPr>
        <w:t xml:space="preserve"> </w:t>
      </w:r>
      <w:r w:rsidRPr="008B193B">
        <w:rPr>
          <w:rFonts w:ascii="Times New Roman" w:hAnsi="Times New Roman"/>
          <w:b/>
          <w:bCs/>
          <w:szCs w:val="28"/>
          <w:lang w:val="ru-RU"/>
        </w:rPr>
        <w:t>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
          <w:bCs/>
          <w:szCs w:val="28"/>
        </w:rPr>
        <w:t>:</w:t>
      </w:r>
      <w:r w:rsidRPr="008B193B">
        <w:rPr>
          <w:rFonts w:ascii="Times New Roman" w:hAnsi="Times New Roman"/>
          <w:szCs w:val="28"/>
        </w:rPr>
        <w:t xml:space="preserve"> </w:t>
      </w:r>
    </w:p>
    <w:p w:rsidR="00816F01" w:rsidRPr="008B193B" w:rsidRDefault="00816F01" w:rsidP="00816F01">
      <w:pPr>
        <w:ind w:right="-2" w:firstLine="720"/>
        <w:jc w:val="both"/>
        <w:rPr>
          <w:rFonts w:ascii="Times New Roman" w:hAnsi="Times New Roman"/>
          <w:i/>
          <w:sz w:val="20"/>
        </w:rPr>
      </w:pPr>
    </w:p>
    <w:p w:rsidR="00816F01" w:rsidRPr="008B193B" w:rsidRDefault="00816F01" w:rsidP="00816F01">
      <w:pPr>
        <w:ind w:right="-2" w:firstLine="720"/>
        <w:jc w:val="both"/>
        <w:rPr>
          <w:rFonts w:ascii="Times New Roman" w:hAnsi="Times New Roman"/>
          <w:b/>
          <w:bCs/>
          <w:sz w:val="20"/>
        </w:rPr>
      </w:pPr>
      <w:r w:rsidRPr="008B193B">
        <w:rPr>
          <w:rFonts w:ascii="Times New Roman" w:hAnsi="Times New Roman"/>
          <w:b/>
          <w:bCs/>
          <w:sz w:val="20"/>
        </w:rPr>
        <w:t xml:space="preserve">- </w:t>
      </w:r>
      <w:r w:rsidRPr="008B193B">
        <w:rPr>
          <w:rFonts w:ascii="Times New Roman" w:hAnsi="Times New Roman"/>
          <w:b/>
          <w:bCs/>
          <w:sz w:val="24"/>
          <w:szCs w:val="24"/>
        </w:rPr>
        <w:t xml:space="preserve">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w:t>
      </w:r>
      <w:r w:rsidRPr="008B193B">
        <w:rPr>
          <w:rFonts w:ascii="Times New Roman" w:hAnsi="Times New Roman"/>
          <w:b/>
          <w:bCs/>
          <w:sz w:val="20"/>
        </w:rPr>
        <w:t xml:space="preserve"> –</w:t>
      </w:r>
      <w:r w:rsidRPr="008B193B">
        <w:rPr>
          <w:rFonts w:ascii="Times New Roman" w:hAnsi="Times New Roman"/>
          <w:b/>
          <w:bCs/>
          <w:szCs w:val="28"/>
          <w:lang w:val="ru-RU"/>
        </w:rPr>
        <w:t xml:space="preserve"> </w:t>
      </w:r>
      <w:r w:rsidRPr="008B193B">
        <w:rPr>
          <w:rFonts w:ascii="Times New Roman" w:hAnsi="Times New Roman"/>
          <w:b/>
          <w:bCs/>
          <w:sz w:val="20"/>
          <w:lang w:val="ru-RU"/>
        </w:rPr>
        <w:t>на 08.11.2012</w:t>
      </w:r>
      <w:r w:rsidRPr="008B193B">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8B193B">
        <w:rPr>
          <w:rFonts w:ascii="Times New Roman" w:hAnsi="Times New Roman"/>
          <w:i/>
          <w:iCs/>
          <w:sz w:val="20"/>
          <w:u w:val="single"/>
        </w:rPr>
        <w:t xml:space="preserve"> </w:t>
      </w:r>
      <w:r w:rsidRPr="008B193B">
        <w:rPr>
          <w:rFonts w:ascii="Times New Roman" w:hAnsi="Times New Roman"/>
          <w:i/>
          <w:iCs/>
          <w:sz w:val="20"/>
        </w:rPr>
        <w:t>Договор за управление от 21.07.2003 г., с Решение на Надзорния съвет от 30.06.2003 г. и от 21.07.2003 г./</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съответно </w:t>
      </w:r>
      <w:r w:rsidRPr="008B193B">
        <w:rPr>
          <w:rFonts w:ascii="Times New Roman" w:hAnsi="Times New Roman"/>
          <w:i/>
          <w:sz w:val="20"/>
        </w:rPr>
        <w:t xml:space="preserve">с писма за ангажимент от 22.11.2011 година, </w:t>
      </w:r>
      <w:r w:rsidRPr="008B193B">
        <w:rPr>
          <w:rFonts w:ascii="Times New Roman" w:hAnsi="Times New Roman"/>
          <w:i/>
          <w:sz w:val="20"/>
          <w:lang w:val="ru-RU"/>
        </w:rPr>
        <w:t>14.03.2012</w:t>
      </w:r>
      <w:r w:rsidRPr="008B193B">
        <w:rPr>
          <w:rFonts w:ascii="Times New Roman" w:hAnsi="Times New Roman"/>
          <w:i/>
          <w:sz w:val="20"/>
        </w:rPr>
        <w:t xml:space="preserve"> година и от 02.03.2012 година)</w:t>
      </w:r>
      <w:r w:rsidRPr="008B193B">
        <w:rPr>
          <w:rFonts w:ascii="Times New Roman" w:hAnsi="Times New Roman"/>
          <w:b/>
          <w:bCs/>
          <w:sz w:val="20"/>
        </w:rPr>
        <w:t xml:space="preserve"> 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08.11.2012 г. сумата от 33 000 000.00 евро, с левова равностойност по официалния курс на БНБ – 64 542 390.00 лева, посочена в искане за усвояване на парични средства с вх.№ 1072/08.11.2012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на 08.11.2012 г. между „Технотел Инвест” АД и КТБ АД, въз основа на който Георги Зяпков е одобрил с нареждане, изпратено до касиер счетоводител Мая Александрова по електронна поща на 08.11.2012 г., изпълнение на искане с вх. № 1072/08.11.2012 г. за усвояване на парични средства в размер на 33 000 000.00 евро, с левова равностойност по официалния курс на БНБ – 64 542 390.00 лева по сметка в КТБ АД - </w:t>
      </w:r>
      <w:r w:rsidR="009D014A">
        <w:rPr>
          <w:rFonts w:ascii="Times New Roman" w:hAnsi="Times New Roman"/>
          <w:i/>
          <w:sz w:val="20"/>
        </w:rPr>
        <w:t>******</w:t>
      </w:r>
      <w:r w:rsidRPr="008B193B">
        <w:rPr>
          <w:rFonts w:ascii="Times New Roman" w:hAnsi="Times New Roman"/>
          <w:i/>
          <w:sz w:val="20"/>
        </w:rPr>
        <w:t xml:space="preserve"> 49</w:t>
      </w:r>
      <w:r w:rsidR="009D014A">
        <w:rPr>
          <w:rFonts w:ascii="Times New Roman" w:hAnsi="Times New Roman"/>
          <w:i/>
          <w:sz w:val="20"/>
        </w:rPr>
        <w:t>************</w:t>
      </w:r>
      <w:r w:rsidRPr="008B193B">
        <w:rPr>
          <w:rFonts w:ascii="Times New Roman" w:hAnsi="Times New Roman"/>
          <w:i/>
          <w:sz w:val="20"/>
        </w:rPr>
        <w:t>14320572 01</w:t>
      </w:r>
      <w:r w:rsidRPr="008B193B">
        <w:rPr>
          <w:rFonts w:ascii="Times New Roman" w:hAnsi="Times New Roman"/>
          <w:i/>
          <w:iCs/>
          <w:sz w:val="20"/>
        </w:rPr>
        <w:t xml:space="preserve">, </w:t>
      </w:r>
      <w:r w:rsidRPr="008B193B">
        <w:rPr>
          <w:rFonts w:ascii="Times New Roman" w:hAnsi="Times New Roman"/>
          <w:i/>
          <w:sz w:val="20"/>
        </w:rPr>
        <w:t>с титуляр „Технотел Инвест” АД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w:t>
      </w:r>
      <w:r w:rsidRPr="008B193B">
        <w:rPr>
          <w:rFonts w:ascii="Times New Roman" w:hAnsi="Times New Roman"/>
          <w:i/>
          <w:sz w:val="20"/>
        </w:rPr>
        <w:lastRenderedPageBreak/>
        <w:t xml:space="preserve">протокол на УС от </w:t>
      </w:r>
      <w:r w:rsidRPr="008B193B">
        <w:rPr>
          <w:rFonts w:ascii="Times New Roman" w:hAnsi="Times New Roman"/>
          <w:i/>
          <w:sz w:val="20"/>
          <w:lang w:val="ru-RU"/>
        </w:rPr>
        <w:t>05.</w:t>
      </w:r>
      <w:r w:rsidRPr="008B193B">
        <w:rPr>
          <w:rFonts w:ascii="Times New Roman" w:hAnsi="Times New Roman"/>
          <w:i/>
          <w:sz w:val="20"/>
        </w:rPr>
        <w:t>08.2011 г., актуален към момента на сключване на кредитната сделка/</w:t>
      </w:r>
      <w:r w:rsidRPr="008B193B">
        <w:rPr>
          <w:rFonts w:ascii="Times New Roman" w:hAnsi="Times New Roman"/>
          <w:b/>
          <w:i/>
          <w:sz w:val="20"/>
        </w:rPr>
        <w:t>, 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33 000 000.00 евро /</w:t>
      </w:r>
      <w:r w:rsidRPr="008B193B">
        <w:rPr>
          <w:rFonts w:ascii="Times New Roman" w:hAnsi="Times New Roman"/>
          <w:i/>
          <w:iCs/>
          <w:sz w:val="20"/>
        </w:rPr>
        <w:t>тридесет и три милиона евро</w:t>
      </w:r>
      <w:r w:rsidRPr="008B193B">
        <w:rPr>
          <w:rFonts w:ascii="Times New Roman" w:hAnsi="Times New Roman"/>
          <w:sz w:val="20"/>
        </w:rPr>
        <w:t>/, с левова равностойност по официалния курс за деня на БНБ – 64 542 390.00 лева /</w:t>
      </w:r>
      <w:r w:rsidRPr="008B193B">
        <w:rPr>
          <w:rFonts w:ascii="Times New Roman" w:hAnsi="Times New Roman"/>
          <w:i/>
          <w:iCs/>
          <w:sz w:val="20"/>
        </w:rPr>
        <w:t>шестдесет и четири милиона петстотин четиридесет и две хиляди триста и деветдесет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16F01" w:rsidRPr="008B193B" w:rsidRDefault="00816F01" w:rsidP="00816F01">
      <w:pPr>
        <w:ind w:right="-2" w:firstLine="720"/>
        <w:jc w:val="both"/>
        <w:rPr>
          <w:rFonts w:ascii="Times New Roman" w:hAnsi="Times New Roman"/>
          <w:b/>
          <w:i/>
          <w:sz w:val="20"/>
        </w:rPr>
      </w:pPr>
    </w:p>
    <w:p w:rsidR="00816F01" w:rsidRPr="008B193B" w:rsidRDefault="00816F01" w:rsidP="00816F01">
      <w:pPr>
        <w:ind w:right="-2" w:firstLine="709"/>
        <w:jc w:val="both"/>
        <w:rPr>
          <w:rFonts w:ascii="Times New Roman" w:hAnsi="Times New Roman"/>
          <w:b/>
          <w:i/>
          <w:sz w:val="20"/>
        </w:rPr>
      </w:pPr>
      <w:r w:rsidRPr="008B193B">
        <w:rPr>
          <w:rFonts w:ascii="Times New Roman" w:hAnsi="Times New Roman"/>
          <w:b/>
          <w:i/>
          <w:szCs w:val="28"/>
        </w:rPr>
        <w:t xml:space="preserve">- </w:t>
      </w:r>
      <w:r w:rsidRPr="008B193B">
        <w:rPr>
          <w:rFonts w:ascii="Times New Roman" w:hAnsi="Times New Roman"/>
          <w:b/>
          <w:sz w:val="24"/>
          <w:szCs w:val="24"/>
        </w:rPr>
        <w:t xml:space="preserve">ИЛИАН </w:t>
      </w:r>
      <w:r w:rsidR="009D014A">
        <w:rPr>
          <w:rFonts w:ascii="Times New Roman" w:hAnsi="Times New Roman"/>
          <w:b/>
          <w:sz w:val="24"/>
          <w:szCs w:val="24"/>
        </w:rPr>
        <w:t>******</w:t>
      </w:r>
      <w:r w:rsidRPr="008B193B">
        <w:rPr>
          <w:rFonts w:ascii="Times New Roman" w:hAnsi="Times New Roman"/>
          <w:b/>
          <w:sz w:val="24"/>
          <w:szCs w:val="24"/>
        </w:rPr>
        <w:t xml:space="preserve"> ЗАФИРОВ</w:t>
      </w:r>
      <w:r w:rsidRPr="008B193B">
        <w:rPr>
          <w:rFonts w:ascii="Times New Roman" w:hAnsi="Times New Roman"/>
          <w:b/>
          <w:sz w:val="20"/>
        </w:rPr>
        <w:t xml:space="preserve"> –</w:t>
      </w:r>
      <w:r w:rsidRPr="008B193B">
        <w:rPr>
          <w:rFonts w:ascii="Times New Roman" w:hAnsi="Times New Roman"/>
          <w:b/>
          <w:bCs/>
          <w:szCs w:val="28"/>
        </w:rPr>
        <w:t xml:space="preserve"> </w:t>
      </w:r>
      <w:r w:rsidRPr="008B193B">
        <w:rPr>
          <w:rFonts w:ascii="Times New Roman" w:hAnsi="Times New Roman"/>
          <w:b/>
          <w:bCs/>
          <w:sz w:val="20"/>
        </w:rPr>
        <w:t xml:space="preserve">на 08.11.2012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i/>
          <w:iCs/>
          <w:sz w:val="20"/>
        </w:rPr>
        <w:t>-</w:t>
      </w:r>
      <w:r w:rsidRPr="008B193B">
        <w:rPr>
          <w:rFonts w:ascii="Times New Roman" w:hAnsi="Times New Roman"/>
          <w:sz w:val="20"/>
        </w:rPr>
        <w:t xml:space="preserve"> съгласно Договор за управление от 21.07.2003 г., с Решение на Надзорния съвет от 30.06.2003 г. и от 21.07.2003 г.,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w:t>
      </w:r>
      <w:r w:rsidRPr="008B193B">
        <w:rPr>
          <w:rFonts w:ascii="Times New Roman" w:hAnsi="Times New Roman"/>
          <w:i/>
          <w:iCs/>
          <w:sz w:val="20"/>
        </w:rPr>
        <w:lastRenderedPageBreak/>
        <w:t xml:space="preserve">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w:t>
      </w:r>
      <w:r w:rsidRPr="008B193B">
        <w:rPr>
          <w:rFonts w:ascii="Times New Roman" w:hAnsi="Times New Roman"/>
          <w:i/>
          <w:sz w:val="20"/>
        </w:rPr>
        <w:t xml:space="preserve">с писма за ангажимент от 22.11.2011 година, </w:t>
      </w:r>
      <w:r w:rsidRPr="008B193B">
        <w:rPr>
          <w:rFonts w:ascii="Times New Roman" w:hAnsi="Times New Roman"/>
          <w:i/>
          <w:sz w:val="20"/>
          <w:lang w:val="ru-RU"/>
        </w:rPr>
        <w:t>14.03.2012</w:t>
      </w:r>
      <w:r w:rsidRPr="008B193B">
        <w:rPr>
          <w:rFonts w:ascii="Times New Roman" w:hAnsi="Times New Roman"/>
          <w:i/>
          <w:sz w:val="20"/>
        </w:rPr>
        <w:t xml:space="preserve">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08.11.2012 г. сумата от 33 000 000.00 евро, с левова равностойност по официалния курс на БНБ – 64 542 390.00 лева, посочена в искане за усвояване на парични средства с вх.№ 1072/08.11.2012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на 08.11.2012 г. между „Технотел Инвест” АД и КТБ АД, въз основа на който Георги Зяпков е одобрил с нареждане, изпратено до касиер счетоводител Мая Александрова по електронна поща на 08.11.2012 г., изпълнение на искане с вх. № 1072/08.11.2012 г. за усвояване на парични средства в размер на 33 000 000.00 евро, с левова равностойност по официалния курс на БНБ – 64 542 390.00 лева по сметка в КТБ АД - </w:t>
      </w:r>
      <w:r w:rsidR="009D014A">
        <w:rPr>
          <w:rFonts w:ascii="Times New Roman" w:hAnsi="Times New Roman"/>
          <w:i/>
          <w:sz w:val="20"/>
        </w:rPr>
        <w:t>******</w:t>
      </w:r>
      <w:r w:rsidRPr="008B193B">
        <w:rPr>
          <w:rFonts w:ascii="Times New Roman" w:hAnsi="Times New Roman"/>
          <w:i/>
          <w:sz w:val="20"/>
        </w:rPr>
        <w:t xml:space="preserve"> 49</w:t>
      </w:r>
      <w:r w:rsidR="009D014A">
        <w:rPr>
          <w:rFonts w:ascii="Times New Roman" w:hAnsi="Times New Roman"/>
          <w:i/>
          <w:sz w:val="20"/>
        </w:rPr>
        <w:t>************</w:t>
      </w:r>
      <w:r w:rsidRPr="008B193B">
        <w:rPr>
          <w:rFonts w:ascii="Times New Roman" w:hAnsi="Times New Roman"/>
          <w:i/>
          <w:sz w:val="20"/>
        </w:rPr>
        <w:t>14320572 01</w:t>
      </w:r>
      <w:r w:rsidRPr="008B193B">
        <w:rPr>
          <w:rFonts w:ascii="Times New Roman" w:hAnsi="Times New Roman"/>
          <w:i/>
          <w:iCs/>
          <w:sz w:val="20"/>
        </w:rPr>
        <w:t xml:space="preserve">, </w:t>
      </w:r>
      <w:r w:rsidRPr="008B193B">
        <w:rPr>
          <w:rFonts w:ascii="Times New Roman" w:hAnsi="Times New Roman"/>
          <w:i/>
          <w:sz w:val="20"/>
        </w:rPr>
        <w:t>с титуляр „Технотел Инвест” АД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 г., актуален към момента на сключване на кредитната сделка/</w:t>
      </w:r>
      <w:r w:rsidRPr="008B193B">
        <w:rPr>
          <w:rFonts w:ascii="Times New Roman" w:hAnsi="Times New Roman"/>
          <w:b/>
          <w:i/>
          <w:sz w:val="20"/>
        </w:rPr>
        <w:t>, а именно: чл. 43</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 </w:t>
      </w:r>
      <w:r w:rsidRPr="008B193B">
        <w:rPr>
          <w:rFonts w:ascii="Times New Roman" w:hAnsi="Times New Roman"/>
          <w:b/>
          <w:bCs/>
          <w:sz w:val="20"/>
        </w:rPr>
        <w:t>и в нарушение на задълженията си, съгласно Договор за управление</w:t>
      </w:r>
      <w:r w:rsidRPr="008B193B">
        <w:rPr>
          <w:rFonts w:ascii="Times New Roman" w:hAnsi="Times New Roman"/>
          <w:sz w:val="20"/>
        </w:rPr>
        <w:t xml:space="preserve"> </w:t>
      </w:r>
      <w:r w:rsidRPr="008B193B">
        <w:rPr>
          <w:rFonts w:ascii="Times New Roman" w:hAnsi="Times New Roman"/>
          <w:b/>
          <w:bCs/>
          <w:sz w:val="20"/>
        </w:rPr>
        <w:t>от 21.07.2003 г.</w:t>
      </w:r>
      <w:r w:rsidRPr="008B193B">
        <w:rPr>
          <w:rFonts w:ascii="Times New Roman" w:hAnsi="Times New Roman"/>
          <w:i/>
          <w:iCs/>
          <w:sz w:val="20"/>
        </w:rPr>
        <w:t xml:space="preserve"> – </w:t>
      </w:r>
      <w:r w:rsidRPr="008B193B">
        <w:rPr>
          <w:rFonts w:ascii="Times New Roman" w:hAnsi="Times New Roman"/>
          <w:b/>
          <w:bCs/>
          <w:i/>
          <w:iCs/>
          <w:sz w:val="20"/>
        </w:rPr>
        <w:t xml:space="preserve">чл.4.10 – </w:t>
      </w:r>
      <w:r w:rsidRPr="008B193B">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8B193B">
        <w:rPr>
          <w:rFonts w:ascii="Times New Roman" w:hAnsi="Times New Roman"/>
          <w:b/>
          <w:bCs/>
          <w:i/>
          <w:iCs/>
          <w:sz w:val="20"/>
        </w:rPr>
        <w:t xml:space="preserve"> 4.10.2. </w:t>
      </w:r>
      <w:r w:rsidRPr="008B193B">
        <w:rPr>
          <w:rFonts w:ascii="Times New Roman" w:hAnsi="Times New Roman"/>
          <w:i/>
          <w:iCs/>
          <w:sz w:val="20"/>
        </w:rPr>
        <w:t>Упражнява цялостен оперативен контрол върху текущата дейност на Банката;</w:t>
      </w:r>
      <w:r w:rsidRPr="008B193B">
        <w:rPr>
          <w:rFonts w:ascii="Times New Roman" w:hAnsi="Times New Roman"/>
          <w:b/>
          <w:bCs/>
          <w:i/>
          <w:iCs/>
          <w:sz w:val="20"/>
        </w:rPr>
        <w:t xml:space="preserve"> 4.10.3. </w:t>
      </w:r>
      <w:r w:rsidRPr="008B193B">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8B193B">
        <w:rPr>
          <w:rFonts w:ascii="Times New Roman" w:hAnsi="Times New Roman"/>
          <w:b/>
          <w:bCs/>
          <w:i/>
          <w:iCs/>
          <w:sz w:val="20"/>
        </w:rPr>
        <w:t xml:space="preserve"> 4.10.4. </w:t>
      </w:r>
      <w:r w:rsidRPr="008B193B">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i/>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33 000 000.00 евро /</w:t>
      </w:r>
      <w:r w:rsidRPr="008B193B">
        <w:rPr>
          <w:rFonts w:ascii="Times New Roman" w:hAnsi="Times New Roman"/>
          <w:i/>
          <w:iCs/>
          <w:sz w:val="20"/>
        </w:rPr>
        <w:t>тридесет и три милиона евро</w:t>
      </w:r>
      <w:r w:rsidRPr="008B193B">
        <w:rPr>
          <w:rFonts w:ascii="Times New Roman" w:hAnsi="Times New Roman"/>
          <w:sz w:val="20"/>
        </w:rPr>
        <w:t>/, с левова равностойност по официалния курс за деня на БНБ – 64 542 390.00 лева /</w:t>
      </w:r>
      <w:r w:rsidRPr="008B193B">
        <w:rPr>
          <w:rFonts w:ascii="Times New Roman" w:hAnsi="Times New Roman"/>
          <w:i/>
          <w:iCs/>
          <w:sz w:val="20"/>
        </w:rPr>
        <w:t>шестдесет и четири милиона петстотин четиридесет и две хиляди триста и деветдесет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Pr="008B193B">
        <w:rPr>
          <w:rFonts w:ascii="Times New Roman" w:hAnsi="Times New Roman"/>
          <w:sz w:val="20"/>
        </w:rPr>
        <w:lastRenderedPageBreak/>
        <w:t>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816F01" w:rsidRPr="008B193B" w:rsidRDefault="00816F01" w:rsidP="00816F01">
      <w:pPr>
        <w:ind w:right="-2"/>
        <w:jc w:val="both"/>
        <w:rPr>
          <w:rFonts w:ascii="Times New Roman" w:hAnsi="Times New Roman"/>
          <w:b/>
          <w:i/>
          <w:sz w:val="20"/>
        </w:rPr>
      </w:pPr>
    </w:p>
    <w:p w:rsidR="009363BE" w:rsidRPr="008B193B" w:rsidRDefault="00816F01" w:rsidP="00EA286F">
      <w:pPr>
        <w:ind w:right="-2" w:firstLine="709"/>
        <w:jc w:val="both"/>
        <w:rPr>
          <w:rFonts w:ascii="Times New Roman" w:hAnsi="Times New Roman"/>
          <w:b/>
          <w:bCs/>
          <w:sz w:val="20"/>
          <w:lang w:val="bg-BG"/>
        </w:rPr>
      </w:pPr>
      <w:r w:rsidRPr="008B193B">
        <w:rPr>
          <w:rFonts w:ascii="Times New Roman" w:hAnsi="Times New Roman"/>
          <w:b/>
          <w:sz w:val="20"/>
        </w:rPr>
        <w:t xml:space="preserve">- </w:t>
      </w:r>
      <w:r w:rsidRPr="008B193B">
        <w:rPr>
          <w:rFonts w:ascii="Times New Roman" w:hAnsi="Times New Roman"/>
          <w:b/>
          <w:sz w:val="24"/>
          <w:szCs w:val="24"/>
        </w:rPr>
        <w:t xml:space="preserve">ГЕОРГИ </w:t>
      </w:r>
      <w:r w:rsidR="009D014A">
        <w:rPr>
          <w:rFonts w:ascii="Times New Roman" w:hAnsi="Times New Roman"/>
          <w:b/>
          <w:sz w:val="24"/>
          <w:szCs w:val="24"/>
        </w:rPr>
        <w:t>******</w:t>
      </w:r>
      <w:r w:rsidRPr="008B193B">
        <w:rPr>
          <w:rFonts w:ascii="Times New Roman" w:hAnsi="Times New Roman"/>
          <w:b/>
          <w:sz w:val="24"/>
          <w:szCs w:val="24"/>
        </w:rPr>
        <w:t xml:space="preserve"> ЗЯПКОВ</w:t>
      </w:r>
      <w:r w:rsidRPr="008B193B">
        <w:rPr>
          <w:rFonts w:ascii="Times New Roman" w:hAnsi="Times New Roman"/>
          <w:b/>
          <w:sz w:val="20"/>
        </w:rPr>
        <w:t xml:space="preserve"> -</w:t>
      </w:r>
      <w:r w:rsidRPr="008B193B">
        <w:rPr>
          <w:rFonts w:ascii="Times New Roman" w:hAnsi="Times New Roman"/>
          <w:b/>
          <w:bCs/>
          <w:szCs w:val="28"/>
        </w:rPr>
        <w:t xml:space="preserve"> </w:t>
      </w:r>
      <w:r w:rsidRPr="008B193B">
        <w:rPr>
          <w:rFonts w:ascii="Times New Roman" w:hAnsi="Times New Roman"/>
          <w:b/>
          <w:bCs/>
          <w:sz w:val="20"/>
        </w:rPr>
        <w:t xml:space="preserve">на </w:t>
      </w:r>
      <w:r w:rsidRPr="008B193B">
        <w:rPr>
          <w:rFonts w:ascii="Times New Roman" w:hAnsi="Times New Roman"/>
          <w:b/>
          <w:bCs/>
          <w:sz w:val="20"/>
          <w:lang w:val="ru-RU"/>
        </w:rPr>
        <w:t>08.11.2012</w:t>
      </w:r>
      <w:r w:rsidRPr="008B193B">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 xml:space="preserve">по смисъла на чл.93, т.1, б.“б“ от НК/ </w:t>
      </w:r>
      <w:r w:rsidRPr="008B193B">
        <w:rPr>
          <w:rFonts w:ascii="Times New Roman" w:hAnsi="Times New Roman"/>
          <w:b/>
          <w:bCs/>
          <w:sz w:val="20"/>
        </w:rPr>
        <w:t xml:space="preserve">-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i/>
          <w:iCs/>
          <w:sz w:val="20"/>
        </w:rPr>
        <w:t xml:space="preserve"> -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8B193B">
        <w:rPr>
          <w:rFonts w:ascii="Times New Roman" w:hAnsi="Times New Roman"/>
          <w:i/>
          <w:iCs/>
          <w:sz w:val="20"/>
          <w:u w:val="single"/>
        </w:rPr>
        <w:t xml:space="preserve"> </w:t>
      </w:r>
      <w:r w:rsidRPr="008B193B">
        <w:rPr>
          <w:rFonts w:ascii="Times New Roman" w:hAnsi="Times New Roman"/>
          <w:i/>
          <w:iCs/>
          <w:sz w:val="20"/>
        </w:rPr>
        <w:t>Договор за управление от 21.07.2003 г., с Решение на Надзорния съвет от 30.06.2003 г. и от 21.07.2003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 xml:space="preserve">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w:t>
      </w:r>
      <w:r w:rsidRPr="008B193B">
        <w:rPr>
          <w:rFonts w:ascii="Times New Roman" w:hAnsi="Times New Roman"/>
          <w:i/>
          <w:sz w:val="20"/>
        </w:rPr>
        <w:t xml:space="preserve">с писма за ангажимент от 22.11.2011 година, </w:t>
      </w:r>
      <w:r w:rsidRPr="008B193B">
        <w:rPr>
          <w:rFonts w:ascii="Times New Roman" w:hAnsi="Times New Roman"/>
          <w:i/>
          <w:sz w:val="20"/>
          <w:lang w:val="ru-RU"/>
        </w:rPr>
        <w:t>14.03.2012</w:t>
      </w:r>
      <w:r w:rsidRPr="008B193B">
        <w:rPr>
          <w:rFonts w:ascii="Times New Roman" w:hAnsi="Times New Roman"/>
          <w:i/>
          <w:sz w:val="20"/>
        </w:rPr>
        <w:t xml:space="preserve">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Мая </w:t>
      </w:r>
      <w:r w:rsidR="009D014A">
        <w:rPr>
          <w:rFonts w:ascii="Times New Roman" w:hAnsi="Times New Roman"/>
          <w:b/>
          <w:bCs/>
          <w:sz w:val="20"/>
        </w:rPr>
        <w:t>******</w:t>
      </w:r>
      <w:r w:rsidRPr="008B193B">
        <w:rPr>
          <w:rFonts w:ascii="Times New Roman" w:hAnsi="Times New Roman"/>
          <w:b/>
          <w:bCs/>
          <w:sz w:val="20"/>
        </w:rPr>
        <w:t xml:space="preserve"> Александрова - </w:t>
      </w:r>
      <w:r w:rsidRPr="008B193B">
        <w:rPr>
          <w:rFonts w:ascii="Times New Roman" w:hAnsi="Times New Roman"/>
          <w:sz w:val="20"/>
        </w:rPr>
        <w:t xml:space="preserve">касиер – счетоводител при КТБ АД </w:t>
      </w:r>
      <w:r w:rsidRPr="008B193B">
        <w:rPr>
          <w:rFonts w:ascii="Times New Roman" w:hAnsi="Times New Roman"/>
          <w:i/>
          <w:iCs/>
          <w:sz w:val="20"/>
        </w:rPr>
        <w:t xml:space="preserve">/осъществила плащането и осчетоводила на 08.11.2012 г. сумата от </w:t>
      </w:r>
      <w:r w:rsidRPr="008B193B">
        <w:rPr>
          <w:rFonts w:ascii="Times New Roman" w:hAnsi="Times New Roman"/>
          <w:i/>
          <w:sz w:val="20"/>
          <w:lang w:val="ru-RU"/>
        </w:rPr>
        <w:t xml:space="preserve">33 000 000.00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- 64 542 390.00 лева</w:t>
      </w:r>
      <w:r w:rsidRPr="008B193B">
        <w:rPr>
          <w:rFonts w:ascii="Times New Roman" w:hAnsi="Times New Roman"/>
          <w:i/>
          <w:iCs/>
          <w:sz w:val="20"/>
        </w:rPr>
        <w:t xml:space="preserve">, посочена в искане за усвояване на парични средства с вх.№ 1072/08.11.2012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08.11.2012 г., изпълнение на искане с вх. № 1072/08.11.2012 г. за усвояване на парични средства в размер на </w:t>
      </w:r>
      <w:r w:rsidRPr="008B193B">
        <w:rPr>
          <w:rFonts w:ascii="Times New Roman" w:hAnsi="Times New Roman"/>
          <w:i/>
          <w:sz w:val="20"/>
          <w:lang w:val="ru-RU"/>
        </w:rPr>
        <w:t xml:space="preserve">33 000 000.00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- 64 542 390.00  лева</w:t>
      </w:r>
      <w:r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49</w:t>
      </w:r>
      <w:r w:rsidR="009D014A">
        <w:rPr>
          <w:rFonts w:ascii="Times New Roman" w:hAnsi="Times New Roman"/>
          <w:i/>
          <w:sz w:val="20"/>
        </w:rPr>
        <w:t>************</w:t>
      </w:r>
      <w:r w:rsidRPr="008B193B">
        <w:rPr>
          <w:rFonts w:ascii="Times New Roman" w:hAnsi="Times New Roman"/>
          <w:i/>
          <w:sz w:val="20"/>
        </w:rPr>
        <w:t>14320572 01</w:t>
      </w:r>
      <w:r w:rsidRPr="008B193B">
        <w:rPr>
          <w:rFonts w:ascii="Times New Roman" w:hAnsi="Times New Roman"/>
          <w:i/>
          <w:iCs/>
          <w:sz w:val="20"/>
        </w:rPr>
        <w:t xml:space="preserve">, </w:t>
      </w:r>
      <w:r w:rsidRPr="008B193B">
        <w:rPr>
          <w:rFonts w:ascii="Times New Roman" w:hAnsi="Times New Roman"/>
          <w:i/>
          <w:sz w:val="20"/>
        </w:rPr>
        <w:t>с титуляр „Технотел Инвест” АД</w:t>
      </w:r>
      <w:r w:rsidRPr="008B193B">
        <w:rPr>
          <w:rFonts w:ascii="Times New Roman" w:hAnsi="Times New Roman"/>
          <w:i/>
          <w:iCs/>
          <w:sz w:val="20"/>
        </w:rPr>
        <w:t xml:space="preserve">, с посочено в искането основание – Договор за банков кредит от 08.11.2012 г. между </w:t>
      </w:r>
      <w:r w:rsidRPr="008B193B">
        <w:rPr>
          <w:rFonts w:ascii="Times New Roman" w:hAnsi="Times New Roman"/>
          <w:i/>
          <w:sz w:val="20"/>
        </w:rPr>
        <w:t>„Технотел Инвест“ АД</w:t>
      </w:r>
      <w:r w:rsidRPr="008B193B">
        <w:rPr>
          <w:rFonts w:ascii="Times New Roman" w:hAnsi="Times New Roman"/>
          <w:i/>
          <w:iCs/>
          <w:sz w:val="20"/>
        </w:rPr>
        <w:t xml:space="preserve"> и КТБ АД, </w:t>
      </w:r>
      <w:r w:rsidRPr="008B193B">
        <w:rPr>
          <w:rFonts w:ascii="Times New Roman" w:hAnsi="Times New Roman"/>
          <w:b/>
          <w:sz w:val="20"/>
        </w:rPr>
        <w:t xml:space="preserve">без наличие на следните документи в кредитното досие, както следва: </w:t>
      </w:r>
      <w:r w:rsidRPr="008B193B">
        <w:rPr>
          <w:rFonts w:ascii="Times New Roman" w:hAnsi="Times New Roman"/>
          <w:i/>
          <w:sz w:val="20"/>
        </w:rPr>
        <w:t xml:space="preserve">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 г., актуален към момента на сключване на кредитната сделка/</w:t>
      </w:r>
      <w:r w:rsidRPr="008B193B">
        <w:rPr>
          <w:rFonts w:ascii="Times New Roman" w:hAnsi="Times New Roman"/>
          <w:b/>
          <w:i/>
          <w:sz w:val="20"/>
        </w:rPr>
        <w:t xml:space="preserve">, а именно: </w:t>
      </w:r>
      <w:r w:rsidRPr="008B193B">
        <w:rPr>
          <w:rFonts w:ascii="Times New Roman" w:hAnsi="Times New Roman"/>
          <w:b/>
          <w:i/>
          <w:sz w:val="20"/>
        </w:rPr>
        <w:lastRenderedPageBreak/>
        <w:t>чл.32, ал.2</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8B193B">
        <w:rPr>
          <w:rFonts w:ascii="Times New Roman" w:hAnsi="Times New Roman"/>
          <w:b/>
          <w:i/>
          <w:sz w:val="20"/>
        </w:rPr>
        <w:t>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 xml:space="preserve">чл. 35, ал. 1 – </w:t>
      </w:r>
      <w:r w:rsidRPr="008B193B">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8B193B">
        <w:rPr>
          <w:rFonts w:ascii="Times New Roman" w:hAnsi="Times New Roman"/>
          <w:b/>
          <w:i/>
          <w:sz w:val="20"/>
        </w:rPr>
        <w:t xml:space="preserve">чл. 35, ал. 3 – </w:t>
      </w:r>
      <w:r w:rsidRPr="008B193B">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8B193B">
        <w:rPr>
          <w:rFonts w:ascii="Times New Roman" w:hAnsi="Times New Roman"/>
          <w:b/>
          <w:i/>
          <w:sz w:val="20"/>
        </w:rPr>
        <w:t>чл. 36, ал. 1 – „</w:t>
      </w:r>
      <w:r w:rsidRPr="008B193B">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чл.36, ал.2</w:t>
      </w:r>
      <w:r w:rsidRPr="008B193B">
        <w:rPr>
          <w:rFonts w:ascii="Times New Roman" w:hAnsi="Times New Roman"/>
          <w:i/>
          <w:sz w:val="20"/>
        </w:rPr>
        <w:t xml:space="preserve"> – „За резултатите от анализа по ал.1, кредитният специалист изготвя писмено становище.”, </w:t>
      </w:r>
      <w:r w:rsidRPr="008B193B">
        <w:rPr>
          <w:rFonts w:ascii="Times New Roman" w:hAnsi="Times New Roman"/>
          <w:b/>
          <w:i/>
          <w:sz w:val="20"/>
        </w:rPr>
        <w:t>чл.36, ал.3</w:t>
      </w:r>
      <w:r w:rsidRPr="008B193B">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8B193B">
        <w:rPr>
          <w:rFonts w:ascii="Times New Roman" w:hAnsi="Times New Roman"/>
          <w:b/>
          <w:i/>
          <w:sz w:val="20"/>
        </w:rPr>
        <w:t xml:space="preserve">чл.36, ал.4 </w:t>
      </w:r>
      <w:r w:rsidRPr="008B193B">
        <w:rPr>
          <w:rFonts w:ascii="Times New Roman" w:hAnsi="Times New Roman"/>
          <w:i/>
          <w:sz w:val="20"/>
        </w:rPr>
        <w:t xml:space="preserve">– „За резултатите от анализа по ал.3, служителят изготвя писмено становище.”, </w:t>
      </w:r>
      <w:r w:rsidRPr="008B193B">
        <w:rPr>
          <w:rFonts w:ascii="Times New Roman" w:hAnsi="Times New Roman"/>
          <w:b/>
          <w:i/>
          <w:sz w:val="20"/>
        </w:rPr>
        <w:t>чл.36, ал.6</w:t>
      </w:r>
      <w:r w:rsidRPr="008B193B">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8B193B">
        <w:rPr>
          <w:rFonts w:ascii="Times New Roman" w:hAnsi="Times New Roman"/>
          <w:b/>
          <w:sz w:val="20"/>
        </w:rPr>
        <w:t xml:space="preserve"> , </w:t>
      </w:r>
      <w:r w:rsidRPr="008B193B">
        <w:rPr>
          <w:rFonts w:ascii="Times New Roman" w:hAnsi="Times New Roman"/>
          <w:b/>
          <w:i/>
          <w:sz w:val="20"/>
        </w:rPr>
        <w:t>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 43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8B193B">
        <w:rPr>
          <w:rFonts w:ascii="Times New Roman" w:hAnsi="Times New Roman"/>
          <w:b/>
          <w:bCs/>
          <w:sz w:val="20"/>
        </w:rPr>
        <w:t>и в нарушение на задълженията си, съгласно</w:t>
      </w:r>
      <w:r w:rsidRPr="008B193B">
        <w:rPr>
          <w:rFonts w:ascii="Times New Roman" w:hAnsi="Times New Roman"/>
          <w:i/>
          <w:iCs/>
          <w:sz w:val="20"/>
        </w:rPr>
        <w:t xml:space="preserve"> </w:t>
      </w:r>
      <w:r w:rsidRPr="008B193B">
        <w:rPr>
          <w:rFonts w:ascii="Times New Roman" w:hAnsi="Times New Roman"/>
          <w:b/>
          <w:bCs/>
          <w:sz w:val="20"/>
        </w:rPr>
        <w:t xml:space="preserve">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b/>
          <w:bCs/>
          <w:i/>
          <w:iCs/>
          <w:sz w:val="20"/>
        </w:rPr>
        <w:t xml:space="preserve">. </w:t>
      </w:r>
      <w:r w:rsidRPr="008B193B">
        <w:rPr>
          <w:rFonts w:ascii="Times New Roman" w:hAnsi="Times New Roman"/>
          <w:bCs/>
          <w:i/>
          <w:iCs/>
          <w:sz w:val="20"/>
        </w:rPr>
        <w:t xml:space="preserve">/приета на заседание на УС от 11.01.2002 г., с последни изменения с протокол на УС от </w:t>
      </w:r>
      <w:r w:rsidRPr="008B193B">
        <w:rPr>
          <w:rFonts w:ascii="Times New Roman" w:hAnsi="Times New Roman"/>
          <w:bCs/>
          <w:i/>
          <w:iCs/>
          <w:sz w:val="20"/>
          <w:lang w:val="ru-RU"/>
        </w:rPr>
        <w:t xml:space="preserve">26.10.2009 </w:t>
      </w:r>
      <w:r w:rsidRPr="008B193B">
        <w:rPr>
          <w:rFonts w:ascii="Times New Roman" w:hAnsi="Times New Roman"/>
          <w:bCs/>
          <w:i/>
          <w:iCs/>
          <w:sz w:val="20"/>
        </w:rPr>
        <w:t>г./:</w:t>
      </w:r>
      <w:r w:rsidRPr="008B193B">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bCs/>
          <w:i/>
          <w:iCs/>
          <w:sz w:val="20"/>
          <w:lang w:val="ru-RU"/>
        </w:rPr>
        <w:t>/</w:t>
      </w:r>
      <w:r w:rsidRPr="008B193B">
        <w:rPr>
          <w:rFonts w:ascii="Times New Roman" w:hAnsi="Times New Roman"/>
          <w:bCs/>
          <w:i/>
          <w:iCs/>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33 000 000.00 евро /</w:t>
      </w:r>
      <w:r w:rsidRPr="008B193B">
        <w:rPr>
          <w:rFonts w:ascii="Times New Roman" w:hAnsi="Times New Roman"/>
          <w:i/>
          <w:iCs/>
          <w:sz w:val="20"/>
        </w:rPr>
        <w:t>тридесет и три милиона евро</w:t>
      </w:r>
      <w:r w:rsidRPr="008B193B">
        <w:rPr>
          <w:rFonts w:ascii="Times New Roman" w:hAnsi="Times New Roman"/>
          <w:sz w:val="20"/>
        </w:rPr>
        <w:t>/, с левова равностойност по официалния курс за деня на БНБ – 64 542 390.00 лева /</w:t>
      </w:r>
      <w:r w:rsidRPr="008B193B">
        <w:rPr>
          <w:rFonts w:ascii="Times New Roman" w:hAnsi="Times New Roman"/>
          <w:i/>
          <w:iCs/>
          <w:sz w:val="20"/>
        </w:rPr>
        <w:t>шестдесет и четири милиона петстотин четиридесет и две хиляди триста и деветдесет лева/,</w:t>
      </w:r>
      <w:r w:rsidRPr="008B193B">
        <w:rPr>
          <w:rFonts w:ascii="Times New Roman" w:hAnsi="Times New Roman"/>
          <w:b/>
          <w:bCs/>
          <w:sz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 xml:space="preserve">прекомерен </w:t>
      </w:r>
      <w:r w:rsidRPr="008B193B">
        <w:rPr>
          <w:rFonts w:ascii="Times New Roman" w:hAnsi="Times New Roman"/>
          <w:sz w:val="20"/>
        </w:rPr>
        <w:lastRenderedPageBreak/>
        <w:t>(безпрецедентен)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EA286F" w:rsidRPr="008B193B">
        <w:rPr>
          <w:rFonts w:ascii="Times New Roman" w:hAnsi="Times New Roman"/>
          <w:b/>
          <w:bCs/>
          <w:sz w:val="20"/>
        </w:rPr>
        <w:t>/.</w:t>
      </w:r>
    </w:p>
    <w:p w:rsidR="00816F01" w:rsidRPr="008B193B" w:rsidRDefault="00816F01" w:rsidP="00816F01">
      <w:pPr>
        <w:ind w:right="-2"/>
        <w:jc w:val="both"/>
        <w:rPr>
          <w:rFonts w:ascii="Times New Roman" w:hAnsi="Times New Roman"/>
          <w:b/>
          <w:bCs/>
          <w:i/>
          <w:iCs/>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 вр. чл. 20, ал. 4, вр. ал. 1 от НК</w:t>
      </w:r>
    </w:p>
    <w:p w:rsidR="00173CD7" w:rsidRPr="008B193B" w:rsidRDefault="00173CD7" w:rsidP="00816F01">
      <w:pPr>
        <w:ind w:right="-2"/>
        <w:jc w:val="both"/>
        <w:rPr>
          <w:rFonts w:ascii="Times New Roman" w:hAnsi="Times New Roman"/>
          <w:b/>
          <w:bCs/>
          <w:i/>
          <w:iCs/>
          <w:sz w:val="20"/>
        </w:rPr>
      </w:pPr>
    </w:p>
    <w:p w:rsidR="008B318B" w:rsidRPr="008B193B" w:rsidRDefault="00173CD7" w:rsidP="00EA286F">
      <w:pPr>
        <w:ind w:right="-2"/>
        <w:jc w:val="both"/>
        <w:rPr>
          <w:rFonts w:ascii="Times New Roman" w:hAnsi="Times New Roman"/>
          <w:b/>
          <w:bCs/>
          <w:szCs w:val="28"/>
        </w:rPr>
      </w:pPr>
      <w:r w:rsidRPr="008B193B">
        <w:rPr>
          <w:rFonts w:ascii="Times New Roman" w:hAnsi="Times New Roman"/>
          <w:b/>
          <w:bCs/>
          <w:szCs w:val="28"/>
          <w:u w:val="single"/>
        </w:rPr>
        <w:t>87К</w:t>
      </w:r>
    </w:p>
    <w:p w:rsidR="00173CD7" w:rsidRPr="008B193B" w:rsidRDefault="008B318B" w:rsidP="00173CD7">
      <w:pPr>
        <w:ind w:right="-2" w:firstLine="708"/>
        <w:jc w:val="both"/>
        <w:rPr>
          <w:rFonts w:ascii="Times New Roman" w:hAnsi="Times New Roman"/>
          <w:b/>
          <w:bCs/>
          <w:sz w:val="20"/>
        </w:rPr>
      </w:pPr>
      <w:r w:rsidRPr="008B193B">
        <w:rPr>
          <w:rFonts w:ascii="Times New Roman" w:hAnsi="Times New Roman"/>
          <w:b/>
          <w:bCs/>
          <w:szCs w:val="28"/>
        </w:rPr>
        <w:t xml:space="preserve">CXIX. </w:t>
      </w:r>
      <w:r w:rsidR="00173CD7" w:rsidRPr="008B193B">
        <w:rPr>
          <w:rFonts w:ascii="Times New Roman" w:hAnsi="Times New Roman"/>
          <w:b/>
          <w:bCs/>
          <w:szCs w:val="28"/>
        </w:rPr>
        <w:t>На неустановени дати в</w:t>
      </w:r>
      <w:r w:rsidR="00173CD7" w:rsidRPr="008B193B">
        <w:rPr>
          <w:rFonts w:ascii="Times New Roman" w:hAnsi="Times New Roman"/>
          <w:b/>
          <w:bCs/>
          <w:szCs w:val="28"/>
          <w:lang w:val="ru-RU"/>
        </w:rPr>
        <w:t xml:space="preserve"> периода от </w:t>
      </w:r>
      <w:r w:rsidR="00173CD7" w:rsidRPr="008B193B">
        <w:rPr>
          <w:rFonts w:ascii="Times New Roman" w:hAnsi="Times New Roman"/>
          <w:b/>
          <w:bCs/>
          <w:szCs w:val="28"/>
        </w:rPr>
        <w:t xml:space="preserve">01.01.2009 </w:t>
      </w:r>
      <w:r w:rsidR="00173CD7" w:rsidRPr="008B193B">
        <w:rPr>
          <w:rFonts w:ascii="Times New Roman" w:hAnsi="Times New Roman"/>
          <w:b/>
          <w:bCs/>
          <w:szCs w:val="28"/>
          <w:lang w:val="ru-RU"/>
        </w:rPr>
        <w:t>г</w:t>
      </w:r>
      <w:r w:rsidR="00173CD7" w:rsidRPr="008B193B">
        <w:rPr>
          <w:rFonts w:ascii="Times New Roman" w:hAnsi="Times New Roman"/>
          <w:b/>
          <w:bCs/>
          <w:szCs w:val="28"/>
        </w:rPr>
        <w:t>.</w:t>
      </w:r>
      <w:r w:rsidR="00173CD7" w:rsidRPr="008B193B">
        <w:rPr>
          <w:rFonts w:ascii="Times New Roman" w:hAnsi="Times New Roman"/>
          <w:b/>
          <w:bCs/>
          <w:szCs w:val="28"/>
          <w:lang w:val="ru-RU"/>
        </w:rPr>
        <w:t xml:space="preserve"> до </w:t>
      </w:r>
      <w:r w:rsidR="00173CD7" w:rsidRPr="008B193B">
        <w:rPr>
          <w:rFonts w:ascii="Times New Roman" w:hAnsi="Times New Roman"/>
          <w:b/>
          <w:bCs/>
          <w:szCs w:val="28"/>
        </w:rPr>
        <w:t>10.12.2012</w:t>
      </w:r>
      <w:r w:rsidR="00173CD7" w:rsidRPr="008B193B">
        <w:rPr>
          <w:rFonts w:ascii="Times New Roman" w:hAnsi="Times New Roman"/>
          <w:b/>
          <w:bCs/>
          <w:szCs w:val="28"/>
          <w:lang w:val="ru-RU"/>
        </w:rPr>
        <w:t xml:space="preserve"> г.,</w:t>
      </w:r>
      <w:r w:rsidR="00173CD7" w:rsidRPr="008B193B">
        <w:rPr>
          <w:rFonts w:ascii="Times New Roman" w:hAnsi="Times New Roman"/>
          <w:b/>
          <w:bCs/>
          <w:szCs w:val="28"/>
        </w:rPr>
        <w:t xml:space="preserve"> </w:t>
      </w:r>
      <w:r w:rsidR="00173CD7" w:rsidRPr="008B193B">
        <w:rPr>
          <w:rFonts w:ascii="Times New Roman" w:hAnsi="Times New Roman"/>
          <w:b/>
          <w:bCs/>
          <w:szCs w:val="28"/>
          <w:lang w:val="ru-RU"/>
        </w:rPr>
        <w:t xml:space="preserve">в гр.София, </w:t>
      </w:r>
      <w:r w:rsidR="00173CD7" w:rsidRPr="008B193B">
        <w:rPr>
          <w:rFonts w:ascii="Times New Roman" w:hAnsi="Times New Roman"/>
          <w:b/>
          <w:bCs/>
          <w:szCs w:val="28"/>
        </w:rPr>
        <w:t>Централно управление /</w:t>
      </w:r>
      <w:r w:rsidR="00173CD7" w:rsidRPr="008B193B">
        <w:rPr>
          <w:rFonts w:ascii="Times New Roman" w:hAnsi="Times New Roman"/>
          <w:b/>
          <w:bCs/>
          <w:szCs w:val="28"/>
          <w:lang w:val="ru-RU"/>
        </w:rPr>
        <w:t>ЦУ</w:t>
      </w:r>
      <w:r w:rsidR="00173CD7" w:rsidRPr="008B193B">
        <w:rPr>
          <w:rFonts w:ascii="Times New Roman" w:hAnsi="Times New Roman"/>
          <w:b/>
          <w:bCs/>
          <w:szCs w:val="28"/>
        </w:rPr>
        <w:t>/</w:t>
      </w:r>
      <w:r w:rsidR="00173CD7" w:rsidRPr="008B193B">
        <w:rPr>
          <w:rFonts w:ascii="Times New Roman" w:hAnsi="Times New Roman"/>
          <w:b/>
          <w:bCs/>
          <w:szCs w:val="28"/>
          <w:lang w:val="ru-RU"/>
        </w:rPr>
        <w:t xml:space="preserve"> на </w:t>
      </w:r>
      <w:r w:rsidR="00173CD7" w:rsidRPr="008B193B">
        <w:rPr>
          <w:rFonts w:ascii="Times New Roman" w:hAnsi="Times New Roman"/>
          <w:b/>
          <w:bCs/>
          <w:szCs w:val="28"/>
        </w:rPr>
        <w:t>Корпоративна търговска банка /</w:t>
      </w:r>
      <w:r w:rsidR="00173CD7" w:rsidRPr="008B193B">
        <w:rPr>
          <w:rFonts w:ascii="Times New Roman" w:hAnsi="Times New Roman"/>
          <w:b/>
          <w:bCs/>
          <w:szCs w:val="28"/>
          <w:lang w:val="ru-RU"/>
        </w:rPr>
        <w:t>КТБ</w:t>
      </w:r>
      <w:r w:rsidR="00173CD7" w:rsidRPr="008B193B">
        <w:rPr>
          <w:rFonts w:ascii="Times New Roman" w:hAnsi="Times New Roman"/>
          <w:b/>
          <w:bCs/>
          <w:szCs w:val="28"/>
        </w:rPr>
        <w:t>/</w:t>
      </w:r>
      <w:r w:rsidR="00173CD7" w:rsidRPr="008B193B">
        <w:rPr>
          <w:rFonts w:ascii="Times New Roman" w:hAnsi="Times New Roman"/>
          <w:b/>
          <w:bCs/>
          <w:szCs w:val="28"/>
          <w:lang w:val="ru-RU"/>
        </w:rPr>
        <w:t xml:space="preserve"> АД, ул.</w:t>
      </w:r>
      <w:r w:rsidR="00173CD7" w:rsidRPr="008B193B">
        <w:rPr>
          <w:rFonts w:ascii="Times New Roman" w:hAnsi="Times New Roman"/>
          <w:b/>
          <w:bCs/>
          <w:szCs w:val="28"/>
        </w:rPr>
        <w:t xml:space="preserve"> „</w:t>
      </w:r>
      <w:r w:rsidR="00173CD7" w:rsidRPr="008B193B">
        <w:rPr>
          <w:rFonts w:ascii="Times New Roman" w:hAnsi="Times New Roman"/>
          <w:b/>
          <w:bCs/>
          <w:szCs w:val="28"/>
          <w:lang w:val="ru-RU"/>
        </w:rPr>
        <w:t>Граф Игнатиев</w:t>
      </w:r>
      <w:r w:rsidR="00173CD7" w:rsidRPr="008B193B">
        <w:rPr>
          <w:rFonts w:ascii="Times New Roman" w:hAnsi="Times New Roman"/>
          <w:b/>
          <w:bCs/>
          <w:szCs w:val="28"/>
        </w:rPr>
        <w:t>“</w:t>
      </w:r>
      <w:r w:rsidR="00173CD7" w:rsidRPr="008B193B">
        <w:rPr>
          <w:rFonts w:ascii="Times New Roman" w:hAnsi="Times New Roman"/>
          <w:b/>
          <w:bCs/>
          <w:szCs w:val="28"/>
          <w:lang w:val="ru-RU"/>
        </w:rPr>
        <w:t xml:space="preserve"> №10</w:t>
      </w:r>
      <w:r w:rsidR="00173CD7" w:rsidRPr="008B193B">
        <w:rPr>
          <w:rFonts w:ascii="Times New Roman" w:hAnsi="Times New Roman"/>
          <w:szCs w:val="28"/>
          <w:lang w:val="ru-RU"/>
        </w:rPr>
        <w:t xml:space="preserve">, </w:t>
      </w:r>
      <w:r w:rsidR="00173CD7" w:rsidRPr="008B193B">
        <w:rPr>
          <w:rFonts w:ascii="Times New Roman" w:hAnsi="Times New Roman"/>
          <w:b/>
          <w:bCs/>
          <w:szCs w:val="28"/>
          <w:lang w:val="ru-RU"/>
        </w:rPr>
        <w:t>в качеството си на длъжностно лице</w:t>
      </w:r>
      <w:r w:rsidR="00EA286F" w:rsidRPr="008B193B">
        <w:rPr>
          <w:rFonts w:ascii="Times New Roman" w:hAnsi="Times New Roman"/>
          <w:b/>
          <w:bCs/>
          <w:szCs w:val="28"/>
          <w:lang w:val="ru-RU"/>
        </w:rPr>
        <w:t xml:space="preserve"> </w:t>
      </w:r>
      <w:r w:rsidR="00173CD7" w:rsidRPr="008B193B">
        <w:rPr>
          <w:rFonts w:ascii="Times New Roman" w:hAnsi="Times New Roman"/>
          <w:b/>
          <w:bCs/>
          <w:szCs w:val="28"/>
        </w:rPr>
        <w:t>/</w:t>
      </w:r>
      <w:r w:rsidR="00173CD7" w:rsidRPr="008B193B">
        <w:rPr>
          <w:rFonts w:ascii="Times New Roman" w:hAnsi="Times New Roman"/>
          <w:i/>
          <w:iCs/>
          <w:sz w:val="24"/>
          <w:szCs w:val="24"/>
        </w:rPr>
        <w:t>по смисъла на чл. 93, т. 1, б. „б” НК</w:t>
      </w:r>
      <w:r w:rsidR="00173CD7" w:rsidRPr="008B193B">
        <w:rPr>
          <w:rFonts w:ascii="Times New Roman" w:hAnsi="Times New Roman"/>
          <w:b/>
          <w:bCs/>
          <w:szCs w:val="28"/>
        </w:rPr>
        <w:t>/</w:t>
      </w:r>
      <w:r w:rsidR="00173CD7" w:rsidRPr="008B193B">
        <w:rPr>
          <w:rFonts w:ascii="Times New Roman" w:hAnsi="Times New Roman"/>
          <w:i/>
          <w:iCs/>
          <w:sz w:val="24"/>
          <w:szCs w:val="24"/>
        </w:rPr>
        <w:t xml:space="preserve"> </w:t>
      </w:r>
      <w:r w:rsidR="00173CD7" w:rsidRPr="008B193B">
        <w:rPr>
          <w:rFonts w:ascii="Times New Roman" w:hAnsi="Times New Roman"/>
          <w:b/>
          <w:bCs/>
          <w:szCs w:val="28"/>
        </w:rPr>
        <w:t>-</w:t>
      </w:r>
      <w:r w:rsidR="00173CD7" w:rsidRPr="008B193B">
        <w:rPr>
          <w:rFonts w:ascii="Times New Roman" w:hAnsi="Times New Roman"/>
          <w:i/>
          <w:iCs/>
          <w:sz w:val="24"/>
          <w:szCs w:val="24"/>
        </w:rPr>
        <w:t xml:space="preserve"> </w:t>
      </w:r>
      <w:r w:rsidR="00EA286F" w:rsidRPr="008B193B">
        <w:rPr>
          <w:rFonts w:ascii="Times New Roman" w:hAnsi="Times New Roman"/>
          <w:iCs/>
          <w:szCs w:val="28"/>
        </w:rPr>
        <w:t xml:space="preserve">Ръководител на „Специализирана служба за вътрешен контрол“ на КТБ АД – </w:t>
      </w:r>
      <w:r w:rsidR="00EA286F"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173CD7" w:rsidRPr="008B193B">
        <w:rPr>
          <w:rFonts w:ascii="Times New Roman" w:hAnsi="Times New Roman"/>
          <w:b/>
          <w:bCs/>
          <w:szCs w:val="28"/>
        </w:rPr>
        <w:t xml:space="preserve">, </w:t>
      </w:r>
      <w:r w:rsidR="00173CD7" w:rsidRPr="008B193B">
        <w:rPr>
          <w:rFonts w:ascii="Times New Roman" w:hAnsi="Times New Roman"/>
          <w:b/>
          <w:bCs/>
          <w:szCs w:val="28"/>
          <w:lang w:val="ru-RU"/>
        </w:rPr>
        <w:t>в съучастие</w:t>
      </w:r>
      <w:r w:rsidR="00173CD7" w:rsidRPr="008B193B">
        <w:rPr>
          <w:rFonts w:ascii="Times New Roman" w:hAnsi="Times New Roman"/>
          <w:b/>
          <w:bCs/>
          <w:szCs w:val="28"/>
        </w:rPr>
        <w:t xml:space="preserve"> като помагач </w:t>
      </w:r>
      <w:r w:rsidR="00173CD7" w:rsidRPr="008B193B">
        <w:rPr>
          <w:rFonts w:ascii="Times New Roman" w:hAnsi="Times New Roman"/>
          <w:b/>
          <w:bCs/>
          <w:szCs w:val="28"/>
          <w:lang w:val="ru-RU"/>
        </w:rPr>
        <w:t xml:space="preserve">с Александър </w:t>
      </w:r>
      <w:r w:rsidR="009D014A">
        <w:rPr>
          <w:rFonts w:ascii="Times New Roman" w:hAnsi="Times New Roman"/>
          <w:b/>
          <w:bCs/>
          <w:szCs w:val="28"/>
          <w:lang w:val="ru-RU"/>
        </w:rPr>
        <w:t>******</w:t>
      </w:r>
      <w:r w:rsidR="00173CD7" w:rsidRPr="008B193B">
        <w:rPr>
          <w:rFonts w:ascii="Times New Roman" w:hAnsi="Times New Roman"/>
          <w:b/>
          <w:bCs/>
          <w:szCs w:val="28"/>
          <w:lang w:val="ru-RU"/>
        </w:rPr>
        <w:t xml:space="preserve"> Панталеев</w:t>
      </w:r>
      <w:r w:rsidR="00173CD7" w:rsidRPr="008B193B">
        <w:rPr>
          <w:rFonts w:ascii="Times New Roman" w:hAnsi="Times New Roman"/>
          <w:szCs w:val="28"/>
          <w:lang w:val="ru-RU"/>
        </w:rPr>
        <w:t xml:space="preserve"> </w:t>
      </w:r>
      <w:r w:rsidR="00173CD7" w:rsidRPr="008B193B">
        <w:rPr>
          <w:rFonts w:ascii="Times New Roman" w:hAnsi="Times New Roman"/>
          <w:szCs w:val="28"/>
        </w:rPr>
        <w:t xml:space="preserve">– </w:t>
      </w:r>
      <w:r w:rsidR="00173CD7" w:rsidRPr="008B193B">
        <w:rPr>
          <w:rFonts w:ascii="Times New Roman" w:hAnsi="Times New Roman"/>
          <w:b/>
          <w:bCs/>
          <w:szCs w:val="28"/>
          <w:lang w:val="ru-RU"/>
        </w:rPr>
        <w:t>извършител</w:t>
      </w:r>
      <w:r w:rsidR="00173CD7" w:rsidRPr="008B193B">
        <w:rPr>
          <w:rFonts w:ascii="Times New Roman" w:hAnsi="Times New Roman"/>
          <w:b/>
          <w:bCs/>
          <w:szCs w:val="28"/>
        </w:rPr>
        <w:t xml:space="preserve"> </w:t>
      </w:r>
      <w:r w:rsidR="00173CD7" w:rsidRPr="008B193B">
        <w:rPr>
          <w:rFonts w:ascii="Times New Roman" w:hAnsi="Times New Roman"/>
          <w:szCs w:val="28"/>
        </w:rPr>
        <w:t>/</w:t>
      </w:r>
      <w:r w:rsidR="00173CD7" w:rsidRPr="008B193B">
        <w:rPr>
          <w:rFonts w:ascii="Times New Roman" w:hAnsi="Times New Roman"/>
          <w:i/>
          <w:iCs/>
          <w:sz w:val="24"/>
          <w:szCs w:val="24"/>
        </w:rPr>
        <w:t>длъжностно лице</w:t>
      </w:r>
      <w:r w:rsidR="00173CD7" w:rsidRPr="008B193B">
        <w:rPr>
          <w:rFonts w:ascii="Times New Roman" w:hAnsi="Times New Roman"/>
          <w:sz w:val="24"/>
          <w:szCs w:val="24"/>
        </w:rPr>
        <w:t xml:space="preserve"> </w:t>
      </w:r>
      <w:r w:rsidR="00173CD7" w:rsidRPr="008B193B">
        <w:rPr>
          <w:rFonts w:ascii="Times New Roman" w:hAnsi="Times New Roman"/>
          <w:i/>
          <w:iCs/>
          <w:sz w:val="24"/>
          <w:szCs w:val="24"/>
          <w:lang w:val="ru-RU"/>
        </w:rPr>
        <w:t>по смисъла на чл. 93, т. 1, б. „б” НК -</w:t>
      </w:r>
      <w:r w:rsidR="00173CD7" w:rsidRPr="008B193B">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EA286F" w:rsidRPr="008B193B">
        <w:rPr>
          <w:rFonts w:ascii="Times New Roman" w:hAnsi="Times New Roman"/>
          <w:i/>
          <w:iCs/>
          <w:sz w:val="24"/>
          <w:szCs w:val="24"/>
          <w:lang w:val="bg-BG"/>
        </w:rPr>
        <w:t xml:space="preserve"> </w:t>
      </w:r>
      <w:r w:rsidR="00173CD7" w:rsidRPr="008B193B">
        <w:rPr>
          <w:rFonts w:ascii="Times New Roman" w:hAnsi="Times New Roman"/>
          <w:i/>
          <w:iCs/>
          <w:sz w:val="24"/>
          <w:szCs w:val="24"/>
        </w:rPr>
        <w:t>г. на длъжност „Прокурист“ при КТБ АД; Изпълнителен директор и член на УС на КТБ АД, съгласно</w:t>
      </w:r>
      <w:r w:rsidR="00173CD7" w:rsidRPr="008B193B">
        <w:rPr>
          <w:rFonts w:ascii="Times New Roman" w:hAnsi="Times New Roman"/>
          <w:sz w:val="24"/>
          <w:szCs w:val="24"/>
        </w:rPr>
        <w:t xml:space="preserve"> </w:t>
      </w:r>
      <w:r w:rsidR="00173CD7"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173CD7" w:rsidRPr="008B193B">
        <w:rPr>
          <w:rFonts w:ascii="Times New Roman" w:hAnsi="Times New Roman"/>
          <w:sz w:val="24"/>
          <w:szCs w:val="24"/>
        </w:rPr>
        <w:t>.</w:t>
      </w:r>
      <w:r w:rsidR="00173CD7" w:rsidRPr="008B193B">
        <w:rPr>
          <w:rFonts w:ascii="Times New Roman" w:hAnsi="Times New Roman"/>
          <w:i/>
          <w:iCs/>
        </w:rPr>
        <w:t>/</w:t>
      </w:r>
      <w:r w:rsidR="00173CD7" w:rsidRPr="008B193B">
        <w:rPr>
          <w:rFonts w:ascii="Times New Roman" w:hAnsi="Times New Roman"/>
        </w:rPr>
        <w:t>,</w:t>
      </w:r>
      <w:r w:rsidR="00173CD7" w:rsidRPr="008B193B">
        <w:rPr>
          <w:rFonts w:ascii="Times New Roman" w:hAnsi="Times New Roman"/>
          <w:i/>
          <w:iCs/>
          <w:sz w:val="24"/>
          <w:szCs w:val="24"/>
          <w:lang w:val="ru-RU"/>
        </w:rPr>
        <w:t xml:space="preserve"> </w:t>
      </w:r>
      <w:r w:rsidR="00173CD7" w:rsidRPr="008B193B">
        <w:rPr>
          <w:rFonts w:ascii="Times New Roman" w:hAnsi="Times New Roman"/>
          <w:b/>
          <w:bCs/>
          <w:szCs w:val="28"/>
        </w:rPr>
        <w:t>с</w:t>
      </w:r>
      <w:r w:rsidR="00173CD7" w:rsidRPr="008B193B">
        <w:rPr>
          <w:rFonts w:ascii="Times New Roman" w:hAnsi="Times New Roman"/>
          <w:szCs w:val="28"/>
        </w:rPr>
        <w:t xml:space="preserve"> </w:t>
      </w:r>
      <w:r w:rsidR="00173CD7" w:rsidRPr="008B193B">
        <w:rPr>
          <w:rFonts w:ascii="Times New Roman" w:hAnsi="Times New Roman"/>
          <w:b/>
          <w:bCs/>
          <w:szCs w:val="28"/>
        </w:rPr>
        <w:t xml:space="preserve">Георги </w:t>
      </w:r>
      <w:r w:rsidR="009D014A">
        <w:rPr>
          <w:rFonts w:ascii="Times New Roman" w:hAnsi="Times New Roman"/>
          <w:b/>
          <w:bCs/>
          <w:szCs w:val="28"/>
        </w:rPr>
        <w:t>******</w:t>
      </w:r>
      <w:r w:rsidR="00173CD7" w:rsidRPr="008B193B">
        <w:rPr>
          <w:rFonts w:ascii="Times New Roman" w:hAnsi="Times New Roman"/>
          <w:b/>
          <w:bCs/>
          <w:szCs w:val="28"/>
        </w:rPr>
        <w:t xml:space="preserve"> Христов - извършител</w:t>
      </w:r>
      <w:r w:rsidR="00173CD7" w:rsidRPr="008B193B">
        <w:rPr>
          <w:rFonts w:ascii="Times New Roman" w:hAnsi="Times New Roman"/>
          <w:b/>
          <w:bCs/>
          <w:i/>
          <w:iCs/>
          <w:szCs w:val="28"/>
        </w:rPr>
        <w:t xml:space="preserve"> /</w:t>
      </w:r>
      <w:r w:rsidR="00173CD7" w:rsidRPr="008B193B">
        <w:rPr>
          <w:rFonts w:ascii="Times New Roman" w:hAnsi="Times New Roman"/>
          <w:i/>
          <w:iCs/>
          <w:sz w:val="24"/>
          <w:szCs w:val="24"/>
        </w:rPr>
        <w:t>длъжностно лице по смисъла на чл. 93, т. 1, б. „б” НК</w:t>
      </w:r>
      <w:r w:rsidR="00EA286F" w:rsidRPr="008B193B">
        <w:rPr>
          <w:rFonts w:ascii="Times New Roman" w:hAnsi="Times New Roman"/>
          <w:i/>
          <w:iCs/>
          <w:sz w:val="24"/>
          <w:szCs w:val="24"/>
          <w:lang w:val="bg-BG"/>
        </w:rPr>
        <w:t xml:space="preserve"> </w:t>
      </w:r>
      <w:r w:rsidR="00173CD7" w:rsidRPr="008B193B">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173CD7" w:rsidRPr="008B193B">
        <w:rPr>
          <w:rFonts w:ascii="Times New Roman" w:hAnsi="Times New Roman"/>
          <w:b/>
          <w:bCs/>
          <w:i/>
          <w:iCs/>
          <w:sz w:val="24"/>
          <w:szCs w:val="24"/>
        </w:rPr>
        <w:t>.</w:t>
      </w:r>
      <w:r w:rsidR="00173CD7" w:rsidRPr="008B193B">
        <w:rPr>
          <w:rFonts w:ascii="Times New Roman" w:hAnsi="Times New Roman"/>
          <w:i/>
          <w:iCs/>
          <w:sz w:val="24"/>
          <w:szCs w:val="24"/>
        </w:rPr>
        <w:t xml:space="preserve">/, </w:t>
      </w:r>
      <w:r w:rsidR="00173CD7" w:rsidRPr="008B193B">
        <w:rPr>
          <w:rFonts w:ascii="Times New Roman" w:hAnsi="Times New Roman"/>
          <w:b/>
          <w:szCs w:val="28"/>
        </w:rPr>
        <w:t>с</w:t>
      </w:r>
      <w:r w:rsidR="00173CD7" w:rsidRPr="008B193B">
        <w:rPr>
          <w:rFonts w:ascii="Times New Roman" w:hAnsi="Times New Roman"/>
          <w:szCs w:val="28"/>
        </w:rPr>
        <w:t xml:space="preserve"> </w:t>
      </w:r>
      <w:r w:rsidR="00173CD7" w:rsidRPr="008B193B">
        <w:rPr>
          <w:rFonts w:ascii="Times New Roman" w:hAnsi="Times New Roman"/>
          <w:b/>
          <w:bCs/>
          <w:szCs w:val="28"/>
          <w:lang w:val="ru-RU"/>
        </w:rPr>
        <w:t xml:space="preserve">Георги </w:t>
      </w:r>
      <w:r w:rsidR="009D014A">
        <w:rPr>
          <w:rFonts w:ascii="Times New Roman" w:hAnsi="Times New Roman"/>
          <w:b/>
          <w:bCs/>
          <w:szCs w:val="28"/>
          <w:lang w:val="ru-RU"/>
        </w:rPr>
        <w:t>******</w:t>
      </w:r>
      <w:r w:rsidR="00173CD7" w:rsidRPr="008B193B">
        <w:rPr>
          <w:rFonts w:ascii="Times New Roman" w:hAnsi="Times New Roman"/>
          <w:b/>
          <w:bCs/>
          <w:szCs w:val="28"/>
          <w:lang w:val="ru-RU"/>
        </w:rPr>
        <w:t xml:space="preserve"> Зяпков</w:t>
      </w:r>
      <w:r w:rsidR="00173CD7" w:rsidRPr="008B193B">
        <w:rPr>
          <w:rFonts w:ascii="Times New Roman" w:hAnsi="Times New Roman"/>
          <w:szCs w:val="28"/>
          <w:lang w:val="ru-RU"/>
        </w:rPr>
        <w:t xml:space="preserve"> </w:t>
      </w:r>
      <w:r w:rsidR="00173CD7" w:rsidRPr="008B193B">
        <w:rPr>
          <w:rFonts w:ascii="Times New Roman" w:hAnsi="Times New Roman"/>
          <w:szCs w:val="28"/>
        </w:rPr>
        <w:t xml:space="preserve">– </w:t>
      </w:r>
      <w:r w:rsidR="00173CD7" w:rsidRPr="008B193B">
        <w:rPr>
          <w:rFonts w:ascii="Times New Roman" w:hAnsi="Times New Roman"/>
          <w:b/>
          <w:bCs/>
          <w:szCs w:val="28"/>
        </w:rPr>
        <w:t>извършител</w:t>
      </w:r>
      <w:r w:rsidR="00173CD7" w:rsidRPr="008B193B">
        <w:rPr>
          <w:rFonts w:ascii="Times New Roman" w:hAnsi="Times New Roman"/>
          <w:szCs w:val="28"/>
        </w:rPr>
        <w:t xml:space="preserve"> /</w:t>
      </w:r>
      <w:r w:rsidR="00173CD7" w:rsidRPr="008B193B">
        <w:rPr>
          <w:rFonts w:ascii="Times New Roman" w:hAnsi="Times New Roman"/>
          <w:i/>
          <w:sz w:val="24"/>
          <w:szCs w:val="24"/>
        </w:rPr>
        <w:t>длъжностно лице</w:t>
      </w:r>
      <w:r w:rsidR="00173CD7" w:rsidRPr="008B193B">
        <w:rPr>
          <w:rFonts w:ascii="Times New Roman" w:hAnsi="Times New Roman"/>
          <w:sz w:val="24"/>
          <w:szCs w:val="24"/>
        </w:rPr>
        <w:t xml:space="preserve"> </w:t>
      </w:r>
      <w:r w:rsidR="00173CD7" w:rsidRPr="008B193B">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EA286F" w:rsidRPr="008B193B">
        <w:rPr>
          <w:rFonts w:ascii="Times New Roman" w:hAnsi="Times New Roman"/>
          <w:i/>
          <w:sz w:val="24"/>
          <w:szCs w:val="24"/>
          <w:lang w:val="bg-BG"/>
        </w:rPr>
        <w:t xml:space="preserve"> </w:t>
      </w:r>
      <w:r w:rsidR="00173CD7" w:rsidRPr="008B193B">
        <w:rPr>
          <w:rFonts w:ascii="Times New Roman" w:hAnsi="Times New Roman"/>
          <w:i/>
          <w:sz w:val="24"/>
          <w:szCs w:val="24"/>
        </w:rPr>
        <w:t>г., считано от 01.08.2013</w:t>
      </w:r>
      <w:r w:rsidR="00EA286F" w:rsidRPr="008B193B">
        <w:rPr>
          <w:rFonts w:ascii="Times New Roman" w:hAnsi="Times New Roman"/>
          <w:i/>
          <w:sz w:val="24"/>
          <w:szCs w:val="24"/>
          <w:lang w:val="bg-BG"/>
        </w:rPr>
        <w:t xml:space="preserve"> </w:t>
      </w:r>
      <w:r w:rsidR="00173CD7" w:rsidRPr="008B193B">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173CD7" w:rsidRPr="008B193B">
        <w:rPr>
          <w:rFonts w:ascii="Times New Roman" w:hAnsi="Times New Roman"/>
          <w:szCs w:val="28"/>
          <w:lang w:val="ru-RU"/>
        </w:rPr>
        <w:t>/</w:t>
      </w:r>
      <w:r w:rsidR="00173CD7" w:rsidRPr="008B193B">
        <w:rPr>
          <w:rFonts w:ascii="Times New Roman" w:hAnsi="Times New Roman"/>
          <w:szCs w:val="28"/>
        </w:rPr>
        <w:t xml:space="preserve">, </w:t>
      </w:r>
      <w:r w:rsidR="00173CD7" w:rsidRPr="008B193B">
        <w:rPr>
          <w:rFonts w:ascii="Times New Roman" w:hAnsi="Times New Roman"/>
          <w:b/>
          <w:szCs w:val="28"/>
        </w:rPr>
        <w:t>с</w:t>
      </w:r>
      <w:r w:rsidR="00173CD7" w:rsidRPr="008B193B">
        <w:rPr>
          <w:rFonts w:ascii="Times New Roman" w:hAnsi="Times New Roman"/>
          <w:szCs w:val="28"/>
        </w:rPr>
        <w:t xml:space="preserve"> </w:t>
      </w:r>
      <w:r w:rsidR="00173CD7" w:rsidRPr="008B193B">
        <w:rPr>
          <w:rFonts w:ascii="Times New Roman" w:hAnsi="Times New Roman"/>
          <w:b/>
          <w:bCs/>
          <w:szCs w:val="28"/>
          <w:lang w:val="ru-RU"/>
        </w:rPr>
        <w:t xml:space="preserve">Цветан </w:t>
      </w:r>
      <w:r w:rsidR="009D014A">
        <w:rPr>
          <w:rFonts w:ascii="Times New Roman" w:hAnsi="Times New Roman"/>
          <w:b/>
          <w:bCs/>
          <w:szCs w:val="28"/>
          <w:lang w:val="ru-RU"/>
        </w:rPr>
        <w:t>******</w:t>
      </w:r>
      <w:r w:rsidR="00173CD7" w:rsidRPr="008B193B">
        <w:rPr>
          <w:rFonts w:ascii="Times New Roman" w:hAnsi="Times New Roman"/>
          <w:b/>
          <w:bCs/>
          <w:szCs w:val="28"/>
          <w:lang w:val="ru-RU"/>
        </w:rPr>
        <w:t xml:space="preserve"> Василев</w:t>
      </w:r>
      <w:r w:rsidR="00173CD7" w:rsidRPr="008B193B">
        <w:rPr>
          <w:rFonts w:ascii="Times New Roman" w:hAnsi="Times New Roman"/>
          <w:szCs w:val="28"/>
          <w:lang w:val="ru-RU"/>
        </w:rPr>
        <w:t xml:space="preserve"> </w:t>
      </w:r>
      <w:r w:rsidR="00173CD7" w:rsidRPr="008B193B">
        <w:rPr>
          <w:rFonts w:ascii="Times New Roman" w:hAnsi="Times New Roman"/>
          <w:szCs w:val="28"/>
        </w:rPr>
        <w:t>–</w:t>
      </w:r>
      <w:r w:rsidR="00173CD7" w:rsidRPr="008B193B">
        <w:rPr>
          <w:rFonts w:ascii="Times New Roman" w:hAnsi="Times New Roman"/>
          <w:szCs w:val="28"/>
          <w:lang w:val="ru-RU"/>
        </w:rPr>
        <w:t xml:space="preserve"> </w:t>
      </w:r>
      <w:r w:rsidR="00173CD7" w:rsidRPr="008B193B">
        <w:rPr>
          <w:rFonts w:ascii="Times New Roman" w:hAnsi="Times New Roman"/>
          <w:b/>
          <w:bCs/>
          <w:szCs w:val="28"/>
          <w:lang w:val="ru-RU"/>
        </w:rPr>
        <w:t>подбудител и помагач</w:t>
      </w:r>
      <w:r w:rsidR="00173CD7" w:rsidRPr="008B193B">
        <w:rPr>
          <w:rFonts w:ascii="Times New Roman" w:hAnsi="Times New Roman"/>
          <w:szCs w:val="28"/>
          <w:lang w:val="ru-RU"/>
        </w:rPr>
        <w:t xml:space="preserve"> </w:t>
      </w:r>
      <w:r w:rsidR="00173CD7" w:rsidRPr="008B193B">
        <w:rPr>
          <w:rFonts w:ascii="Times New Roman" w:hAnsi="Times New Roman"/>
          <w:i/>
          <w:iCs/>
          <w:szCs w:val="28"/>
        </w:rPr>
        <w:t>/</w:t>
      </w:r>
      <w:r w:rsidR="00173CD7" w:rsidRPr="008B193B">
        <w:rPr>
          <w:rFonts w:ascii="Times New Roman" w:hAnsi="Times New Roman"/>
          <w:i/>
          <w:iCs/>
          <w:sz w:val="24"/>
          <w:szCs w:val="24"/>
        </w:rPr>
        <w:t>Председател на Надзорния Съвет на КТБ АД, избран от Надзорния съвет на КТБ АД на 21.07.2003</w:t>
      </w:r>
      <w:r w:rsidR="00EA286F" w:rsidRPr="008B193B">
        <w:rPr>
          <w:rFonts w:ascii="Times New Roman" w:hAnsi="Times New Roman"/>
          <w:i/>
          <w:iCs/>
          <w:sz w:val="24"/>
          <w:szCs w:val="24"/>
          <w:lang w:val="bg-BG"/>
        </w:rPr>
        <w:t xml:space="preserve"> </w:t>
      </w:r>
      <w:r w:rsidR="00173CD7" w:rsidRPr="008B193B">
        <w:rPr>
          <w:rFonts w:ascii="Times New Roman" w:hAnsi="Times New Roman"/>
          <w:i/>
          <w:iCs/>
          <w:sz w:val="24"/>
          <w:szCs w:val="24"/>
        </w:rPr>
        <w:t>г</w:t>
      </w:r>
      <w:r w:rsidR="00EA286F" w:rsidRPr="008B193B">
        <w:rPr>
          <w:rFonts w:ascii="Times New Roman" w:hAnsi="Times New Roman"/>
          <w:i/>
          <w:iCs/>
          <w:sz w:val="24"/>
          <w:szCs w:val="24"/>
          <w:lang w:val="bg-BG"/>
        </w:rPr>
        <w:t>./</w:t>
      </w:r>
      <w:r w:rsidR="00173CD7" w:rsidRPr="008B193B">
        <w:rPr>
          <w:rFonts w:ascii="Times New Roman" w:hAnsi="Times New Roman"/>
          <w:i/>
          <w:iCs/>
          <w:sz w:val="24"/>
          <w:szCs w:val="24"/>
        </w:rPr>
        <w:t>,</w:t>
      </w:r>
      <w:r w:rsidR="00173CD7" w:rsidRPr="008B193B">
        <w:rPr>
          <w:rFonts w:ascii="Times New Roman" w:hAnsi="Times New Roman"/>
          <w:b/>
          <w:bCs/>
          <w:szCs w:val="28"/>
        </w:rPr>
        <w:t xml:space="preserve"> с </w:t>
      </w:r>
      <w:r w:rsidR="00173CD7" w:rsidRPr="008B193B">
        <w:rPr>
          <w:rFonts w:ascii="Times New Roman" w:hAnsi="Times New Roman"/>
          <w:b/>
          <w:szCs w:val="28"/>
        </w:rPr>
        <w:lastRenderedPageBreak/>
        <w:t xml:space="preserve">Красимир </w:t>
      </w:r>
      <w:r w:rsidR="009D014A">
        <w:rPr>
          <w:rFonts w:ascii="Times New Roman" w:hAnsi="Times New Roman"/>
          <w:b/>
          <w:szCs w:val="28"/>
        </w:rPr>
        <w:t>******</w:t>
      </w:r>
      <w:r w:rsidR="00173CD7" w:rsidRPr="008B193B">
        <w:rPr>
          <w:rFonts w:ascii="Times New Roman" w:hAnsi="Times New Roman"/>
          <w:b/>
          <w:szCs w:val="28"/>
        </w:rPr>
        <w:t xml:space="preserve"> Хаджидинев</w:t>
      </w:r>
      <w:r w:rsidR="00173CD7" w:rsidRPr="008B193B">
        <w:rPr>
          <w:rFonts w:ascii="Times New Roman" w:hAnsi="Times New Roman"/>
          <w:szCs w:val="28"/>
        </w:rPr>
        <w:t xml:space="preserve"> –</w:t>
      </w:r>
      <w:r w:rsidR="00173CD7" w:rsidRPr="008B193B">
        <w:rPr>
          <w:rFonts w:ascii="Times New Roman" w:hAnsi="Times New Roman"/>
          <w:b/>
          <w:bCs/>
          <w:szCs w:val="28"/>
        </w:rPr>
        <w:t xml:space="preserve"> помагач </w:t>
      </w:r>
      <w:r w:rsidR="00173CD7" w:rsidRPr="008B193B">
        <w:rPr>
          <w:rFonts w:ascii="Times New Roman" w:hAnsi="Times New Roman"/>
          <w:szCs w:val="28"/>
        </w:rPr>
        <w:t>(</w:t>
      </w:r>
      <w:r w:rsidR="00173CD7" w:rsidRPr="008B193B">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173CD7" w:rsidRPr="008B193B">
          <w:rPr>
            <w:rFonts w:ascii="Times New Roman" w:hAnsi="Times New Roman"/>
            <w:i/>
            <w:iCs/>
            <w:sz w:val="24"/>
            <w:szCs w:val="24"/>
          </w:rPr>
          <w:t>2008 г</w:t>
        </w:r>
      </w:smartTag>
      <w:r w:rsidR="00173CD7" w:rsidRPr="008B193B">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173CD7" w:rsidRPr="008B193B">
          <w:rPr>
            <w:rFonts w:ascii="Times New Roman" w:hAnsi="Times New Roman"/>
            <w:i/>
            <w:iCs/>
            <w:sz w:val="24"/>
            <w:szCs w:val="24"/>
          </w:rPr>
          <w:t>2006 г</w:t>
        </w:r>
      </w:smartTag>
      <w:r w:rsidR="00173CD7" w:rsidRPr="008B193B">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173CD7" w:rsidRPr="008B193B">
          <w:rPr>
            <w:rFonts w:ascii="Times New Roman" w:hAnsi="Times New Roman"/>
            <w:i/>
            <w:iCs/>
            <w:sz w:val="24"/>
            <w:szCs w:val="24"/>
          </w:rPr>
          <w:t>2010 г</w:t>
        </w:r>
      </w:smartTag>
      <w:r w:rsidR="00173CD7" w:rsidRPr="008B193B">
        <w:rPr>
          <w:rFonts w:ascii="Times New Roman" w:hAnsi="Times New Roman"/>
          <w:i/>
          <w:iCs/>
          <w:sz w:val="24"/>
          <w:szCs w:val="24"/>
        </w:rPr>
        <w:t xml:space="preserve">., в сила от 31.12.2010 г./ и за контрол върху съставените надзорни отчети на КТБ АД </w:t>
      </w:r>
      <w:r w:rsidR="00173CD7" w:rsidRPr="008B193B">
        <w:rPr>
          <w:rFonts w:ascii="Times New Roman" w:hAnsi="Times New Roman"/>
          <w:i/>
          <w:sz w:val="24"/>
          <w:szCs w:val="24"/>
        </w:rPr>
        <w:t>за 2011 година и 2012 година</w:t>
      </w:r>
      <w:r w:rsidR="00173CD7" w:rsidRPr="008B193B">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173CD7" w:rsidRPr="008B193B">
          <w:rPr>
            <w:rFonts w:ascii="Times New Roman" w:hAnsi="Times New Roman"/>
            <w:i/>
            <w:iCs/>
            <w:sz w:val="24"/>
            <w:szCs w:val="24"/>
          </w:rPr>
          <w:t>2006 г</w:t>
        </w:r>
      </w:smartTag>
      <w:r w:rsidR="00173CD7" w:rsidRPr="008B193B">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173CD7" w:rsidRPr="008B193B">
          <w:rPr>
            <w:rFonts w:ascii="Times New Roman" w:hAnsi="Times New Roman"/>
            <w:i/>
            <w:iCs/>
            <w:sz w:val="24"/>
            <w:szCs w:val="24"/>
          </w:rPr>
          <w:t>2010 г</w:t>
        </w:r>
      </w:smartTag>
      <w:r w:rsidR="00173CD7" w:rsidRPr="008B193B">
        <w:rPr>
          <w:rFonts w:ascii="Times New Roman" w:hAnsi="Times New Roman"/>
          <w:i/>
          <w:iCs/>
          <w:sz w:val="24"/>
          <w:szCs w:val="24"/>
        </w:rPr>
        <w:t xml:space="preserve">., в сила от 31.12.2010 г./, </w:t>
      </w:r>
      <w:r w:rsidR="00173CD7" w:rsidRPr="008B193B">
        <w:rPr>
          <w:rFonts w:ascii="Times New Roman" w:hAnsi="Times New Roman"/>
          <w:i/>
          <w:sz w:val="24"/>
          <w:szCs w:val="24"/>
        </w:rPr>
        <w:t>съответно с писма за ангажимент от 22.11.2011 година, 08.11.2012 година, 14.03.2012 година и от 02.03.2012 година)</w:t>
      </w:r>
      <w:r w:rsidR="00173CD7" w:rsidRPr="008B193B">
        <w:rPr>
          <w:rFonts w:ascii="Times New Roman" w:hAnsi="Times New Roman"/>
          <w:szCs w:val="28"/>
        </w:rPr>
        <w:t xml:space="preserve">, </w:t>
      </w:r>
      <w:r w:rsidR="00173CD7" w:rsidRPr="008B193B">
        <w:rPr>
          <w:rFonts w:ascii="Times New Roman" w:hAnsi="Times New Roman"/>
          <w:b/>
          <w:bCs/>
          <w:szCs w:val="28"/>
        </w:rPr>
        <w:t xml:space="preserve">като ръководител на ССВО на КТБ АД, </w:t>
      </w:r>
      <w:r w:rsidR="00173CD7" w:rsidRPr="008B193B">
        <w:rPr>
          <w:rFonts w:ascii="Times New Roman" w:hAnsi="Times New Roman"/>
          <w:b/>
          <w:bCs/>
          <w:szCs w:val="28"/>
          <w:lang w:val="ru-RU"/>
        </w:rPr>
        <w:t>осигурява</w:t>
      </w:r>
      <w:r w:rsidR="00173CD7" w:rsidRPr="008B193B">
        <w:rPr>
          <w:rFonts w:ascii="Times New Roman" w:hAnsi="Times New Roman"/>
          <w:b/>
          <w:bCs/>
          <w:szCs w:val="28"/>
        </w:rPr>
        <w:t>щ</w:t>
      </w:r>
      <w:r w:rsidR="00173CD7" w:rsidRPr="008B193B">
        <w:rPr>
          <w:rFonts w:ascii="Times New Roman" w:hAnsi="Times New Roman"/>
          <w:b/>
          <w:bCs/>
          <w:szCs w:val="28"/>
          <w:lang w:val="ru-RU"/>
        </w:rPr>
        <w:t xml:space="preserve"> и отговаря</w:t>
      </w:r>
      <w:r w:rsidR="00173CD7" w:rsidRPr="008B193B">
        <w:rPr>
          <w:rFonts w:ascii="Times New Roman" w:hAnsi="Times New Roman"/>
          <w:b/>
          <w:bCs/>
          <w:szCs w:val="28"/>
        </w:rPr>
        <w:t>щ</w:t>
      </w:r>
      <w:r w:rsidR="00173CD7" w:rsidRPr="008B193B">
        <w:rPr>
          <w:rFonts w:ascii="Times New Roman" w:hAnsi="Times New Roman"/>
          <w:b/>
          <w:bCs/>
          <w:szCs w:val="28"/>
          <w:lang w:val="ru-RU"/>
        </w:rPr>
        <w:t xml:space="preserve"> за </w:t>
      </w:r>
      <w:r w:rsidR="00173CD7" w:rsidRPr="008B193B">
        <w:rPr>
          <w:rFonts w:ascii="Times New Roman" w:hAnsi="Times New Roman"/>
          <w:b/>
          <w:bCs/>
          <w:szCs w:val="28"/>
        </w:rPr>
        <w:t xml:space="preserve">цялостната дейност на ССВО на КТБ АД, включително и за </w:t>
      </w:r>
      <w:r w:rsidR="00173CD7" w:rsidRPr="008B193B">
        <w:rPr>
          <w:rFonts w:ascii="Times New Roman" w:hAnsi="Times New Roman"/>
          <w:b/>
          <w:bCs/>
          <w:szCs w:val="28"/>
          <w:lang w:val="ru-RU"/>
        </w:rPr>
        <w:t xml:space="preserve">спазването на </w:t>
      </w:r>
      <w:r w:rsidR="00173CD7" w:rsidRPr="008B193B">
        <w:rPr>
          <w:rFonts w:ascii="Times New Roman" w:hAnsi="Times New Roman"/>
          <w:b/>
          <w:bCs/>
          <w:szCs w:val="28"/>
        </w:rPr>
        <w:t>Д</w:t>
      </w:r>
      <w:r w:rsidR="00173CD7" w:rsidRPr="008B193B">
        <w:rPr>
          <w:rFonts w:ascii="Times New Roman" w:hAnsi="Times New Roman"/>
          <w:b/>
          <w:bCs/>
          <w:szCs w:val="28"/>
          <w:lang w:val="ru-RU"/>
        </w:rPr>
        <w:t>ефиницията за вътрешен одит, Етичния кодекс</w:t>
      </w:r>
      <w:r w:rsidR="00173CD7" w:rsidRPr="008B193B">
        <w:rPr>
          <w:rFonts w:ascii="Times New Roman" w:hAnsi="Times New Roman"/>
          <w:b/>
          <w:bCs/>
          <w:szCs w:val="28"/>
        </w:rPr>
        <w:t xml:space="preserve"> и</w:t>
      </w:r>
      <w:r w:rsidR="00173CD7" w:rsidRPr="008B193B">
        <w:rPr>
          <w:rFonts w:ascii="Times New Roman" w:hAnsi="Times New Roman"/>
          <w:b/>
          <w:bCs/>
          <w:szCs w:val="28"/>
          <w:lang w:val="ru-RU"/>
        </w:rPr>
        <w:t xml:space="preserve"> Международните стандарти за професионална практика на вътрешен одит </w:t>
      </w:r>
      <w:r w:rsidR="00173CD7" w:rsidRPr="008B193B">
        <w:rPr>
          <w:rFonts w:ascii="Times New Roman" w:hAnsi="Times New Roman"/>
          <w:szCs w:val="28"/>
        </w:rPr>
        <w:t>/</w:t>
      </w:r>
      <w:r w:rsidR="00173CD7" w:rsidRPr="008B193B">
        <w:rPr>
          <w:rFonts w:ascii="Times New Roman" w:hAnsi="Times New Roman"/>
          <w:i/>
          <w:iCs/>
          <w:sz w:val="24"/>
          <w:szCs w:val="24"/>
        </w:rPr>
        <w:t xml:space="preserve">съгласно </w:t>
      </w:r>
      <w:r w:rsidR="00173CD7" w:rsidRPr="008B193B">
        <w:rPr>
          <w:rFonts w:ascii="Times New Roman" w:hAnsi="Times New Roman"/>
          <w:i/>
          <w:iCs/>
          <w:sz w:val="24"/>
          <w:szCs w:val="24"/>
          <w:lang w:val="ru-RU"/>
        </w:rPr>
        <w:t>чл.16 , ал.3</w:t>
      </w:r>
      <w:r w:rsidR="00173CD7" w:rsidRPr="008B193B">
        <w:rPr>
          <w:rFonts w:ascii="Times New Roman" w:hAnsi="Times New Roman"/>
          <w:i/>
          <w:iCs/>
          <w:sz w:val="24"/>
          <w:szCs w:val="24"/>
        </w:rPr>
        <w:t xml:space="preserve"> от</w:t>
      </w:r>
      <w:r w:rsidR="00173CD7" w:rsidRPr="008B193B">
        <w:rPr>
          <w:rFonts w:ascii="Times New Roman" w:hAnsi="Times New Roman"/>
          <w:i/>
          <w:iCs/>
          <w:sz w:val="24"/>
          <w:szCs w:val="24"/>
          <w:lang w:val="ru-RU"/>
        </w:rPr>
        <w:t xml:space="preserve"> Н</w:t>
      </w:r>
      <w:r w:rsidR="00173CD7" w:rsidRPr="008B193B">
        <w:rPr>
          <w:rFonts w:ascii="Times New Roman" w:hAnsi="Times New Roman"/>
          <w:i/>
          <w:iCs/>
          <w:sz w:val="24"/>
          <w:szCs w:val="24"/>
        </w:rPr>
        <w:t>аредба</w:t>
      </w:r>
      <w:r w:rsidR="00173CD7" w:rsidRPr="008B193B">
        <w:rPr>
          <w:rFonts w:ascii="Times New Roman" w:hAnsi="Times New Roman"/>
          <w:i/>
          <w:iCs/>
          <w:sz w:val="24"/>
          <w:szCs w:val="24"/>
          <w:lang w:val="ru-RU"/>
        </w:rPr>
        <w:t xml:space="preserve"> № 10 от 26.11.2003 г. за вътрешния контрол в банките</w:t>
      </w:r>
      <w:r w:rsidR="00173CD7" w:rsidRPr="008B193B">
        <w:rPr>
          <w:rFonts w:ascii="Times New Roman" w:hAnsi="Times New Roman"/>
          <w:i/>
          <w:iCs/>
          <w:sz w:val="24"/>
          <w:szCs w:val="24"/>
        </w:rPr>
        <w:t xml:space="preserve"> о</w:t>
      </w:r>
      <w:r w:rsidR="00173CD7" w:rsidRPr="008B193B">
        <w:rPr>
          <w:rFonts w:ascii="Times New Roman" w:hAnsi="Times New Roman"/>
          <w:i/>
          <w:iCs/>
          <w:sz w:val="24"/>
          <w:szCs w:val="24"/>
          <w:lang w:val="ru-RU"/>
        </w:rPr>
        <w:t xml:space="preserve">бн., ДВ, бр. 108 от 12.12.2003 г., изм., бр. 102 от 19.12.2006 г. </w:t>
      </w:r>
      <w:r w:rsidR="00173CD7" w:rsidRPr="008B193B">
        <w:rPr>
          <w:rFonts w:ascii="Times New Roman" w:hAnsi="Times New Roman"/>
          <w:i/>
          <w:iCs/>
          <w:sz w:val="24"/>
          <w:szCs w:val="24"/>
        </w:rPr>
        <w:t>и</w:t>
      </w:r>
      <w:r w:rsidR="00EA286F" w:rsidRPr="008B193B">
        <w:rPr>
          <w:rFonts w:ascii="Times New Roman" w:hAnsi="Times New Roman"/>
          <w:i/>
          <w:iCs/>
          <w:sz w:val="24"/>
          <w:szCs w:val="24"/>
          <w:lang w:val="ru-RU"/>
        </w:rPr>
        <w:t xml:space="preserve"> чл. 5</w:t>
      </w:r>
      <w:r w:rsidR="00173CD7" w:rsidRPr="008B193B">
        <w:rPr>
          <w:rFonts w:ascii="Times New Roman" w:hAnsi="Times New Roman"/>
          <w:i/>
          <w:iCs/>
          <w:sz w:val="24"/>
          <w:szCs w:val="24"/>
          <w:lang w:val="ru-RU"/>
        </w:rPr>
        <w:t xml:space="preserve">, </w:t>
      </w:r>
      <w:r w:rsidR="00173CD7" w:rsidRPr="008B193B">
        <w:rPr>
          <w:rFonts w:ascii="Times New Roman" w:hAnsi="Times New Roman"/>
          <w:i/>
          <w:iCs/>
          <w:sz w:val="24"/>
          <w:szCs w:val="24"/>
        </w:rPr>
        <w:t>а</w:t>
      </w:r>
      <w:r w:rsidR="00173CD7" w:rsidRPr="008B193B">
        <w:rPr>
          <w:rFonts w:ascii="Times New Roman" w:hAnsi="Times New Roman"/>
          <w:i/>
          <w:iCs/>
          <w:sz w:val="24"/>
          <w:szCs w:val="24"/>
          <w:lang w:val="ru-RU"/>
        </w:rPr>
        <w:t>л.1</w:t>
      </w:r>
      <w:r w:rsidR="00173CD7" w:rsidRPr="008B193B">
        <w:rPr>
          <w:rFonts w:ascii="Times New Roman" w:hAnsi="Times New Roman"/>
          <w:i/>
          <w:iCs/>
          <w:sz w:val="24"/>
          <w:szCs w:val="24"/>
        </w:rPr>
        <w:t xml:space="preserve"> от</w:t>
      </w:r>
      <w:r w:rsidR="00173CD7" w:rsidRPr="008B193B">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173CD7" w:rsidRPr="008B193B">
        <w:rPr>
          <w:rFonts w:ascii="Times New Roman" w:hAnsi="Times New Roman"/>
          <w:i/>
          <w:iCs/>
          <w:sz w:val="24"/>
          <w:szCs w:val="24"/>
        </w:rPr>
        <w:t xml:space="preserve"> </w:t>
      </w:r>
      <w:r w:rsidR="00173CD7" w:rsidRPr="008B193B">
        <w:rPr>
          <w:rFonts w:ascii="Times New Roman" w:hAnsi="Times New Roman"/>
          <w:i/>
          <w:iCs/>
          <w:sz w:val="24"/>
          <w:szCs w:val="24"/>
          <w:lang w:val="ru-RU"/>
        </w:rPr>
        <w:t>г. и изменени и допълнени с Протоколи на НС на КТБ АД от 01.09.2008</w:t>
      </w:r>
      <w:r w:rsidR="00173CD7" w:rsidRPr="008B193B">
        <w:rPr>
          <w:rFonts w:ascii="Times New Roman" w:hAnsi="Times New Roman"/>
          <w:i/>
          <w:iCs/>
          <w:sz w:val="24"/>
          <w:szCs w:val="24"/>
        </w:rPr>
        <w:t xml:space="preserve"> </w:t>
      </w:r>
      <w:r w:rsidR="00173CD7" w:rsidRPr="008B193B">
        <w:rPr>
          <w:rFonts w:ascii="Times New Roman" w:hAnsi="Times New Roman"/>
          <w:i/>
          <w:iCs/>
          <w:sz w:val="24"/>
          <w:szCs w:val="24"/>
          <w:lang w:val="ru-RU"/>
        </w:rPr>
        <w:t>г.; 27.02.2009</w:t>
      </w:r>
      <w:r w:rsidR="00173CD7" w:rsidRPr="008B193B">
        <w:rPr>
          <w:rFonts w:ascii="Times New Roman" w:hAnsi="Times New Roman"/>
          <w:i/>
          <w:iCs/>
          <w:sz w:val="24"/>
          <w:szCs w:val="24"/>
        </w:rPr>
        <w:t xml:space="preserve"> </w:t>
      </w:r>
      <w:r w:rsidR="00173CD7" w:rsidRPr="008B193B">
        <w:rPr>
          <w:rFonts w:ascii="Times New Roman" w:hAnsi="Times New Roman"/>
          <w:i/>
          <w:iCs/>
          <w:sz w:val="24"/>
          <w:szCs w:val="24"/>
          <w:lang w:val="ru-RU"/>
        </w:rPr>
        <w:t>г.; 16.12.2010</w:t>
      </w:r>
      <w:r w:rsidR="00173CD7" w:rsidRPr="008B193B">
        <w:rPr>
          <w:rFonts w:ascii="Times New Roman" w:hAnsi="Times New Roman"/>
          <w:i/>
          <w:iCs/>
          <w:sz w:val="24"/>
          <w:szCs w:val="24"/>
        </w:rPr>
        <w:t xml:space="preserve"> </w:t>
      </w:r>
      <w:r w:rsidR="00173CD7" w:rsidRPr="008B193B">
        <w:rPr>
          <w:rFonts w:ascii="Times New Roman" w:hAnsi="Times New Roman"/>
          <w:i/>
          <w:iCs/>
          <w:sz w:val="24"/>
          <w:szCs w:val="24"/>
          <w:lang w:val="ru-RU"/>
        </w:rPr>
        <w:t>г.; 18.12.2013</w:t>
      </w:r>
      <w:r w:rsidR="00173CD7" w:rsidRPr="008B193B">
        <w:rPr>
          <w:rFonts w:ascii="Times New Roman" w:hAnsi="Times New Roman"/>
          <w:i/>
          <w:iCs/>
          <w:sz w:val="24"/>
          <w:szCs w:val="24"/>
        </w:rPr>
        <w:t xml:space="preserve"> </w:t>
      </w:r>
      <w:r w:rsidR="00173CD7" w:rsidRPr="008B193B">
        <w:rPr>
          <w:rFonts w:ascii="Times New Roman" w:hAnsi="Times New Roman"/>
          <w:i/>
          <w:iCs/>
          <w:sz w:val="24"/>
          <w:szCs w:val="24"/>
          <w:lang w:val="ru-RU"/>
        </w:rPr>
        <w:t>г.</w:t>
      </w:r>
      <w:r w:rsidR="00173CD7" w:rsidRPr="008B193B">
        <w:rPr>
          <w:rFonts w:ascii="Times New Roman" w:hAnsi="Times New Roman"/>
          <w:i/>
          <w:iCs/>
          <w:sz w:val="24"/>
          <w:szCs w:val="24"/>
        </w:rPr>
        <w:t xml:space="preserve"> , чл. 75, ал.1, чл. 67, ал.2 от Устава на  КТБ АД и т.1, 2, 3,</w:t>
      </w:r>
      <w:r w:rsidR="00EA286F" w:rsidRPr="008B193B">
        <w:rPr>
          <w:rFonts w:ascii="Times New Roman" w:hAnsi="Times New Roman"/>
          <w:i/>
          <w:iCs/>
          <w:sz w:val="24"/>
          <w:szCs w:val="24"/>
        </w:rPr>
        <w:t xml:space="preserve"> 4, 5, 6, 7, 8 и 13 от раздел I</w:t>
      </w:r>
      <w:r w:rsidR="00173CD7" w:rsidRPr="008B193B">
        <w:rPr>
          <w:rFonts w:ascii="Times New Roman" w:hAnsi="Times New Roman"/>
          <w:i/>
          <w:iCs/>
          <w:sz w:val="24"/>
          <w:szCs w:val="24"/>
        </w:rPr>
        <w:t xml:space="preserve"> - „Основни длъжностни задължения“</w:t>
      </w:r>
      <w:r w:rsidR="00173CD7" w:rsidRPr="008B193B">
        <w:rPr>
          <w:rFonts w:ascii="Times New Roman" w:hAnsi="Times New Roman"/>
          <w:i/>
          <w:iCs/>
          <w:sz w:val="24"/>
          <w:szCs w:val="24"/>
          <w:lang w:val="ru-RU"/>
        </w:rPr>
        <w:t xml:space="preserve"> </w:t>
      </w:r>
      <w:r w:rsidR="00173CD7" w:rsidRPr="008B193B">
        <w:rPr>
          <w:rFonts w:ascii="Times New Roman" w:hAnsi="Times New Roman"/>
          <w:i/>
          <w:iCs/>
          <w:sz w:val="24"/>
          <w:szCs w:val="24"/>
        </w:rPr>
        <w:t>на длъжностната ѝ</w:t>
      </w:r>
      <w:r w:rsidR="00173CD7" w:rsidRPr="008B193B">
        <w:rPr>
          <w:rFonts w:ascii="Times New Roman" w:hAnsi="Times New Roman"/>
          <w:i/>
          <w:iCs/>
        </w:rPr>
        <w:t xml:space="preserve"> </w:t>
      </w:r>
      <w:r w:rsidR="00173CD7"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173CD7" w:rsidRPr="008B193B">
        <w:rPr>
          <w:rFonts w:ascii="Times New Roman" w:hAnsi="Times New Roman"/>
          <w:sz w:val="24"/>
          <w:szCs w:val="24"/>
        </w:rPr>
        <w:t>/</w:t>
      </w:r>
      <w:r w:rsidR="00173CD7" w:rsidRPr="008B193B">
        <w:rPr>
          <w:rFonts w:ascii="Times New Roman" w:hAnsi="Times New Roman"/>
          <w:szCs w:val="28"/>
        </w:rPr>
        <w:t>,</w:t>
      </w:r>
      <w:r w:rsidR="00173CD7" w:rsidRPr="008B193B">
        <w:rPr>
          <w:rFonts w:ascii="Times New Roman" w:hAnsi="Times New Roman"/>
          <w:i/>
          <w:iCs/>
          <w:szCs w:val="28"/>
          <w:lang w:val="ru-RU"/>
        </w:rPr>
        <w:t xml:space="preserve"> </w:t>
      </w:r>
      <w:r w:rsidR="00173CD7" w:rsidRPr="008B193B">
        <w:rPr>
          <w:rFonts w:ascii="Times New Roman" w:hAnsi="Times New Roman"/>
          <w:b/>
          <w:bCs/>
          <w:szCs w:val="28"/>
        </w:rPr>
        <w:t>умишлено улеснила /</w:t>
      </w:r>
      <w:r w:rsidR="00173CD7" w:rsidRPr="008B193B">
        <w:rPr>
          <w:rFonts w:ascii="Times New Roman" w:hAnsi="Times New Roman"/>
          <w:b/>
          <w:bCs/>
          <w:sz w:val="20"/>
        </w:rPr>
        <w:t>като:</w:t>
      </w:r>
    </w:p>
    <w:p w:rsidR="00173CD7" w:rsidRPr="008B193B" w:rsidRDefault="00173CD7" w:rsidP="00173CD7">
      <w:pPr>
        <w:tabs>
          <w:tab w:val="left" w:pos="-900"/>
        </w:tabs>
        <w:ind w:right="-2" w:firstLine="709"/>
        <w:jc w:val="both"/>
        <w:rPr>
          <w:rFonts w:ascii="Times New Roman" w:hAnsi="Times New Roman"/>
          <w:sz w:val="20"/>
        </w:rPr>
      </w:pPr>
      <w:r w:rsidRPr="008B193B">
        <w:rPr>
          <w:rFonts w:ascii="Times New Roman" w:hAnsi="Times New Roman"/>
          <w:sz w:val="20"/>
        </w:rPr>
        <w:t>a</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w:t>
      </w:r>
      <w:r w:rsidRPr="008B193B">
        <w:rPr>
          <w:rFonts w:ascii="Times New Roman" w:hAnsi="Times New Roman"/>
          <w:sz w:val="20"/>
          <w:lang w:val="ru-RU"/>
        </w:rPr>
        <w:t xml:space="preserve">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банката</w:t>
      </w:r>
      <w:r w:rsidRPr="008B193B">
        <w:rPr>
          <w:rFonts w:ascii="Times New Roman" w:hAnsi="Times New Roman"/>
          <w:sz w:val="20"/>
        </w:rPr>
        <w:t xml:space="preserve">,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а именно: явни и съществени отклонения във функционирането на контролите</w:t>
      </w:r>
      <w:r w:rsidRPr="008B193B">
        <w:rPr>
          <w:rFonts w:ascii="Times New Roman" w:hAnsi="Times New Roman"/>
          <w:sz w:val="20"/>
          <w:lang w:val="ru-RU"/>
        </w:rPr>
        <w:t>;</w:t>
      </w:r>
      <w:r w:rsidRPr="008B193B">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8B193B">
        <w:rPr>
          <w:rFonts w:ascii="Times New Roman" w:hAnsi="Times New Roman"/>
          <w:sz w:val="20"/>
          <w:lang w:val="ru-RU"/>
        </w:rPr>
        <w:t>;</w:t>
      </w:r>
      <w:r w:rsidRPr="008B193B">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8B193B">
        <w:rPr>
          <w:rFonts w:ascii="Times New Roman" w:hAnsi="Times New Roman"/>
          <w:sz w:val="20"/>
          <w:lang w:val="ru-RU"/>
        </w:rPr>
        <w:t>;</w:t>
      </w:r>
      <w:r w:rsidRPr="008B193B">
        <w:rPr>
          <w:rFonts w:ascii="Times New Roman" w:hAnsi="Times New Roman"/>
          <w:sz w:val="20"/>
        </w:rPr>
        <w:t xml:space="preserve"> загуба, декапитализация, отрицателни парични потоци на кредитополучателите</w:t>
      </w:r>
      <w:r w:rsidRPr="008B193B">
        <w:rPr>
          <w:rFonts w:ascii="Times New Roman" w:hAnsi="Times New Roman"/>
          <w:sz w:val="20"/>
          <w:lang w:val="ru-RU"/>
        </w:rPr>
        <w:t>;</w:t>
      </w:r>
      <w:r w:rsidRPr="008B193B">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8B193B">
        <w:rPr>
          <w:rFonts w:ascii="Times New Roman" w:hAnsi="Times New Roman"/>
          <w:sz w:val="20"/>
          <w:lang w:val="ru-RU"/>
        </w:rPr>
        <w:t>;</w:t>
      </w:r>
      <w:r w:rsidRPr="008B193B">
        <w:rPr>
          <w:rFonts w:ascii="Times New Roman" w:hAnsi="Times New Roman"/>
          <w:sz w:val="20"/>
        </w:rPr>
        <w:t xml:space="preserve"> индикатори за измама – липса или ненавременно учредяване на обезпечение</w:t>
      </w:r>
      <w:r w:rsidRPr="008B193B">
        <w:rPr>
          <w:rFonts w:ascii="Times New Roman" w:hAnsi="Times New Roman"/>
          <w:sz w:val="20"/>
          <w:lang w:val="ru-RU"/>
        </w:rPr>
        <w:t>;</w:t>
      </w:r>
      <w:r w:rsidRPr="008B193B">
        <w:rPr>
          <w:rFonts w:ascii="Times New Roman" w:hAnsi="Times New Roman"/>
          <w:sz w:val="20"/>
        </w:rPr>
        <w:t xml:space="preserve"> липса на оценка по справедлива стойност на обезпеченията</w:t>
      </w:r>
      <w:r w:rsidRPr="008B193B">
        <w:rPr>
          <w:rFonts w:ascii="Times New Roman" w:hAnsi="Times New Roman"/>
          <w:sz w:val="20"/>
          <w:lang w:val="ru-RU"/>
        </w:rPr>
        <w:t>;</w:t>
      </w:r>
      <w:r w:rsidRPr="008B193B">
        <w:rPr>
          <w:rFonts w:ascii="Times New Roman" w:hAnsi="Times New Roman"/>
          <w:sz w:val="20"/>
        </w:rPr>
        <w:t xml:space="preserve"> многократно предоговаряне на кредитите непосредствено преди края на гратисния период</w:t>
      </w:r>
      <w:r w:rsidRPr="008B193B">
        <w:rPr>
          <w:rFonts w:ascii="Times New Roman" w:hAnsi="Times New Roman"/>
          <w:sz w:val="20"/>
          <w:lang w:val="ru-RU"/>
        </w:rPr>
        <w:t>;</w:t>
      </w:r>
      <w:r w:rsidRPr="008B193B">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8B193B">
        <w:rPr>
          <w:rFonts w:ascii="Times New Roman" w:hAnsi="Times New Roman"/>
          <w:sz w:val="20"/>
          <w:lang w:val="ru-RU"/>
        </w:rPr>
        <w:t>;</w:t>
      </w:r>
      <w:r w:rsidRPr="008B193B">
        <w:rPr>
          <w:rFonts w:ascii="Times New Roman" w:hAnsi="Times New Roman"/>
          <w:sz w:val="20"/>
        </w:rPr>
        <w:t xml:space="preserve"> фактическата свързаност между кредитополучателите и администраторите на банката</w:t>
      </w:r>
      <w:r w:rsidRPr="008B193B">
        <w:rPr>
          <w:rFonts w:ascii="Times New Roman" w:hAnsi="Times New Roman"/>
          <w:sz w:val="20"/>
          <w:lang w:val="ru-RU"/>
        </w:rPr>
        <w:t>;</w:t>
      </w:r>
      <w:r w:rsidRPr="008B193B">
        <w:rPr>
          <w:rFonts w:ascii="Times New Roman" w:hAnsi="Times New Roman"/>
          <w:sz w:val="20"/>
        </w:rPr>
        <w:t xml:space="preserve"> източниците на погасяване отпуснатите от банката кредити</w:t>
      </w:r>
      <w:r w:rsidRPr="008B193B">
        <w:rPr>
          <w:rFonts w:ascii="Times New Roman" w:hAnsi="Times New Roman"/>
          <w:sz w:val="20"/>
          <w:lang w:val="ru-RU"/>
        </w:rPr>
        <w:t xml:space="preserve"> </w:t>
      </w:r>
      <w:r w:rsidRPr="008B193B">
        <w:rPr>
          <w:rFonts w:ascii="Times New Roman" w:hAnsi="Times New Roman"/>
          <w:sz w:val="20"/>
        </w:rPr>
        <w:t>чрез други кредити от същата банка</w:t>
      </w:r>
      <w:r w:rsidRPr="008B193B">
        <w:rPr>
          <w:rFonts w:ascii="Times New Roman" w:hAnsi="Times New Roman"/>
          <w:sz w:val="20"/>
          <w:lang w:val="ru-RU"/>
        </w:rPr>
        <w:t>;</w:t>
      </w:r>
      <w:r w:rsidRPr="008B193B">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w:t>
      </w:r>
      <w:r w:rsidRPr="008B193B">
        <w:rPr>
          <w:rFonts w:ascii="Times New Roman" w:hAnsi="Times New Roman"/>
          <w:i/>
          <w:iCs/>
          <w:sz w:val="20"/>
          <w:lang w:val="ru-RU"/>
        </w:rPr>
        <w:t>бн., ДВ, бр. 59 от 21.07.2006 г., в сила от 1.01.2007 г.;</w:t>
      </w:r>
      <w:r w:rsidRPr="008B193B">
        <w:rPr>
          <w:rFonts w:ascii="Times New Roman" w:hAnsi="Times New Roman"/>
          <w:i/>
          <w:iCs/>
          <w:sz w:val="20"/>
        </w:rPr>
        <w:t xml:space="preserve"> </w:t>
      </w:r>
      <w:r w:rsidRPr="008B193B">
        <w:rPr>
          <w:rFonts w:ascii="Times New Roman" w:hAnsi="Times New Roman"/>
          <w:i/>
          <w:iCs/>
          <w:sz w:val="20"/>
          <w:lang w:val="ru-RU"/>
        </w:rPr>
        <w:t>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8B193B">
        <w:rPr>
          <w:rFonts w:ascii="Times New Roman" w:hAnsi="Times New Roman"/>
          <w:i/>
          <w:iCs/>
          <w:sz w:val="20"/>
        </w:rPr>
        <w:t xml:space="preserve"> </w:t>
      </w:r>
      <w:r w:rsidRPr="008B193B">
        <w:rPr>
          <w:rFonts w:ascii="Times New Roman" w:hAnsi="Times New Roman"/>
          <w:i/>
          <w:iCs/>
          <w:sz w:val="20"/>
          <w:lang w:val="ru-RU"/>
        </w:rPr>
        <w:t>г. и изменени и допълнени с Протоколи на НС на КТБ АД от 01.09.2008</w:t>
      </w:r>
      <w:r w:rsidRPr="008B193B">
        <w:rPr>
          <w:rFonts w:ascii="Times New Roman" w:hAnsi="Times New Roman"/>
          <w:i/>
          <w:iCs/>
          <w:sz w:val="20"/>
        </w:rPr>
        <w:t xml:space="preserve"> </w:t>
      </w:r>
      <w:r w:rsidRPr="008B193B">
        <w:rPr>
          <w:rFonts w:ascii="Times New Roman" w:hAnsi="Times New Roman"/>
          <w:i/>
          <w:iCs/>
          <w:sz w:val="20"/>
          <w:lang w:val="ru-RU"/>
        </w:rPr>
        <w:t>г.; 27.02.2009</w:t>
      </w:r>
      <w:r w:rsidRPr="008B193B">
        <w:rPr>
          <w:rFonts w:ascii="Times New Roman" w:hAnsi="Times New Roman"/>
          <w:i/>
          <w:iCs/>
          <w:sz w:val="20"/>
        </w:rPr>
        <w:t xml:space="preserve"> </w:t>
      </w:r>
      <w:r w:rsidRPr="008B193B">
        <w:rPr>
          <w:rFonts w:ascii="Times New Roman" w:hAnsi="Times New Roman"/>
          <w:i/>
          <w:iCs/>
          <w:sz w:val="20"/>
          <w:lang w:val="ru-RU"/>
        </w:rPr>
        <w:t>г.; 16.12.2010</w:t>
      </w:r>
      <w:r w:rsidRPr="008B193B">
        <w:rPr>
          <w:rFonts w:ascii="Times New Roman" w:hAnsi="Times New Roman"/>
          <w:i/>
          <w:iCs/>
          <w:sz w:val="20"/>
        </w:rPr>
        <w:t xml:space="preserve"> </w:t>
      </w:r>
      <w:r w:rsidRPr="008B193B">
        <w:rPr>
          <w:rFonts w:ascii="Times New Roman" w:hAnsi="Times New Roman"/>
          <w:i/>
          <w:iCs/>
          <w:sz w:val="20"/>
          <w:lang w:val="ru-RU"/>
        </w:rPr>
        <w:t>г.; 18.12.2013</w:t>
      </w:r>
      <w:r w:rsidRPr="008B193B">
        <w:rPr>
          <w:rFonts w:ascii="Times New Roman" w:hAnsi="Times New Roman"/>
          <w:i/>
          <w:iCs/>
          <w:sz w:val="20"/>
        </w:rPr>
        <w:t xml:space="preserve"> </w:t>
      </w:r>
      <w:r w:rsidRPr="008B193B">
        <w:rPr>
          <w:rFonts w:ascii="Times New Roman" w:hAnsi="Times New Roman"/>
          <w:i/>
          <w:iCs/>
          <w:sz w:val="20"/>
          <w:lang w:val="ru-RU"/>
        </w:rPr>
        <w:t>г.</w:t>
      </w:r>
      <w:r w:rsidRPr="008B193B">
        <w:rPr>
          <w:rFonts w:ascii="Times New Roman" w:hAnsi="Times New Roman"/>
          <w:sz w:val="20"/>
        </w:rPr>
        <w:t>/,</w:t>
      </w:r>
      <w:r w:rsidRPr="008B193B">
        <w:rPr>
          <w:rFonts w:ascii="Times New Roman" w:hAnsi="Times New Roman"/>
          <w:sz w:val="20"/>
          <w:lang w:val="ru-RU"/>
        </w:rPr>
        <w:t xml:space="preserve"> </w:t>
      </w:r>
      <w:r w:rsidRPr="008B193B">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173CD7" w:rsidRPr="008B193B" w:rsidRDefault="00173CD7" w:rsidP="000701B1">
      <w:pPr>
        <w:tabs>
          <w:tab w:val="left" w:pos="9781"/>
        </w:tabs>
        <w:ind w:right="-2" w:firstLine="709"/>
        <w:jc w:val="both"/>
        <w:rPr>
          <w:rFonts w:ascii="Times New Roman" w:hAnsi="Times New Roman"/>
          <w:bCs/>
          <w:sz w:val="20"/>
        </w:rPr>
      </w:pPr>
      <w:r w:rsidRPr="008B193B">
        <w:rPr>
          <w:rFonts w:ascii="Times New Roman" w:hAnsi="Times New Roman"/>
          <w:sz w:val="20"/>
          <w:lang w:val="ru-RU"/>
        </w:rPr>
        <w:lastRenderedPageBreak/>
        <w:t xml:space="preserve">б) </w:t>
      </w:r>
      <w:r w:rsidRPr="008B193B">
        <w:rPr>
          <w:rFonts w:ascii="Times New Roman" w:hAnsi="Times New Roman"/>
          <w:b/>
          <w:bCs/>
          <w:sz w:val="20"/>
          <w:lang w:val="ru-RU"/>
        </w:rPr>
        <w:t>и по друг начин</w:t>
      </w:r>
      <w:r w:rsidRPr="008B193B">
        <w:rPr>
          <w:rFonts w:ascii="Times New Roman" w:hAnsi="Times New Roman"/>
          <w:sz w:val="20"/>
          <w:lang w:val="ru-RU"/>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при изпълнението на служебните си задължения по отношение на КТБ АД </w:t>
      </w:r>
      <w:r w:rsidRPr="008B193B">
        <w:rPr>
          <w:rFonts w:ascii="Times New Roman" w:hAnsi="Times New Roman"/>
          <w:sz w:val="20"/>
        </w:rPr>
        <w:t xml:space="preserve">е </w:t>
      </w:r>
      <w:r w:rsidRPr="008B193B">
        <w:rPr>
          <w:rFonts w:ascii="Times New Roman" w:hAnsi="Times New Roman"/>
          <w:sz w:val="20"/>
          <w:lang w:val="ru-RU"/>
        </w:rPr>
        <w:t>прикрила извършваните нарушения в управлението</w:t>
      </w:r>
      <w:r w:rsidRPr="008B193B">
        <w:rPr>
          <w:rFonts w:ascii="Times New Roman" w:hAnsi="Times New Roman"/>
          <w:sz w:val="20"/>
        </w:rPr>
        <w:t xml:space="preserve"> и дейността</w:t>
      </w:r>
      <w:r w:rsidRPr="008B193B">
        <w:rPr>
          <w:rFonts w:ascii="Times New Roman" w:hAnsi="Times New Roman"/>
          <w:sz w:val="20"/>
          <w:lang w:val="ru-RU"/>
        </w:rPr>
        <w:t xml:space="preserve"> на банката</w:t>
      </w:r>
      <w:r w:rsidRPr="008B193B">
        <w:rPr>
          <w:rFonts w:ascii="Times New Roman" w:hAnsi="Times New Roman"/>
          <w:sz w:val="20"/>
        </w:rPr>
        <w:t xml:space="preserve">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lang w:val="ru-RU"/>
        </w:rPr>
        <w:t xml:space="preserve">, които </w:t>
      </w:r>
      <w:r w:rsidRPr="008B193B">
        <w:rPr>
          <w:rFonts w:ascii="Times New Roman" w:hAnsi="Times New Roman"/>
          <w:sz w:val="20"/>
        </w:rPr>
        <w:t>водят</w:t>
      </w:r>
      <w:r w:rsidRPr="008B193B">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8B193B">
        <w:rPr>
          <w:rFonts w:ascii="Times New Roman" w:hAnsi="Times New Roman"/>
          <w:sz w:val="20"/>
        </w:rPr>
        <w:t xml:space="preserve"> </w:t>
      </w:r>
      <w:r w:rsidRPr="008B193B">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8B193B">
        <w:rPr>
          <w:rFonts w:ascii="Times New Roman" w:hAnsi="Times New Roman"/>
          <w:sz w:val="20"/>
        </w:rPr>
        <w:t xml:space="preserve"> </w:t>
      </w:r>
      <w:r w:rsidRPr="008B193B">
        <w:rPr>
          <w:rFonts w:ascii="Times New Roman" w:hAnsi="Times New Roman"/>
          <w:sz w:val="20"/>
          <w:lang w:val="ru-RU"/>
        </w:rPr>
        <w:t>становища при промяна на условията по кредитите</w:t>
      </w:r>
      <w:r w:rsidRPr="008B193B">
        <w:rPr>
          <w:rFonts w:ascii="Times New Roman" w:hAnsi="Times New Roman"/>
          <w:sz w:val="20"/>
        </w:rPr>
        <w:t xml:space="preserve">; </w:t>
      </w:r>
      <w:r w:rsidRPr="008B193B">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8B193B">
        <w:rPr>
          <w:rFonts w:ascii="Times New Roman" w:hAnsi="Times New Roman"/>
          <w:sz w:val="20"/>
        </w:rPr>
        <w:t>,</w:t>
      </w:r>
      <w:r w:rsidRPr="008B193B">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8B193B">
        <w:rPr>
          <w:rFonts w:ascii="Times New Roman" w:hAnsi="Times New Roman"/>
          <w:sz w:val="20"/>
        </w:rPr>
        <w:t xml:space="preserve">са </w:t>
      </w:r>
      <w:r w:rsidRPr="008B193B">
        <w:rPr>
          <w:rFonts w:ascii="Times New Roman" w:hAnsi="Times New Roman"/>
          <w:sz w:val="20"/>
          <w:lang w:val="ru-RU"/>
        </w:rPr>
        <w:t xml:space="preserve">приложени оценки от лицензиран оценител; не </w:t>
      </w:r>
      <w:r w:rsidRPr="008B193B">
        <w:rPr>
          <w:rFonts w:ascii="Times New Roman" w:hAnsi="Times New Roman"/>
          <w:sz w:val="20"/>
        </w:rPr>
        <w:t xml:space="preserve">са </w:t>
      </w:r>
      <w:r w:rsidRPr="008B193B">
        <w:rPr>
          <w:rFonts w:ascii="Times New Roman" w:hAnsi="Times New Roman"/>
          <w:sz w:val="20"/>
          <w:lang w:val="ru-RU"/>
        </w:rPr>
        <w:t>приложени застрахователни полици за застраховане на обезпеченията или част от тях/</w:t>
      </w:r>
      <w:r w:rsidRPr="008B193B">
        <w:rPr>
          <w:rFonts w:ascii="Times New Roman" w:hAnsi="Times New Roman"/>
          <w:sz w:val="20"/>
        </w:rPr>
        <w:t xml:space="preserve"> </w:t>
      </w:r>
      <w:r w:rsidRPr="008B193B">
        <w:rPr>
          <w:rFonts w:ascii="Times New Roman" w:hAnsi="Times New Roman"/>
          <w:b/>
          <w:bCs/>
          <w:sz w:val="20"/>
          <w:lang w:val="ru-RU"/>
        </w:rPr>
        <w:t>не е докладвала</w:t>
      </w:r>
      <w:r w:rsidRPr="008B193B">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8B193B">
        <w:rPr>
          <w:rFonts w:ascii="Times New Roman" w:hAnsi="Times New Roman"/>
          <w:sz w:val="20"/>
        </w:rPr>
        <w:t xml:space="preserve"> </w:t>
      </w:r>
      <w:r w:rsidRPr="008B193B">
        <w:rPr>
          <w:rFonts w:ascii="Times New Roman" w:hAnsi="Times New Roman"/>
          <w:sz w:val="20"/>
          <w:lang w:val="ru-RU"/>
        </w:rPr>
        <w:t>/</w:t>
      </w:r>
      <w:r w:rsidRPr="008B193B">
        <w:rPr>
          <w:rFonts w:ascii="Times New Roman" w:hAnsi="Times New Roman"/>
          <w:i/>
          <w:iCs/>
          <w:sz w:val="20"/>
          <w:lang w:val="ru-RU"/>
        </w:rPr>
        <w:t>съгласно чл.74</w:t>
      </w:r>
      <w:r w:rsidRPr="008B193B">
        <w:rPr>
          <w:rFonts w:ascii="Times New Roman" w:hAnsi="Times New Roman"/>
          <w:i/>
          <w:iCs/>
          <w:sz w:val="20"/>
        </w:rPr>
        <w:t>,</w:t>
      </w:r>
      <w:r w:rsidRPr="008B193B">
        <w:rPr>
          <w:rFonts w:ascii="Times New Roman" w:hAnsi="Times New Roman"/>
          <w:i/>
          <w:iCs/>
          <w:sz w:val="20"/>
          <w:lang w:val="ru-RU"/>
        </w:rPr>
        <w:t xml:space="preserve"> ал.2 от ЗКИ</w:t>
      </w:r>
      <w:r w:rsidRPr="008B193B">
        <w:rPr>
          <w:rFonts w:ascii="Times New Roman" w:hAnsi="Times New Roman"/>
          <w:i/>
          <w:iCs/>
          <w:sz w:val="20"/>
        </w:rPr>
        <w:t xml:space="preserve">, </w:t>
      </w:r>
      <w:r w:rsidRPr="008B193B">
        <w:rPr>
          <w:rFonts w:ascii="Times New Roman" w:hAnsi="Times New Roman"/>
          <w:i/>
          <w:iCs/>
          <w:sz w:val="20"/>
          <w:lang w:val="ru-RU"/>
        </w:rPr>
        <w:t xml:space="preserve"> обн, ДВ, бр. 59 от 21.07.2006 г., в сила от 1.01.2007 г.; чл.28, ал.1</w:t>
      </w:r>
      <w:r w:rsidRPr="008B193B">
        <w:rPr>
          <w:rFonts w:ascii="Times New Roman" w:hAnsi="Times New Roman"/>
          <w:i/>
          <w:iCs/>
          <w:sz w:val="20"/>
        </w:rPr>
        <w:t xml:space="preserve"> от </w:t>
      </w:r>
      <w:r w:rsidRPr="008B193B">
        <w:rPr>
          <w:rFonts w:ascii="Times New Roman" w:hAnsi="Times New Roman"/>
          <w:i/>
          <w:iCs/>
          <w:sz w:val="20"/>
          <w:lang w:val="ru-RU"/>
        </w:rPr>
        <w:t xml:space="preserve">Наредба № 10 от 26.11.2003 г. </w:t>
      </w:r>
      <w:r w:rsidRPr="008B193B">
        <w:rPr>
          <w:rFonts w:ascii="Times New Roman" w:hAnsi="Times New Roman"/>
          <w:i/>
          <w:iCs/>
          <w:sz w:val="20"/>
        </w:rPr>
        <w:t>БНБ</w:t>
      </w:r>
      <w:r w:rsidRPr="008B193B">
        <w:rPr>
          <w:rFonts w:ascii="Times New Roman" w:hAnsi="Times New Roman"/>
          <w:i/>
          <w:iCs/>
          <w:sz w:val="20"/>
          <w:lang w:val="ru-RU"/>
        </w:rPr>
        <w:t xml:space="preserve"> за вътрешния контрол в банките</w:t>
      </w:r>
      <w:r w:rsidRPr="008B193B">
        <w:rPr>
          <w:rFonts w:ascii="Times New Roman" w:hAnsi="Times New Roman"/>
          <w:i/>
          <w:iCs/>
          <w:sz w:val="20"/>
        </w:rPr>
        <w:t xml:space="preserve"> о</w:t>
      </w:r>
      <w:r w:rsidRPr="008B193B">
        <w:rPr>
          <w:rFonts w:ascii="Times New Roman" w:hAnsi="Times New Roman"/>
          <w:i/>
          <w:iCs/>
          <w:sz w:val="20"/>
          <w:lang w:val="ru-RU"/>
        </w:rPr>
        <w:t xml:space="preserve">бн., ДВ, бр. 108 от 12.12.2003 г., изм., бр. 102 от 19.12.2006 г. </w:t>
      </w:r>
      <w:r w:rsidRPr="008B193B">
        <w:rPr>
          <w:rFonts w:ascii="Times New Roman" w:hAnsi="Times New Roman"/>
          <w:i/>
          <w:iCs/>
          <w:sz w:val="20"/>
        </w:rPr>
        <w:t xml:space="preserve"> и  </w:t>
      </w:r>
      <w:r w:rsidRPr="008B193B">
        <w:rPr>
          <w:rFonts w:ascii="Times New Roman" w:hAnsi="Times New Roman"/>
          <w:i/>
          <w:iCs/>
          <w:sz w:val="20"/>
          <w:lang w:val="ru-RU"/>
        </w:rPr>
        <w:t>чл.22, ал. 5</w:t>
      </w:r>
      <w:r w:rsidRPr="008B193B">
        <w:rPr>
          <w:rFonts w:ascii="Times New Roman" w:hAnsi="Times New Roman"/>
          <w:i/>
          <w:iCs/>
          <w:sz w:val="20"/>
        </w:rPr>
        <w:t xml:space="preserve"> от </w:t>
      </w:r>
      <w:r w:rsidRPr="008B193B">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b/>
          <w:bCs/>
          <w:sz w:val="20"/>
          <w:lang w:val="ru-RU"/>
        </w:rPr>
        <w:t>като</w:t>
      </w:r>
      <w:r w:rsidRPr="008B193B">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lang w:val="ru-RU"/>
        </w:rPr>
        <w:t>като</w:t>
      </w:r>
      <w:r w:rsidRPr="008B193B">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8B193B">
          <w:rPr>
            <w:rFonts w:ascii="Times New Roman" w:hAnsi="Times New Roman"/>
            <w:sz w:val="20"/>
            <w:lang w:val="ru-RU"/>
          </w:rPr>
          <w:t>2014 г</w:t>
        </w:r>
      </w:smartTag>
      <w:r w:rsidRPr="008B193B">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8B193B">
        <w:rPr>
          <w:rFonts w:ascii="Times New Roman" w:hAnsi="Times New Roman"/>
          <w:sz w:val="20"/>
        </w:rPr>
        <w:t>,</w:t>
      </w:r>
      <w:r w:rsidRPr="008B193B">
        <w:rPr>
          <w:rFonts w:ascii="Times New Roman" w:hAnsi="Times New Roman"/>
          <w:sz w:val="20"/>
          <w:lang w:val="ru-RU"/>
        </w:rPr>
        <w:t xml:space="preserve"> би следвало да бъдат проверявани значително по-често и по-обстойно и </w:t>
      </w:r>
      <w:r w:rsidRPr="008B193B">
        <w:rPr>
          <w:rFonts w:ascii="Times New Roman" w:hAnsi="Times New Roman"/>
          <w:b/>
          <w:bCs/>
          <w:sz w:val="20"/>
          <w:lang w:val="ru-RU"/>
        </w:rPr>
        <w:t>като</w:t>
      </w:r>
      <w:r w:rsidRPr="008B193B">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8B193B">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8B193B">
        <w:rPr>
          <w:rFonts w:ascii="Times New Roman" w:hAnsi="Times New Roman"/>
          <w:b/>
          <w:bCs/>
          <w:sz w:val="20"/>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Георги </w:t>
      </w:r>
      <w:r w:rsidR="009D014A">
        <w:rPr>
          <w:rFonts w:ascii="Times New Roman" w:hAnsi="Times New Roman"/>
          <w:b/>
          <w:bCs/>
          <w:szCs w:val="28"/>
        </w:rPr>
        <w:t>******</w:t>
      </w:r>
      <w:r w:rsidRPr="008B193B">
        <w:rPr>
          <w:rFonts w:ascii="Times New Roman" w:hAnsi="Times New Roman"/>
          <w:b/>
          <w:bCs/>
          <w:szCs w:val="28"/>
        </w:rPr>
        <w:t xml:space="preserve"> Христов и</w:t>
      </w:r>
      <w:r w:rsidRPr="008B193B">
        <w:rPr>
          <w:rFonts w:ascii="Times New Roman" w:hAnsi="Times New Roman"/>
          <w:b/>
          <w:bCs/>
          <w:szCs w:val="28"/>
          <w:lang w:val="ru-RU"/>
        </w:rPr>
        <w:t xml:space="preserve"> Георги </w:t>
      </w:r>
      <w:r w:rsidR="009D014A">
        <w:rPr>
          <w:rFonts w:ascii="Times New Roman" w:hAnsi="Times New Roman"/>
          <w:b/>
          <w:bCs/>
          <w:szCs w:val="28"/>
          <w:lang w:val="ru-RU"/>
        </w:rPr>
        <w:t>******</w:t>
      </w:r>
      <w:r w:rsidRPr="008B193B">
        <w:rPr>
          <w:rFonts w:ascii="Times New Roman" w:hAnsi="Times New Roman"/>
          <w:b/>
          <w:bCs/>
          <w:szCs w:val="28"/>
          <w:lang w:val="ru-RU"/>
        </w:rPr>
        <w:t xml:space="preserve"> Зяпков</w:t>
      </w:r>
      <w:r w:rsidRPr="008B193B">
        <w:rPr>
          <w:rFonts w:ascii="Times New Roman" w:hAnsi="Times New Roman"/>
          <w:b/>
          <w:bCs/>
          <w:szCs w:val="28"/>
        </w:rPr>
        <w:t xml:space="preserve"> да извършат длъжностно присвояване и всеки от тях осъществил престъпление по </w:t>
      </w:r>
      <w:r w:rsidRPr="008B193B">
        <w:rPr>
          <w:rFonts w:ascii="Times New Roman" w:hAnsi="Times New Roman"/>
          <w:b/>
          <w:bCs/>
          <w:szCs w:val="28"/>
          <w:lang w:val="ru-RU"/>
        </w:rPr>
        <w:t>чл. 203, ал.1, вр. чл. 201, вр. чл. 20, ал. 2, вр. ал. 1</w:t>
      </w:r>
      <w:r w:rsidRPr="008B193B">
        <w:rPr>
          <w:rFonts w:ascii="Times New Roman" w:hAnsi="Times New Roman"/>
          <w:szCs w:val="28"/>
        </w:rPr>
        <w:t xml:space="preserve"> </w:t>
      </w:r>
      <w:r w:rsidRPr="008B193B">
        <w:rPr>
          <w:rFonts w:ascii="Times New Roman" w:hAnsi="Times New Roman"/>
          <w:b/>
          <w:bCs/>
          <w:szCs w:val="28"/>
          <w:lang w:val="ru-RU"/>
        </w:rPr>
        <w:t>от НК</w:t>
      </w:r>
      <w:r w:rsidRPr="008B193B">
        <w:rPr>
          <w:rFonts w:ascii="Times New Roman" w:hAnsi="Times New Roman"/>
          <w:b/>
          <w:bCs/>
          <w:szCs w:val="28"/>
        </w:rPr>
        <w:t xml:space="preserve">, </w:t>
      </w:r>
      <w:r w:rsidRPr="008B193B">
        <w:rPr>
          <w:rFonts w:ascii="Times New Roman" w:hAnsi="Times New Roman"/>
          <w:szCs w:val="28"/>
        </w:rPr>
        <w:t>а именно</w:t>
      </w:r>
      <w:r w:rsidRPr="008B193B">
        <w:rPr>
          <w:rFonts w:ascii="Times New Roman" w:hAnsi="Times New Roman"/>
          <w:bCs/>
          <w:szCs w:val="28"/>
        </w:rPr>
        <w:t>:</w:t>
      </w:r>
    </w:p>
    <w:p w:rsidR="00173CD7" w:rsidRPr="008B193B" w:rsidRDefault="00173CD7" w:rsidP="00173CD7">
      <w:pPr>
        <w:tabs>
          <w:tab w:val="left" w:pos="9781"/>
        </w:tabs>
        <w:ind w:right="-2"/>
        <w:jc w:val="both"/>
        <w:rPr>
          <w:rFonts w:ascii="Times New Roman" w:hAnsi="Times New Roman"/>
          <w:b/>
          <w:bCs/>
          <w:sz w:val="20"/>
        </w:rPr>
      </w:pPr>
    </w:p>
    <w:p w:rsidR="00173CD7" w:rsidRPr="008B193B" w:rsidRDefault="00173CD7" w:rsidP="00173CD7">
      <w:pPr>
        <w:ind w:right="-2" w:firstLine="720"/>
        <w:jc w:val="both"/>
        <w:rPr>
          <w:rFonts w:ascii="Times New Roman" w:hAnsi="Times New Roman"/>
          <w:b/>
          <w:bCs/>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w:t>
      </w:r>
      <w:r w:rsidRPr="008B193B">
        <w:rPr>
          <w:rFonts w:ascii="Times New Roman" w:hAnsi="Times New Roman"/>
          <w:b/>
          <w:bCs/>
          <w:szCs w:val="28"/>
          <w:lang w:val="ru-RU"/>
        </w:rPr>
        <w:t xml:space="preserve"> </w:t>
      </w:r>
      <w:r w:rsidRPr="008B193B">
        <w:rPr>
          <w:rFonts w:ascii="Times New Roman" w:hAnsi="Times New Roman"/>
          <w:b/>
          <w:bCs/>
          <w:sz w:val="20"/>
          <w:lang w:val="ru-RU"/>
        </w:rPr>
        <w:t>на 10.12.2012</w:t>
      </w:r>
      <w:r w:rsidRPr="008B193B">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sz w:val="20"/>
        </w:rPr>
        <w:t xml:space="preserve"> - </w:t>
      </w:r>
      <w:r w:rsidRPr="008B193B">
        <w:rPr>
          <w:rFonts w:ascii="Times New Roman" w:hAnsi="Times New Roman"/>
          <w:bCs/>
          <w:sz w:val="20"/>
        </w:rPr>
        <w:t>Изпълнителен директор и член на УС на КТБ АД</w:t>
      </w:r>
      <w:r w:rsidRPr="008B193B">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 xml:space="preserve"> </w:t>
      </w:r>
      <w:r w:rsidRPr="008B193B">
        <w:rPr>
          <w:rFonts w:ascii="Times New Roman" w:hAnsi="Times New Roman"/>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 xml:space="preserve">длъжностно лице по смисъла на чл. 93, т. 1, б. „б” </w:t>
      </w:r>
      <w:r w:rsidRPr="008B193B">
        <w:rPr>
          <w:rFonts w:ascii="Times New Roman" w:hAnsi="Times New Roman"/>
          <w:i/>
          <w:iCs/>
          <w:sz w:val="20"/>
        </w:rPr>
        <w:lastRenderedPageBreak/>
        <w:t>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 и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w:t>
      </w:r>
      <w:r w:rsidRPr="008B193B">
        <w:rPr>
          <w:rFonts w:ascii="Times New Roman" w:hAnsi="Times New Roman"/>
          <w:i/>
          <w:sz w:val="20"/>
        </w:rPr>
        <w:t>съответно с писма за ангажимент от 22.11.2011 година, 08.11.2012 година, 14.03.2012 година и от 02.03.2012 година)</w:t>
      </w:r>
      <w:r w:rsidRPr="008B193B">
        <w:rPr>
          <w:rFonts w:ascii="Times New Roman" w:hAnsi="Times New Roman"/>
          <w:sz w:val="20"/>
        </w:rPr>
        <w:t>,</w:t>
      </w:r>
      <w:r w:rsidRPr="008B193B">
        <w:rPr>
          <w:rFonts w:ascii="Times New Roman" w:hAnsi="Times New Roman"/>
          <w:b/>
          <w:bCs/>
          <w:sz w:val="20"/>
        </w:rPr>
        <w:t xml:space="preserve"> 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10.12.2012 г. сумата от 34 000 000.00 евро, с левова равностойност по официалния курс на БНБ – 66 498 220.00 лева, посочена в искане за усвояване на парични средства с вх.№ 1178/10.12.2012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от 10.12.2012 г. между „Ти Си Инвест” АД и КТБ АД, въз основа на който Георги Зяпков е одобрил с нареждане, изпратено до касиер счетоводител Цветанка Гаврилова по електронна поща на 10.12.2012 г., изпълнение на искане с вх. № 1178/10.12.2012 г. за усвояване на парични средства в размер на 34 000 000.00 евро, с левова равностойност по официалния курс на БНБ – 66 498 220.00 лева, по сметка в КТБ АД -  </w:t>
      </w:r>
      <w:r w:rsidR="009D014A">
        <w:rPr>
          <w:rFonts w:ascii="Times New Roman" w:hAnsi="Times New Roman"/>
          <w:i/>
          <w:sz w:val="20"/>
        </w:rPr>
        <w:t>******</w:t>
      </w:r>
      <w:r w:rsidRPr="008B193B">
        <w:rPr>
          <w:rFonts w:ascii="Times New Roman" w:hAnsi="Times New Roman"/>
          <w:i/>
          <w:sz w:val="20"/>
        </w:rPr>
        <w:t xml:space="preserve"> 55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1427 8438 01</w:t>
      </w:r>
      <w:r w:rsidRPr="008B193B">
        <w:rPr>
          <w:rFonts w:ascii="Times New Roman" w:hAnsi="Times New Roman"/>
          <w:i/>
          <w:iCs/>
          <w:sz w:val="20"/>
        </w:rPr>
        <w:t xml:space="preserve">, </w:t>
      </w:r>
      <w:r w:rsidRPr="008B193B">
        <w:rPr>
          <w:rFonts w:ascii="Times New Roman" w:hAnsi="Times New Roman"/>
          <w:i/>
          <w:sz w:val="20"/>
        </w:rPr>
        <w:t>с титуляр „Ти Си Инвест” АД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финансови отчети, писмено правно становище,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b/>
          <w:i/>
          <w:sz w:val="20"/>
        </w:rPr>
        <w:t>, а именно: чл. 43</w:t>
      </w:r>
      <w:r w:rsidRPr="008B193B">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18.10.2012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w:t>
      </w:r>
      <w:r w:rsidRPr="008B193B">
        <w:rPr>
          <w:rFonts w:ascii="Times New Roman" w:hAnsi="Times New Roman"/>
          <w:i/>
          <w:iCs/>
          <w:sz w:val="20"/>
        </w:rPr>
        <w:lastRenderedPageBreak/>
        <w:t>финансови средства и упражнява контрол върху операциите на Банката в страната и чужбина и върху нейното счетоводство/</w:t>
      </w:r>
      <w:r w:rsidRPr="008B193B">
        <w:rPr>
          <w:rFonts w:ascii="Times New Roman" w:hAnsi="Times New Roman"/>
          <w:b/>
          <w:bCs/>
          <w:sz w:val="20"/>
        </w:rPr>
        <w:t xml:space="preserve"> 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34 000 000.00 евро /</w:t>
      </w:r>
      <w:r w:rsidRPr="008B193B">
        <w:rPr>
          <w:rFonts w:ascii="Times New Roman" w:hAnsi="Times New Roman"/>
          <w:i/>
          <w:iCs/>
          <w:sz w:val="20"/>
        </w:rPr>
        <w:t>тридесет и четири милиона евро</w:t>
      </w:r>
      <w:r w:rsidRPr="008B193B">
        <w:rPr>
          <w:rFonts w:ascii="Times New Roman" w:hAnsi="Times New Roman"/>
          <w:sz w:val="20"/>
        </w:rPr>
        <w:t>/, с левова равностойност по официалния курс за деня на БНБ – 66 498 220.00 лева /</w:t>
      </w:r>
      <w:r w:rsidRPr="008B193B">
        <w:rPr>
          <w:rFonts w:ascii="Times New Roman" w:hAnsi="Times New Roman"/>
          <w:i/>
          <w:iCs/>
          <w:sz w:val="20"/>
        </w:rPr>
        <w:t>шестдесет и шест милиона четиристотин деветдесет и осем хиляди двеста и двадесет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173CD7" w:rsidRPr="008B193B" w:rsidRDefault="00173CD7" w:rsidP="00173CD7">
      <w:pPr>
        <w:ind w:right="-2" w:firstLine="720"/>
        <w:jc w:val="both"/>
        <w:rPr>
          <w:rFonts w:ascii="Times New Roman" w:hAnsi="Times New Roman"/>
          <w:b/>
          <w:sz w:val="20"/>
        </w:rPr>
      </w:pPr>
    </w:p>
    <w:p w:rsidR="00173CD7" w:rsidRPr="008B193B" w:rsidRDefault="00173CD7" w:rsidP="00173CD7">
      <w:pPr>
        <w:ind w:right="-2" w:firstLine="709"/>
        <w:jc w:val="both"/>
        <w:rPr>
          <w:rFonts w:ascii="Times New Roman" w:hAnsi="Times New Roman"/>
          <w:b/>
          <w:i/>
          <w:sz w:val="20"/>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ХРИСТОВ –</w:t>
      </w:r>
      <w:r w:rsidRPr="008B193B">
        <w:rPr>
          <w:rFonts w:ascii="Times New Roman" w:hAnsi="Times New Roman"/>
          <w:b/>
          <w:bCs/>
          <w:sz w:val="24"/>
          <w:szCs w:val="24"/>
        </w:rPr>
        <w:t xml:space="preserve"> </w:t>
      </w:r>
      <w:r w:rsidRPr="008B193B">
        <w:rPr>
          <w:rFonts w:ascii="Times New Roman" w:hAnsi="Times New Roman"/>
          <w:b/>
          <w:bCs/>
          <w:sz w:val="20"/>
        </w:rPr>
        <w:t>на 10.12.2012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w:t>
      </w:r>
      <w:r w:rsidRPr="008B193B">
        <w:rPr>
          <w:rFonts w:ascii="Times New Roman" w:hAnsi="Times New Roman"/>
          <w:bCs/>
          <w:sz w:val="20"/>
        </w:rPr>
        <w:t>Изпълнителен директор и член на УС на КТБ АД</w:t>
      </w:r>
      <w:r w:rsidRPr="008B193B">
        <w:rPr>
          <w:rFonts w:ascii="Times New Roman" w:hAnsi="Times New Roman"/>
          <w:sz w:val="20"/>
        </w:rPr>
        <w:t xml:space="preserve"> </w:t>
      </w:r>
      <w:r w:rsidRPr="008B193B">
        <w:rPr>
          <w:rFonts w:ascii="Times New Roman" w:hAnsi="Times New Roman"/>
          <w:iCs/>
          <w:sz w:val="20"/>
        </w:rPr>
        <w:t>-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8B193B">
        <w:rPr>
          <w:rFonts w:ascii="Times New Roman" w:hAnsi="Times New Roman"/>
          <w:bCs/>
          <w:i/>
          <w:iCs/>
          <w:sz w:val="20"/>
        </w:rPr>
        <w:t>.</w:t>
      </w:r>
      <w:r w:rsidRPr="008B193B">
        <w:rPr>
          <w:rFonts w:ascii="Times New Roman" w:hAnsi="Times New Roman"/>
          <w:i/>
          <w:iCs/>
          <w:sz w:val="20"/>
        </w:rPr>
        <w:t xml:space="preserve">, </w:t>
      </w:r>
      <w:r w:rsidRPr="008B193B">
        <w:rPr>
          <w:rFonts w:ascii="Times New Roman" w:hAnsi="Times New Roman"/>
          <w:b/>
          <w:bCs/>
          <w:sz w:val="20"/>
        </w:rPr>
        <w:t>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 и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w:t>
      </w:r>
      <w:r w:rsidRPr="008B193B">
        <w:rPr>
          <w:rFonts w:ascii="Times New Roman" w:hAnsi="Times New Roman"/>
          <w:i/>
          <w:sz w:val="20"/>
        </w:rPr>
        <w:t>съответно с писма за ангажимент от 22.11.2011 година, 08.11.2012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касиер-счетоводител при КТБ АД</w:t>
      </w:r>
      <w:r w:rsidRPr="008B193B">
        <w:rPr>
          <w:rFonts w:ascii="Times New Roman" w:hAnsi="Times New Roman"/>
          <w:i/>
          <w:iCs/>
          <w:sz w:val="20"/>
        </w:rPr>
        <w:t xml:space="preserve"> /осъществила плащането и осчетоводила на 10.12.2012 г. сумата от 34 000 000.00 евро, с левова </w:t>
      </w:r>
      <w:r w:rsidRPr="008B193B">
        <w:rPr>
          <w:rFonts w:ascii="Times New Roman" w:hAnsi="Times New Roman"/>
          <w:i/>
          <w:iCs/>
          <w:sz w:val="20"/>
        </w:rPr>
        <w:lastRenderedPageBreak/>
        <w:t xml:space="preserve">равностойност по официалния курс на БНБ – 66 498 220.00 лева, посочена в искане за усвояване на парични средства с вх.№ 1178/10.12.2012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 xml:space="preserve">присвоил с правни действия </w:t>
      </w:r>
      <w:r w:rsidRPr="008B193B">
        <w:rPr>
          <w:rFonts w:ascii="Times New Roman" w:hAnsi="Times New Roman"/>
          <w:bCs/>
          <w:sz w:val="20"/>
        </w:rPr>
        <w:t>/</w:t>
      </w:r>
      <w:r w:rsidRPr="008B193B">
        <w:rPr>
          <w:rFonts w:ascii="Times New Roman" w:hAnsi="Times New Roman"/>
          <w:i/>
          <w:iCs/>
          <w:sz w:val="20"/>
        </w:rPr>
        <w:t xml:space="preserve">подписал привиден Договор за банков кредит от 10.12.2012 г. между „Ти Си Инвест” АД и КТБ АД, въз основа на който Георги Зяпков е одобрил с нареждане, изпратено до касиер счетоводител Цветанка Гаврилова по електронна поща на 10.12.2012 г., изпълнение на искане с вх. № 1178/10.12.2012 г. за усвояване на парични средства в размер на 34 000 000.00 евро, с левова равностойност по официалния курс на БНБ – 66 498 220.00 лева, по сметка в КТБ АД -  </w:t>
      </w:r>
      <w:r w:rsidR="009D014A">
        <w:rPr>
          <w:rFonts w:ascii="Times New Roman" w:hAnsi="Times New Roman"/>
          <w:i/>
          <w:sz w:val="20"/>
        </w:rPr>
        <w:t>******</w:t>
      </w:r>
      <w:r w:rsidRPr="008B193B">
        <w:rPr>
          <w:rFonts w:ascii="Times New Roman" w:hAnsi="Times New Roman"/>
          <w:i/>
          <w:sz w:val="20"/>
        </w:rPr>
        <w:t xml:space="preserve"> 55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1427 8438 01</w:t>
      </w:r>
      <w:r w:rsidRPr="008B193B">
        <w:rPr>
          <w:rFonts w:ascii="Times New Roman" w:hAnsi="Times New Roman"/>
          <w:i/>
          <w:iCs/>
          <w:sz w:val="20"/>
        </w:rPr>
        <w:t xml:space="preserve">, </w:t>
      </w:r>
      <w:r w:rsidRPr="008B193B">
        <w:rPr>
          <w:rFonts w:ascii="Times New Roman" w:hAnsi="Times New Roman"/>
          <w:i/>
          <w:sz w:val="20"/>
        </w:rPr>
        <w:t>с титуляр „Ти Си Инвест” АД</w:t>
      </w:r>
      <w:r w:rsidRPr="008B193B">
        <w:rPr>
          <w:rFonts w:ascii="Times New Roman" w:hAnsi="Times New Roman"/>
          <w:i/>
          <w:i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w:t>
      </w:r>
      <w:r w:rsidRPr="008B193B">
        <w:rPr>
          <w:rFonts w:ascii="Times New Roman" w:hAnsi="Times New Roman"/>
          <w:i/>
          <w:sz w:val="20"/>
        </w:rPr>
        <w:t xml:space="preserve"> финансови отчети, писмено правно становище,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b/>
          <w:i/>
          <w:sz w:val="20"/>
        </w:rPr>
        <w:t>, а именно:  чл. 43</w:t>
      </w:r>
      <w:r w:rsidRPr="008B193B">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w:t>
      </w:r>
      <w:r w:rsidRPr="008B193B">
        <w:rPr>
          <w:rFonts w:ascii="Times New Roman" w:hAnsi="Times New Roman"/>
          <w:b/>
          <w:bCs/>
          <w:i/>
          <w:iCs/>
          <w:sz w:val="20"/>
        </w:rPr>
        <w:t xml:space="preserve"> </w:t>
      </w:r>
      <w:r w:rsidRPr="008B193B">
        <w:rPr>
          <w:rFonts w:ascii="Times New Roman" w:hAnsi="Times New Roman"/>
          <w:b/>
          <w:bCs/>
          <w:iCs/>
          <w:sz w:val="20"/>
        </w:rPr>
        <w:t>и в нарушение на задълженията си, съгласно</w:t>
      </w:r>
      <w:r w:rsidRPr="008B193B">
        <w:rPr>
          <w:rFonts w:ascii="Times New Roman" w:hAnsi="Times New Roman"/>
          <w:b/>
          <w:sz w:val="20"/>
        </w:rPr>
        <w:t xml:space="preserve"> </w:t>
      </w:r>
      <w:r w:rsidRPr="008B193B">
        <w:rPr>
          <w:rFonts w:ascii="Times New Roman" w:hAnsi="Times New Roman"/>
          <w:b/>
          <w:bCs/>
          <w:iCs/>
          <w:sz w:val="20"/>
        </w:rPr>
        <w:t>Договор за управление</w:t>
      </w:r>
      <w:r w:rsidRPr="008B193B">
        <w:rPr>
          <w:rFonts w:ascii="Times New Roman" w:hAnsi="Times New Roman"/>
          <w:iCs/>
          <w:sz w:val="20"/>
        </w:rPr>
        <w:t xml:space="preserve"> </w:t>
      </w:r>
      <w:r w:rsidRPr="008B193B">
        <w:rPr>
          <w:rFonts w:ascii="Times New Roman" w:hAnsi="Times New Roman"/>
          <w:b/>
          <w:iCs/>
          <w:sz w:val="20"/>
        </w:rPr>
        <w:t>от 15.12.2008 г.</w:t>
      </w:r>
      <w:r w:rsidRPr="008B193B">
        <w:rPr>
          <w:rFonts w:ascii="Times New Roman" w:hAnsi="Times New Roman"/>
          <w:i/>
          <w:iCs/>
          <w:sz w:val="20"/>
        </w:rPr>
        <w:t xml:space="preserve"> – </w:t>
      </w:r>
      <w:r w:rsidRPr="008B193B">
        <w:rPr>
          <w:rFonts w:ascii="Times New Roman" w:hAnsi="Times New Roman"/>
          <w:b/>
          <w:bCs/>
          <w:i/>
          <w:iCs/>
          <w:sz w:val="20"/>
        </w:rPr>
        <w:t>чл.4.11</w:t>
      </w:r>
      <w:r w:rsidRPr="008B193B">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8B193B">
        <w:rPr>
          <w:rFonts w:ascii="Times New Roman" w:hAnsi="Times New Roman"/>
          <w:b/>
          <w:bCs/>
          <w:i/>
          <w:iCs/>
          <w:sz w:val="20"/>
        </w:rPr>
        <w:t>4.11.2.</w:t>
      </w:r>
      <w:r w:rsidRPr="008B193B">
        <w:rPr>
          <w:rFonts w:ascii="Times New Roman" w:hAnsi="Times New Roman"/>
          <w:i/>
          <w:iCs/>
          <w:sz w:val="20"/>
        </w:rPr>
        <w:t xml:space="preserve"> Упражнява цялостен оперативен контрол върху текущата дейност на Банката; </w:t>
      </w:r>
      <w:r w:rsidRPr="008B193B">
        <w:rPr>
          <w:rFonts w:ascii="Times New Roman" w:hAnsi="Times New Roman"/>
          <w:b/>
          <w:bCs/>
          <w:i/>
          <w:iCs/>
          <w:sz w:val="20"/>
        </w:rPr>
        <w:t>4.11.3.</w:t>
      </w:r>
      <w:r w:rsidRPr="008B193B">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8B193B">
        <w:rPr>
          <w:rFonts w:ascii="Times New Roman" w:hAnsi="Times New Roman"/>
          <w:b/>
          <w:bCs/>
          <w:i/>
          <w:iCs/>
          <w:sz w:val="20"/>
        </w:rPr>
        <w:t>4.11.4.</w:t>
      </w:r>
      <w:r w:rsidRPr="008B193B">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34 000 000.00 евро /</w:t>
      </w:r>
      <w:r w:rsidRPr="008B193B">
        <w:rPr>
          <w:rFonts w:ascii="Times New Roman" w:hAnsi="Times New Roman"/>
          <w:i/>
          <w:iCs/>
          <w:sz w:val="20"/>
        </w:rPr>
        <w:t>тридесет и четири милиона евро</w:t>
      </w:r>
      <w:r w:rsidRPr="008B193B">
        <w:rPr>
          <w:rFonts w:ascii="Times New Roman" w:hAnsi="Times New Roman"/>
          <w:sz w:val="20"/>
        </w:rPr>
        <w:t>/, с левова равностойност по официалния курс за деня на БНБ – 66 498 220.00 лева /</w:t>
      </w:r>
      <w:r w:rsidRPr="008B193B">
        <w:rPr>
          <w:rFonts w:ascii="Times New Roman" w:hAnsi="Times New Roman"/>
          <w:i/>
          <w:iCs/>
          <w:sz w:val="20"/>
        </w:rPr>
        <w:t>шестдесет и шест милиона четиристотин деветдесет и осем хиляди двеста и двадесет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 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173CD7" w:rsidRPr="008B193B" w:rsidRDefault="00173CD7" w:rsidP="00173CD7">
      <w:pPr>
        <w:ind w:right="-2" w:firstLine="720"/>
        <w:jc w:val="both"/>
        <w:rPr>
          <w:rFonts w:ascii="Times New Roman" w:hAnsi="Times New Roman"/>
          <w:b/>
          <w:sz w:val="20"/>
        </w:rPr>
      </w:pPr>
    </w:p>
    <w:p w:rsidR="00173CD7" w:rsidRPr="008B193B" w:rsidRDefault="00173CD7" w:rsidP="00EA286F">
      <w:pPr>
        <w:ind w:right="-2" w:firstLine="709"/>
        <w:jc w:val="both"/>
        <w:rPr>
          <w:rFonts w:ascii="Times New Roman" w:hAnsi="Times New Roman"/>
          <w:i/>
          <w:sz w:val="20"/>
          <w:lang w:val="bg-BG"/>
        </w:rPr>
      </w:pPr>
      <w:r w:rsidRPr="008B193B">
        <w:rPr>
          <w:rFonts w:ascii="Times New Roman" w:hAnsi="Times New Roman"/>
          <w:b/>
          <w:sz w:val="24"/>
          <w:szCs w:val="24"/>
        </w:rPr>
        <w:t xml:space="preserve">- ГЕОРГИ </w:t>
      </w:r>
      <w:r w:rsidR="009D014A">
        <w:rPr>
          <w:rFonts w:ascii="Times New Roman" w:hAnsi="Times New Roman"/>
          <w:b/>
          <w:sz w:val="24"/>
          <w:szCs w:val="24"/>
        </w:rPr>
        <w:t>******</w:t>
      </w:r>
      <w:r w:rsidRPr="008B193B">
        <w:rPr>
          <w:rFonts w:ascii="Times New Roman" w:hAnsi="Times New Roman"/>
          <w:b/>
          <w:sz w:val="24"/>
          <w:szCs w:val="24"/>
        </w:rPr>
        <w:t xml:space="preserve"> ЗЯПКОВ -</w:t>
      </w:r>
      <w:r w:rsidRPr="008B193B">
        <w:rPr>
          <w:rFonts w:ascii="Times New Roman" w:hAnsi="Times New Roman"/>
          <w:b/>
          <w:bCs/>
          <w:sz w:val="24"/>
          <w:szCs w:val="24"/>
        </w:rPr>
        <w:t xml:space="preserve"> </w:t>
      </w:r>
      <w:r w:rsidRPr="008B193B">
        <w:rPr>
          <w:rFonts w:ascii="Times New Roman" w:hAnsi="Times New Roman"/>
          <w:b/>
          <w:bCs/>
          <w:sz w:val="20"/>
        </w:rPr>
        <w:t xml:space="preserve">на </w:t>
      </w:r>
      <w:r w:rsidRPr="008B193B">
        <w:rPr>
          <w:rFonts w:ascii="Times New Roman" w:hAnsi="Times New Roman"/>
          <w:b/>
          <w:bCs/>
          <w:sz w:val="20"/>
          <w:lang w:val="ru-RU"/>
        </w:rPr>
        <w:t>10.12.2012</w:t>
      </w:r>
      <w:r w:rsidRPr="008B193B">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8B193B">
        <w:rPr>
          <w:rFonts w:ascii="Times New Roman" w:hAnsi="Times New Roman"/>
          <w:sz w:val="20"/>
        </w:rPr>
        <w:t>/</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w:t>
      </w:r>
      <w:r w:rsidRPr="008B193B">
        <w:rPr>
          <w:rFonts w:ascii="Times New Roman" w:hAnsi="Times New Roman"/>
          <w:sz w:val="20"/>
        </w:rPr>
        <w:t xml:space="preserve">Директор Дирекция „Анализ и обработка на кредитните сделки“ при ЦУ на КТБ АД </w:t>
      </w:r>
      <w:r w:rsidRPr="008B193B">
        <w:rPr>
          <w:rFonts w:ascii="Times New Roman" w:hAnsi="Times New Roman"/>
          <w:i/>
          <w:iCs/>
          <w:sz w:val="20"/>
        </w:rPr>
        <w:t xml:space="preserve">- </w:t>
      </w:r>
      <w:r w:rsidRPr="008B193B">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b/>
          <w:bCs/>
          <w:sz w:val="20"/>
          <w:lang w:val="ru-RU"/>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 xml:space="preserve">Договор за управление от 18.10.2012 г., във </w:t>
      </w:r>
      <w:r w:rsidRPr="008B193B">
        <w:rPr>
          <w:rFonts w:ascii="Times New Roman" w:hAnsi="Times New Roman"/>
          <w:i/>
          <w:iCs/>
          <w:sz w:val="20"/>
        </w:rPr>
        <w:lastRenderedPageBreak/>
        <w:t>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sz w:val="20"/>
        </w:rPr>
        <w:t xml:space="preserve">с </w:t>
      </w:r>
      <w:r w:rsidRPr="008B193B">
        <w:rPr>
          <w:rFonts w:ascii="Times New Roman" w:hAnsi="Times New Roman"/>
          <w:b/>
          <w:bCs/>
          <w:sz w:val="20"/>
        </w:rPr>
        <w:t xml:space="preserve">Георги </w:t>
      </w:r>
      <w:r w:rsidR="009D014A">
        <w:rPr>
          <w:rFonts w:ascii="Times New Roman" w:hAnsi="Times New Roman"/>
          <w:b/>
          <w:bCs/>
          <w:sz w:val="20"/>
        </w:rPr>
        <w:t>******</w:t>
      </w:r>
      <w:r w:rsidRPr="008B193B">
        <w:rPr>
          <w:rFonts w:ascii="Times New Roman" w:hAnsi="Times New Roman"/>
          <w:b/>
          <w:bCs/>
          <w:sz w:val="20"/>
        </w:rPr>
        <w:t xml:space="preserve"> Христов - извършител</w:t>
      </w:r>
      <w:r w:rsidRPr="008B193B">
        <w:rPr>
          <w:rFonts w:ascii="Times New Roman" w:hAnsi="Times New Roman"/>
          <w:b/>
          <w:bCs/>
          <w:i/>
          <w:iCs/>
          <w:sz w:val="20"/>
        </w:rPr>
        <w:t xml:space="preserve"> /</w:t>
      </w:r>
      <w:r w:rsidRPr="008B193B">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8B193B">
        <w:rPr>
          <w:rFonts w:ascii="Times New Roman" w:hAnsi="Times New Roman"/>
          <w:b/>
          <w:bCs/>
          <w:i/>
          <w:iCs/>
          <w:sz w:val="20"/>
        </w:rPr>
        <w:t>.</w:t>
      </w:r>
      <w:r w:rsidRPr="008B193B">
        <w:rPr>
          <w:rFonts w:ascii="Times New Roman" w:hAnsi="Times New Roman"/>
          <w:i/>
          <w:iCs/>
          <w:sz w:val="20"/>
        </w:rPr>
        <w:t xml:space="preserve">/,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на КТБ АД, избран от Надзорния съвет на КТБ АД на 21.07.2003 г.</w:t>
      </w:r>
      <w:r w:rsidRPr="008B193B">
        <w:rPr>
          <w:rFonts w:ascii="Times New Roman" w:hAnsi="Times New Roman"/>
          <w:sz w:val="20"/>
        </w:rPr>
        <w:t xml:space="preserve">/, </w:t>
      </w:r>
      <w:r w:rsidRPr="008B193B">
        <w:rPr>
          <w:rFonts w:ascii="Times New Roman" w:hAnsi="Times New Roman"/>
          <w:b/>
          <w:bCs/>
          <w:sz w:val="20"/>
        </w:rPr>
        <w:t xml:space="preserve">с </w:t>
      </w:r>
      <w:r w:rsidRPr="008B193B">
        <w:rPr>
          <w:rFonts w:ascii="Times New Roman" w:hAnsi="Times New Roman"/>
          <w:b/>
          <w:sz w:val="20"/>
        </w:rPr>
        <w:t xml:space="preserve">Красимир </w:t>
      </w:r>
      <w:r w:rsidR="009D014A">
        <w:rPr>
          <w:rFonts w:ascii="Times New Roman" w:hAnsi="Times New Roman"/>
          <w:b/>
          <w:sz w:val="20"/>
        </w:rPr>
        <w:t>******</w:t>
      </w:r>
      <w:r w:rsidRPr="008B193B">
        <w:rPr>
          <w:rFonts w:ascii="Times New Roman" w:hAnsi="Times New Roman"/>
          <w:b/>
          <w:sz w:val="20"/>
        </w:rPr>
        <w:t xml:space="preserve"> Хаджидинев</w:t>
      </w:r>
      <w:r w:rsidRPr="008B193B">
        <w:rPr>
          <w:rFonts w:ascii="Times New Roman" w:hAnsi="Times New Roman"/>
          <w:sz w:val="20"/>
        </w:rPr>
        <w:t xml:space="preserve"> –</w:t>
      </w:r>
      <w:r w:rsidRPr="008B193B">
        <w:rPr>
          <w:rFonts w:ascii="Times New Roman" w:hAnsi="Times New Roman"/>
          <w:b/>
          <w:bCs/>
          <w:sz w:val="20"/>
        </w:rPr>
        <w:t xml:space="preserve"> 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8B193B">
          <w:rPr>
            <w:rFonts w:ascii="Times New Roman" w:hAnsi="Times New Roman"/>
            <w:i/>
            <w:iCs/>
            <w:sz w:val="20"/>
          </w:rPr>
          <w:t>2008 г</w:t>
        </w:r>
      </w:smartTag>
      <w:r w:rsidRPr="008B193B">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и за контрол върху съставените надзорни отчети на КТБ АД </w:t>
      </w:r>
      <w:r w:rsidRPr="008B193B">
        <w:rPr>
          <w:rFonts w:ascii="Times New Roman" w:hAnsi="Times New Roman"/>
          <w:i/>
          <w:sz w:val="20"/>
        </w:rPr>
        <w:t>за 2011 година и 2012 година</w:t>
      </w:r>
      <w:r w:rsidRPr="008B193B">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8B193B">
          <w:rPr>
            <w:rFonts w:ascii="Times New Roman" w:hAnsi="Times New Roman"/>
            <w:i/>
            <w:iCs/>
            <w:sz w:val="20"/>
          </w:rPr>
          <w:t>2006 г</w:t>
        </w:r>
      </w:smartTag>
      <w:r w:rsidRPr="008B193B">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8B193B">
          <w:rPr>
            <w:rFonts w:ascii="Times New Roman" w:hAnsi="Times New Roman"/>
            <w:i/>
            <w:iCs/>
            <w:sz w:val="20"/>
          </w:rPr>
          <w:t>2010 г</w:t>
        </w:r>
      </w:smartTag>
      <w:r w:rsidRPr="008B193B">
        <w:rPr>
          <w:rFonts w:ascii="Times New Roman" w:hAnsi="Times New Roman"/>
          <w:i/>
          <w:iCs/>
          <w:sz w:val="20"/>
        </w:rPr>
        <w:t xml:space="preserve">., в сила от 31.12.2010 г./, </w:t>
      </w:r>
      <w:r w:rsidRPr="008B193B">
        <w:rPr>
          <w:rFonts w:ascii="Times New Roman" w:hAnsi="Times New Roman"/>
          <w:i/>
          <w:sz w:val="20"/>
        </w:rPr>
        <w:t>съответно с писма за ангажимент от 22.11.2011 година, 08.11.2012 година, 14.03.2012 година и от 02.03.2012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8B193B">
        <w:rPr>
          <w:rFonts w:ascii="Times New Roman" w:hAnsi="Times New Roman"/>
          <w:sz w:val="20"/>
        </w:rPr>
        <w:t xml:space="preserve"> </w:t>
      </w:r>
      <w:r w:rsidRPr="008B193B">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Цветанка </w:t>
      </w:r>
      <w:r w:rsidR="009D014A">
        <w:rPr>
          <w:rFonts w:ascii="Times New Roman" w:hAnsi="Times New Roman"/>
          <w:b/>
          <w:bCs/>
          <w:sz w:val="20"/>
        </w:rPr>
        <w:t>******</w:t>
      </w:r>
      <w:r w:rsidRPr="008B193B">
        <w:rPr>
          <w:rFonts w:ascii="Times New Roman" w:hAnsi="Times New Roman"/>
          <w:b/>
          <w:bCs/>
          <w:sz w:val="20"/>
        </w:rPr>
        <w:t xml:space="preserve"> Гаврилова - </w:t>
      </w:r>
      <w:r w:rsidRPr="008B193B">
        <w:rPr>
          <w:rFonts w:ascii="Times New Roman" w:hAnsi="Times New Roman"/>
          <w:sz w:val="20"/>
        </w:rPr>
        <w:t xml:space="preserve">касиер – счетоводител при КТБ АД </w:t>
      </w:r>
      <w:r w:rsidRPr="008B193B">
        <w:rPr>
          <w:rFonts w:ascii="Times New Roman" w:hAnsi="Times New Roman"/>
          <w:i/>
          <w:iCs/>
          <w:sz w:val="20"/>
        </w:rPr>
        <w:t xml:space="preserve">/осъществила плащането и осчетоводила на 10.12.2012 г. сумата от </w:t>
      </w:r>
      <w:r w:rsidRPr="008B193B">
        <w:rPr>
          <w:rFonts w:ascii="Times New Roman" w:hAnsi="Times New Roman"/>
          <w:i/>
          <w:sz w:val="20"/>
          <w:lang w:val="ru-RU"/>
        </w:rPr>
        <w:t xml:space="preserve">34 000 000.00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66 498 220.00  лева</w:t>
      </w:r>
      <w:r w:rsidRPr="008B193B">
        <w:rPr>
          <w:rFonts w:ascii="Times New Roman" w:hAnsi="Times New Roman"/>
          <w:i/>
          <w:iCs/>
          <w:sz w:val="20"/>
        </w:rPr>
        <w:t>, посочена в искане за усвояване на парични средства с вх.№ 11</w:t>
      </w:r>
      <w:r w:rsidRPr="008B193B">
        <w:rPr>
          <w:rFonts w:ascii="Times New Roman" w:hAnsi="Times New Roman"/>
          <w:i/>
          <w:iCs/>
          <w:sz w:val="20"/>
          <w:lang w:val="ru-RU"/>
        </w:rPr>
        <w:t>78</w:t>
      </w:r>
      <w:r w:rsidRPr="008B193B">
        <w:rPr>
          <w:rFonts w:ascii="Times New Roman" w:hAnsi="Times New Roman"/>
          <w:i/>
          <w:iCs/>
          <w:sz w:val="20"/>
        </w:rPr>
        <w:t xml:space="preserve">/10.12.2012 г., като не е знаела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10.12.2012 г., изпълнение на искане с вх. № 1178/10.12.2012 г. за усвояване на парични средства в размер на </w:t>
      </w:r>
      <w:r w:rsidRPr="008B193B">
        <w:rPr>
          <w:rFonts w:ascii="Times New Roman" w:hAnsi="Times New Roman"/>
          <w:i/>
          <w:sz w:val="20"/>
          <w:lang w:val="ru-RU"/>
        </w:rPr>
        <w:t xml:space="preserve">34 000 000.00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66 498 220.00  лева</w:t>
      </w:r>
      <w:r w:rsidRPr="008B193B">
        <w:rPr>
          <w:rFonts w:ascii="Times New Roman" w:hAnsi="Times New Roman"/>
          <w:i/>
          <w:iCs/>
          <w:sz w:val="20"/>
        </w:rPr>
        <w:t xml:space="preserve">, по сметка в КТБ АД - </w:t>
      </w:r>
      <w:r w:rsidR="009D014A">
        <w:rPr>
          <w:rFonts w:ascii="Times New Roman" w:hAnsi="Times New Roman"/>
          <w:i/>
          <w:sz w:val="20"/>
        </w:rPr>
        <w:t>******</w:t>
      </w:r>
      <w:r w:rsidRPr="008B193B">
        <w:rPr>
          <w:rFonts w:ascii="Times New Roman" w:hAnsi="Times New Roman"/>
          <w:i/>
          <w:sz w:val="20"/>
        </w:rPr>
        <w:t xml:space="preserve"> 55 </w:t>
      </w:r>
      <w:r w:rsidR="009D014A">
        <w:rPr>
          <w:rFonts w:ascii="Times New Roman" w:hAnsi="Times New Roman"/>
          <w:i/>
          <w:sz w:val="20"/>
        </w:rPr>
        <w:t>******</w:t>
      </w:r>
      <w:r w:rsidRPr="008B193B">
        <w:rPr>
          <w:rFonts w:ascii="Times New Roman" w:hAnsi="Times New Roman"/>
          <w:i/>
          <w:sz w:val="20"/>
        </w:rPr>
        <w:t xml:space="preserve"> </w:t>
      </w:r>
      <w:r w:rsidR="009D014A">
        <w:rPr>
          <w:rFonts w:ascii="Times New Roman" w:hAnsi="Times New Roman"/>
          <w:i/>
          <w:sz w:val="20"/>
        </w:rPr>
        <w:t>******</w:t>
      </w:r>
      <w:r w:rsidRPr="008B193B">
        <w:rPr>
          <w:rFonts w:ascii="Times New Roman" w:hAnsi="Times New Roman"/>
          <w:i/>
          <w:sz w:val="20"/>
        </w:rPr>
        <w:t xml:space="preserve"> 1427 8438 01</w:t>
      </w:r>
      <w:r w:rsidRPr="008B193B">
        <w:rPr>
          <w:rFonts w:ascii="Times New Roman" w:hAnsi="Times New Roman"/>
          <w:i/>
          <w:iCs/>
          <w:sz w:val="20"/>
        </w:rPr>
        <w:t xml:space="preserve">, </w:t>
      </w:r>
      <w:r w:rsidRPr="008B193B">
        <w:rPr>
          <w:rFonts w:ascii="Times New Roman" w:hAnsi="Times New Roman"/>
          <w:i/>
          <w:sz w:val="20"/>
        </w:rPr>
        <w:t>с титуляр „Ти Си Инвест” АД</w:t>
      </w:r>
      <w:r w:rsidRPr="008B193B">
        <w:rPr>
          <w:rFonts w:ascii="Times New Roman" w:hAnsi="Times New Roman"/>
          <w:i/>
          <w:iCs/>
          <w:sz w:val="20"/>
        </w:rPr>
        <w:t xml:space="preserve">, с посочено в искането основание –  Договор за банков кредит от 10.12.2012 г. между </w:t>
      </w:r>
      <w:r w:rsidRPr="008B193B">
        <w:rPr>
          <w:rFonts w:ascii="Times New Roman" w:hAnsi="Times New Roman"/>
          <w:i/>
          <w:sz w:val="20"/>
        </w:rPr>
        <w:t>„Ти Си Инвест“ АД</w:t>
      </w:r>
      <w:r w:rsidRPr="008B193B">
        <w:rPr>
          <w:rFonts w:ascii="Times New Roman" w:hAnsi="Times New Roman"/>
          <w:i/>
          <w:iCs/>
          <w:sz w:val="20"/>
        </w:rPr>
        <w:t xml:space="preserve"> и КТБ АД, </w:t>
      </w:r>
      <w:r w:rsidRPr="008B193B">
        <w:rPr>
          <w:rFonts w:ascii="Times New Roman" w:hAnsi="Times New Roman"/>
          <w:b/>
          <w:sz w:val="20"/>
        </w:rPr>
        <w:t xml:space="preserve">без наличие на следните документи в кредитното досие, както следва: </w:t>
      </w:r>
      <w:r w:rsidRPr="008B193B">
        <w:rPr>
          <w:rFonts w:ascii="Times New Roman" w:hAnsi="Times New Roman"/>
          <w:i/>
          <w:sz w:val="20"/>
        </w:rPr>
        <w:t xml:space="preserve">финансови отчети, писмено правно становище,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8B193B">
        <w:rPr>
          <w:rFonts w:ascii="Times New Roman" w:hAnsi="Times New Roman"/>
          <w:b/>
          <w:bCs/>
          <w:sz w:val="20"/>
        </w:rPr>
        <w:t>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sz w:val="20"/>
        </w:rPr>
        <w:t>Правилника за кредитната дейност на КТБ АД</w:t>
      </w:r>
      <w:r w:rsidRPr="008B193B">
        <w:rPr>
          <w:rFonts w:ascii="Times New Roman" w:hAnsi="Times New Roman"/>
          <w:b/>
          <w:i/>
          <w:sz w:val="20"/>
        </w:rPr>
        <w:t xml:space="preserve"> </w:t>
      </w:r>
      <w:r w:rsidRPr="008B193B">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8B193B">
        <w:rPr>
          <w:rFonts w:ascii="Times New Roman" w:hAnsi="Times New Roman"/>
          <w:i/>
          <w:sz w:val="20"/>
          <w:lang w:val="ru-RU"/>
        </w:rPr>
        <w:t>05.</w:t>
      </w:r>
      <w:r w:rsidRPr="008B193B">
        <w:rPr>
          <w:rFonts w:ascii="Times New Roman" w:hAnsi="Times New Roman"/>
          <w:i/>
          <w:sz w:val="20"/>
        </w:rPr>
        <w:t>08.2011г.</w:t>
      </w:r>
      <w:r w:rsidRPr="008B193B">
        <w:rPr>
          <w:rFonts w:ascii="Times New Roman" w:hAnsi="Times New Roman"/>
          <w:i/>
          <w:sz w:val="20"/>
          <w:lang w:val="ru-RU"/>
        </w:rPr>
        <w:t>,</w:t>
      </w:r>
      <w:r w:rsidRPr="008B193B">
        <w:rPr>
          <w:rFonts w:ascii="Times New Roman" w:hAnsi="Times New Roman"/>
          <w:i/>
          <w:sz w:val="20"/>
        </w:rPr>
        <w:t xml:space="preserve"> актуален към момента на сключване на кредитната сделка/</w:t>
      </w:r>
      <w:r w:rsidRPr="008B193B">
        <w:rPr>
          <w:rFonts w:ascii="Times New Roman" w:hAnsi="Times New Roman"/>
          <w:b/>
          <w:i/>
          <w:sz w:val="20"/>
        </w:rPr>
        <w:t>, а именно: чл.32, ал.2</w:t>
      </w:r>
      <w:r w:rsidRPr="008B193B">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8B193B">
        <w:rPr>
          <w:rFonts w:ascii="Times New Roman" w:hAnsi="Times New Roman"/>
          <w:b/>
          <w:i/>
          <w:sz w:val="20"/>
        </w:rPr>
        <w:t xml:space="preserve"> чл.34,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чл.34,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 xml:space="preserve">чл. 35, ал. 1 – </w:t>
      </w:r>
      <w:r w:rsidRPr="008B193B">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8B193B">
        <w:rPr>
          <w:rFonts w:ascii="Times New Roman" w:hAnsi="Times New Roman"/>
          <w:b/>
          <w:i/>
          <w:sz w:val="20"/>
        </w:rPr>
        <w:t xml:space="preserve">чл. 35, ал. 3 – </w:t>
      </w:r>
      <w:r w:rsidRPr="008B193B">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8B193B">
        <w:rPr>
          <w:rFonts w:ascii="Times New Roman" w:hAnsi="Times New Roman"/>
          <w:b/>
          <w:i/>
          <w:sz w:val="20"/>
        </w:rPr>
        <w:t xml:space="preserve"> чл. 36, ал. 1</w:t>
      </w:r>
      <w:r w:rsidRPr="008B193B">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w:t>
      </w:r>
      <w:r w:rsidRPr="008B193B">
        <w:rPr>
          <w:rFonts w:ascii="Times New Roman" w:hAnsi="Times New Roman"/>
          <w:i/>
          <w:sz w:val="20"/>
        </w:rPr>
        <w:lastRenderedPageBreak/>
        <w:t xml:space="preserve">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 xml:space="preserve">чл. 36, ал.2 - </w:t>
      </w:r>
      <w:r w:rsidRPr="008B193B">
        <w:rPr>
          <w:rFonts w:ascii="Times New Roman" w:hAnsi="Times New Roman"/>
          <w:i/>
          <w:sz w:val="20"/>
        </w:rPr>
        <w:t>За резултатите по ал.1, кредитният специалист изготвя писмено становище.</w:t>
      </w:r>
      <w:r w:rsidRPr="008B193B">
        <w:rPr>
          <w:rFonts w:ascii="Times New Roman" w:hAnsi="Times New Roman"/>
          <w:b/>
          <w:i/>
          <w:sz w:val="20"/>
        </w:rPr>
        <w:t xml:space="preserve">; чл. 37 – </w:t>
      </w:r>
      <w:r w:rsidRPr="008B193B">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8B193B">
        <w:rPr>
          <w:rFonts w:ascii="Times New Roman" w:hAnsi="Times New Roman"/>
          <w:i/>
          <w:sz w:val="20"/>
          <w:lang w:val="ru-RU"/>
        </w:rPr>
        <w:t>(</w:t>
      </w:r>
      <w:r w:rsidRPr="008B193B">
        <w:rPr>
          <w:rFonts w:ascii="Times New Roman" w:hAnsi="Times New Roman"/>
          <w:i/>
          <w:sz w:val="20"/>
        </w:rPr>
        <w:t>баланси, отчети за приходи и разходи, отчети за парични потоци, годишни данъчни декларации и т.н.</w:t>
      </w:r>
      <w:r w:rsidRPr="008B193B">
        <w:rPr>
          <w:rFonts w:ascii="Times New Roman" w:hAnsi="Times New Roman"/>
          <w:i/>
          <w:sz w:val="20"/>
          <w:lang w:val="ru-RU"/>
        </w:rPr>
        <w:t>)</w:t>
      </w:r>
      <w:r w:rsidRPr="008B193B">
        <w:rPr>
          <w:rFonts w:ascii="Times New Roman" w:hAnsi="Times New Roman"/>
          <w:i/>
          <w:sz w:val="20"/>
        </w:rPr>
        <w:t xml:space="preserve">.; </w:t>
      </w:r>
      <w:r w:rsidRPr="008B193B">
        <w:rPr>
          <w:rFonts w:ascii="Times New Roman" w:hAnsi="Times New Roman"/>
          <w:b/>
          <w:i/>
          <w:sz w:val="20"/>
        </w:rPr>
        <w:t xml:space="preserve">чл. 38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 39, ал. 1 – </w:t>
      </w:r>
      <w:r w:rsidRPr="008B193B">
        <w:rPr>
          <w:rFonts w:ascii="Times New Roman" w:hAnsi="Times New Roman"/>
          <w:i/>
          <w:sz w:val="20"/>
        </w:rPr>
        <w:t>За анализ</w:t>
      </w:r>
      <w:r w:rsidRPr="008B193B">
        <w:rPr>
          <w:rFonts w:ascii="Times New Roman" w:hAnsi="Times New Roman"/>
          <w:b/>
          <w:i/>
          <w:sz w:val="20"/>
        </w:rPr>
        <w:t xml:space="preserve"> </w:t>
      </w:r>
      <w:r w:rsidRPr="008B193B">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8B193B">
        <w:rPr>
          <w:rFonts w:ascii="Times New Roman" w:hAnsi="Times New Roman"/>
          <w:i/>
          <w:sz w:val="20"/>
          <w:lang w:val="ru-RU"/>
        </w:rPr>
        <w:t>(</w:t>
      </w:r>
      <w:r w:rsidRPr="008B193B">
        <w:rPr>
          <w:rFonts w:ascii="Times New Roman" w:hAnsi="Times New Roman"/>
          <w:i/>
          <w:sz w:val="20"/>
        </w:rPr>
        <w:t>пълно каско</w:t>
      </w:r>
      <w:r w:rsidRPr="008B193B">
        <w:rPr>
          <w:rFonts w:ascii="Times New Roman" w:hAnsi="Times New Roman"/>
          <w:i/>
          <w:sz w:val="20"/>
          <w:lang w:val="ru-RU"/>
        </w:rPr>
        <w:t>)</w:t>
      </w:r>
      <w:r w:rsidRPr="008B193B">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8B193B">
        <w:rPr>
          <w:rFonts w:ascii="Times New Roman" w:hAnsi="Times New Roman"/>
          <w:b/>
          <w:i/>
          <w:sz w:val="20"/>
        </w:rPr>
        <w:t>чл. 39, ал.2 –</w:t>
      </w:r>
      <w:r w:rsidRPr="008B193B">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 </w:t>
      </w:r>
      <w:r w:rsidRPr="008B193B">
        <w:rPr>
          <w:rFonts w:ascii="Times New Roman" w:hAnsi="Times New Roman"/>
          <w:b/>
          <w:i/>
          <w:sz w:val="20"/>
        </w:rPr>
        <w:t xml:space="preserve">чл. 43 - </w:t>
      </w:r>
      <w:r w:rsidRPr="008B193B">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45, ал.1</w:t>
      </w:r>
      <w:r w:rsidRPr="008B193B">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8B193B">
        <w:rPr>
          <w:rFonts w:ascii="Times New Roman" w:hAnsi="Times New Roman"/>
          <w:b/>
          <w:i/>
          <w:sz w:val="20"/>
        </w:rPr>
        <w:t>чл. 45, ал.2</w:t>
      </w:r>
      <w:r w:rsidRPr="008B193B">
        <w:rPr>
          <w:rFonts w:ascii="Times New Roman" w:hAnsi="Times New Roman"/>
          <w:i/>
          <w:sz w:val="20"/>
        </w:rPr>
        <w:t xml:space="preserve"> – „Предлаганата кредитна сделка се обсъжда от изпълнителните директори”, </w:t>
      </w:r>
      <w:r w:rsidRPr="008B193B">
        <w:rPr>
          <w:rFonts w:ascii="Times New Roman" w:hAnsi="Times New Roman"/>
          <w:b/>
          <w:bCs/>
          <w:sz w:val="20"/>
        </w:rPr>
        <w:t>и в нарушение на задълженията си съгласно</w:t>
      </w:r>
      <w:r w:rsidRPr="008B193B">
        <w:rPr>
          <w:rFonts w:ascii="Times New Roman" w:hAnsi="Times New Roman"/>
          <w:i/>
          <w:iCs/>
          <w:sz w:val="20"/>
        </w:rPr>
        <w:t xml:space="preserve"> </w:t>
      </w:r>
      <w:r w:rsidRPr="008B193B">
        <w:rPr>
          <w:rFonts w:ascii="Times New Roman" w:hAnsi="Times New Roman"/>
          <w:b/>
          <w:bCs/>
          <w:sz w:val="20"/>
        </w:rPr>
        <w:t xml:space="preserve">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b/>
          <w:bCs/>
          <w:i/>
          <w:iCs/>
          <w:sz w:val="20"/>
        </w:rPr>
        <w:t xml:space="preserve">. </w:t>
      </w:r>
      <w:r w:rsidRPr="008B193B">
        <w:rPr>
          <w:rFonts w:ascii="Times New Roman" w:hAnsi="Times New Roman"/>
          <w:bCs/>
          <w:i/>
          <w:iCs/>
          <w:sz w:val="20"/>
        </w:rPr>
        <w:t xml:space="preserve">/приета на заседание на УС от 11.01.2002 г., с последни изменения с протокол на УС от </w:t>
      </w:r>
      <w:r w:rsidRPr="008B193B">
        <w:rPr>
          <w:rFonts w:ascii="Times New Roman" w:hAnsi="Times New Roman"/>
          <w:bCs/>
          <w:i/>
          <w:iCs/>
          <w:sz w:val="20"/>
          <w:lang w:val="ru-RU"/>
        </w:rPr>
        <w:t>26.10.2009</w:t>
      </w:r>
      <w:r w:rsidRPr="008B193B">
        <w:rPr>
          <w:rFonts w:ascii="Times New Roman" w:hAnsi="Times New Roman"/>
          <w:bCs/>
          <w:i/>
          <w:iCs/>
          <w:sz w:val="20"/>
        </w:rPr>
        <w:t>г:/:</w:t>
      </w:r>
      <w:r w:rsidRPr="008B193B">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bCs/>
          <w:i/>
          <w:iCs/>
          <w:sz w:val="20"/>
          <w:lang w:val="ru-RU"/>
        </w:rPr>
        <w:t>/</w:t>
      </w:r>
      <w:r w:rsidRPr="008B193B">
        <w:rPr>
          <w:rFonts w:ascii="Times New Roman" w:hAnsi="Times New Roman"/>
          <w:bCs/>
          <w:i/>
          <w:iCs/>
          <w:sz w:val="20"/>
        </w:rPr>
        <w:t xml:space="preserve">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сумата от 34 000 000.00 евро /</w:t>
      </w:r>
      <w:r w:rsidRPr="008B193B">
        <w:rPr>
          <w:rFonts w:ascii="Times New Roman" w:hAnsi="Times New Roman"/>
          <w:i/>
          <w:iCs/>
          <w:sz w:val="20"/>
        </w:rPr>
        <w:t>тридесет и четири милиона евро</w:t>
      </w:r>
      <w:r w:rsidRPr="008B193B">
        <w:rPr>
          <w:rFonts w:ascii="Times New Roman" w:hAnsi="Times New Roman"/>
          <w:sz w:val="20"/>
        </w:rPr>
        <w:t>/, с левова равностойност по официалния курс за деня на БНБ – 66 498 220.00 лева /</w:t>
      </w:r>
      <w:r w:rsidRPr="008B193B">
        <w:rPr>
          <w:rFonts w:ascii="Times New Roman" w:hAnsi="Times New Roman"/>
          <w:i/>
          <w:iCs/>
          <w:sz w:val="20"/>
        </w:rPr>
        <w:t>шестдесет и шест милиона четиристотин деветдесет и осем хиляди двеста и двадесет лева/,</w:t>
      </w:r>
      <w:r w:rsidRPr="008B193B">
        <w:rPr>
          <w:rFonts w:ascii="Times New Roman" w:hAnsi="Times New Roman"/>
          <w:b/>
          <w:bCs/>
          <w:sz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8B193B">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173CD7" w:rsidRPr="008B193B" w:rsidRDefault="00173CD7" w:rsidP="00173CD7">
      <w:pPr>
        <w:ind w:right="-2"/>
        <w:jc w:val="both"/>
        <w:rPr>
          <w:rFonts w:ascii="Times New Roman" w:hAnsi="Times New Roman"/>
          <w:b/>
          <w:bCs/>
          <w:i/>
          <w:iCs/>
          <w:szCs w:val="28"/>
        </w:rPr>
      </w:pPr>
      <w:r w:rsidRPr="008B193B">
        <w:rPr>
          <w:rFonts w:ascii="Times New Roman" w:hAnsi="Times New Roman"/>
          <w:b/>
          <w:bCs/>
          <w:i/>
          <w:iCs/>
          <w:szCs w:val="28"/>
        </w:rPr>
        <w:t>П</w:t>
      </w:r>
      <w:r w:rsidRPr="008B193B">
        <w:rPr>
          <w:rFonts w:ascii="Times New Roman" w:hAnsi="Times New Roman"/>
          <w:b/>
          <w:bCs/>
          <w:i/>
          <w:iCs/>
          <w:szCs w:val="28"/>
          <w:lang w:val="ru-RU"/>
        </w:rPr>
        <w:t>рестъпление по чл. 203, ал.1</w:t>
      </w:r>
      <w:r w:rsidRPr="008B193B">
        <w:rPr>
          <w:rFonts w:ascii="Times New Roman" w:hAnsi="Times New Roman"/>
          <w:b/>
          <w:bCs/>
          <w:i/>
          <w:iCs/>
          <w:szCs w:val="28"/>
        </w:rPr>
        <w:t xml:space="preserve">, </w:t>
      </w:r>
      <w:r w:rsidRPr="008B193B">
        <w:rPr>
          <w:rFonts w:ascii="Times New Roman" w:hAnsi="Times New Roman"/>
          <w:b/>
          <w:bCs/>
          <w:i/>
          <w:iCs/>
          <w:szCs w:val="28"/>
          <w:lang w:val="ru-RU"/>
        </w:rPr>
        <w:t>вр. чл. 201, вр. чл. 20, ал. 4, вр. ал. 1 от НК.</w:t>
      </w:r>
    </w:p>
    <w:p w:rsidR="00974AB5" w:rsidRPr="008B193B" w:rsidRDefault="00974AB5" w:rsidP="00173CD7">
      <w:pPr>
        <w:ind w:right="-2"/>
        <w:jc w:val="both"/>
        <w:rPr>
          <w:rFonts w:ascii="Times New Roman" w:hAnsi="Times New Roman"/>
          <w:b/>
          <w:bCs/>
          <w:i/>
          <w:iCs/>
          <w:sz w:val="20"/>
        </w:rPr>
      </w:pPr>
    </w:p>
    <w:p w:rsidR="00A07AA6" w:rsidRPr="008B193B" w:rsidRDefault="00974AB5" w:rsidP="00EA286F">
      <w:pPr>
        <w:ind w:right="-2"/>
        <w:jc w:val="both"/>
        <w:rPr>
          <w:rFonts w:ascii="Times New Roman" w:hAnsi="Times New Roman"/>
          <w:b/>
          <w:bCs/>
          <w:szCs w:val="28"/>
        </w:rPr>
      </w:pPr>
      <w:r w:rsidRPr="008B193B">
        <w:rPr>
          <w:rFonts w:ascii="Times New Roman" w:hAnsi="Times New Roman"/>
          <w:b/>
          <w:bCs/>
          <w:szCs w:val="28"/>
          <w:u w:val="single"/>
        </w:rPr>
        <w:t>88К</w:t>
      </w:r>
    </w:p>
    <w:p w:rsidR="00974AB5" w:rsidRPr="008B193B" w:rsidRDefault="00A07AA6" w:rsidP="00974AB5">
      <w:pPr>
        <w:ind w:right="-2" w:firstLine="708"/>
        <w:jc w:val="both"/>
        <w:rPr>
          <w:rFonts w:ascii="Times New Roman" w:hAnsi="Times New Roman"/>
          <w:b/>
          <w:bCs/>
          <w:sz w:val="20"/>
        </w:rPr>
      </w:pPr>
      <w:r w:rsidRPr="008B193B">
        <w:rPr>
          <w:rFonts w:ascii="Times New Roman" w:hAnsi="Times New Roman"/>
          <w:b/>
          <w:bCs/>
          <w:szCs w:val="28"/>
        </w:rPr>
        <w:t xml:space="preserve">CXX. </w:t>
      </w:r>
      <w:r w:rsidR="00974AB5" w:rsidRPr="008B193B">
        <w:rPr>
          <w:rFonts w:ascii="Times New Roman" w:hAnsi="Times New Roman"/>
          <w:b/>
          <w:bCs/>
          <w:szCs w:val="28"/>
        </w:rPr>
        <w:t xml:space="preserve">На неустановени дати в периода от 01.01.2009 г. до 21.10.2010 г., в гр.София, Централно управление /ЦУ/ на Корпоративна търговска банка </w:t>
      </w:r>
      <w:r w:rsidR="00974AB5" w:rsidRPr="008B193B">
        <w:rPr>
          <w:rFonts w:ascii="Times New Roman" w:hAnsi="Times New Roman"/>
          <w:b/>
          <w:bCs/>
          <w:szCs w:val="28"/>
        </w:rPr>
        <w:lastRenderedPageBreak/>
        <w:t>/КТБ/ АД, ул. „Граф Игнатиев“ №10</w:t>
      </w:r>
      <w:r w:rsidR="00974AB5" w:rsidRPr="008B193B">
        <w:rPr>
          <w:rFonts w:ascii="Times New Roman" w:hAnsi="Times New Roman"/>
          <w:szCs w:val="28"/>
        </w:rPr>
        <w:t xml:space="preserve">, </w:t>
      </w:r>
      <w:r w:rsidR="00974AB5" w:rsidRPr="008B193B">
        <w:rPr>
          <w:rFonts w:ascii="Times New Roman" w:hAnsi="Times New Roman"/>
          <w:b/>
          <w:bCs/>
          <w:szCs w:val="28"/>
        </w:rPr>
        <w:t>в качеството си на длъжностно лице /</w:t>
      </w:r>
      <w:r w:rsidR="00974AB5" w:rsidRPr="008B193B">
        <w:rPr>
          <w:rFonts w:ascii="Times New Roman" w:hAnsi="Times New Roman"/>
          <w:i/>
          <w:iCs/>
          <w:sz w:val="24"/>
          <w:szCs w:val="24"/>
        </w:rPr>
        <w:t>по смисъла на чл. 93, т. 1, б. „б” НК</w:t>
      </w:r>
      <w:r w:rsidR="00974AB5" w:rsidRPr="008B193B">
        <w:rPr>
          <w:rFonts w:ascii="Times New Roman" w:hAnsi="Times New Roman"/>
          <w:b/>
          <w:bCs/>
          <w:szCs w:val="28"/>
        </w:rPr>
        <w:t>/ -</w:t>
      </w:r>
      <w:r w:rsidR="00974AB5" w:rsidRPr="008B193B">
        <w:rPr>
          <w:rFonts w:ascii="Times New Roman" w:hAnsi="Times New Roman"/>
          <w:i/>
          <w:iCs/>
          <w:sz w:val="24"/>
          <w:szCs w:val="24"/>
        </w:rPr>
        <w:t xml:space="preserve"> </w:t>
      </w:r>
      <w:r w:rsidR="00974AB5" w:rsidRPr="008B193B">
        <w:rPr>
          <w:rFonts w:ascii="Times New Roman" w:hAnsi="Times New Roman"/>
          <w:bCs/>
          <w:szCs w:val="28"/>
        </w:rPr>
        <w:t>Ръководител на Специализирана служба за вътрешен контрол на КТБ АД</w:t>
      </w:r>
      <w:r w:rsidR="00974AB5" w:rsidRPr="008B193B">
        <w:rPr>
          <w:rFonts w:ascii="Times New Roman" w:hAnsi="Times New Roman"/>
          <w:b/>
          <w:bCs/>
          <w:szCs w:val="28"/>
        </w:rPr>
        <w:t xml:space="preserve"> </w:t>
      </w:r>
      <w:r w:rsidR="00974AB5" w:rsidRPr="008B193B">
        <w:rPr>
          <w:rFonts w:ascii="Times New Roman" w:hAnsi="Times New Roman"/>
          <w:i/>
          <w:iCs/>
          <w:sz w:val="24"/>
          <w:szCs w:val="24"/>
        </w:rPr>
        <w:t xml:space="preserve">– </w:t>
      </w:r>
      <w:r w:rsidR="00974AB5" w:rsidRPr="008B193B">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74AB5" w:rsidRPr="008B193B">
        <w:rPr>
          <w:rFonts w:ascii="Times New Roman" w:hAnsi="Times New Roman"/>
          <w:b/>
          <w:bCs/>
          <w:szCs w:val="28"/>
        </w:rPr>
        <w:t xml:space="preserve">, в съучастие като помагач с Александър </w:t>
      </w:r>
      <w:r w:rsidR="009D014A">
        <w:rPr>
          <w:rFonts w:ascii="Times New Roman" w:hAnsi="Times New Roman"/>
          <w:b/>
          <w:bCs/>
          <w:szCs w:val="28"/>
        </w:rPr>
        <w:t>******</w:t>
      </w:r>
      <w:r w:rsidR="00974AB5" w:rsidRPr="008B193B">
        <w:rPr>
          <w:rFonts w:ascii="Times New Roman" w:hAnsi="Times New Roman"/>
          <w:b/>
          <w:bCs/>
          <w:szCs w:val="28"/>
        </w:rPr>
        <w:t xml:space="preserve"> Панталеев</w:t>
      </w:r>
      <w:r w:rsidR="00974AB5" w:rsidRPr="008B193B">
        <w:rPr>
          <w:rFonts w:ascii="Times New Roman" w:hAnsi="Times New Roman"/>
          <w:szCs w:val="28"/>
        </w:rPr>
        <w:t xml:space="preserve"> – </w:t>
      </w:r>
      <w:r w:rsidR="00974AB5" w:rsidRPr="008B193B">
        <w:rPr>
          <w:rFonts w:ascii="Times New Roman" w:hAnsi="Times New Roman"/>
          <w:b/>
          <w:bCs/>
          <w:szCs w:val="28"/>
        </w:rPr>
        <w:t xml:space="preserve">извършител </w:t>
      </w:r>
      <w:r w:rsidR="00974AB5" w:rsidRPr="008B193B">
        <w:rPr>
          <w:rFonts w:ascii="Times New Roman" w:hAnsi="Times New Roman"/>
          <w:szCs w:val="28"/>
        </w:rPr>
        <w:t>/</w:t>
      </w:r>
      <w:r w:rsidR="00974AB5" w:rsidRPr="008B193B">
        <w:rPr>
          <w:rFonts w:ascii="Times New Roman" w:hAnsi="Times New Roman"/>
          <w:i/>
          <w:iCs/>
          <w:sz w:val="24"/>
          <w:szCs w:val="24"/>
        </w:rPr>
        <w:t>длъжностно лице</w:t>
      </w:r>
      <w:r w:rsidR="00974AB5" w:rsidRPr="008B193B">
        <w:rPr>
          <w:rFonts w:ascii="Times New Roman" w:hAnsi="Times New Roman"/>
          <w:sz w:val="24"/>
          <w:szCs w:val="24"/>
        </w:rPr>
        <w:t xml:space="preserve"> </w:t>
      </w:r>
      <w:r w:rsidR="00974AB5" w:rsidRPr="008B193B">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74AB5" w:rsidRPr="008B193B">
        <w:rPr>
          <w:rFonts w:ascii="Times New Roman" w:hAnsi="Times New Roman"/>
          <w:sz w:val="24"/>
          <w:szCs w:val="24"/>
        </w:rPr>
        <w:t xml:space="preserve"> </w:t>
      </w:r>
      <w:r w:rsidR="00974AB5" w:rsidRPr="008B193B">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74AB5" w:rsidRPr="008B193B">
        <w:rPr>
          <w:rFonts w:ascii="Times New Roman" w:hAnsi="Times New Roman"/>
          <w:sz w:val="24"/>
          <w:szCs w:val="24"/>
        </w:rPr>
        <w:t>.</w:t>
      </w:r>
      <w:r w:rsidR="00974AB5" w:rsidRPr="008B193B">
        <w:rPr>
          <w:rFonts w:ascii="Times New Roman" w:hAnsi="Times New Roman"/>
          <w:i/>
          <w:iCs/>
        </w:rPr>
        <w:t>/</w:t>
      </w:r>
      <w:r w:rsidR="00974AB5" w:rsidRPr="008B193B">
        <w:rPr>
          <w:rFonts w:ascii="Times New Roman" w:hAnsi="Times New Roman"/>
        </w:rPr>
        <w:t>,</w:t>
      </w:r>
      <w:r w:rsidR="00974AB5" w:rsidRPr="008B193B">
        <w:rPr>
          <w:rFonts w:ascii="Times New Roman" w:hAnsi="Times New Roman"/>
          <w:i/>
          <w:iCs/>
          <w:sz w:val="24"/>
          <w:szCs w:val="24"/>
        </w:rPr>
        <w:t xml:space="preserve"> </w:t>
      </w:r>
      <w:r w:rsidR="00974AB5" w:rsidRPr="008B193B">
        <w:rPr>
          <w:rFonts w:ascii="Times New Roman" w:hAnsi="Times New Roman"/>
          <w:b/>
          <w:bCs/>
          <w:szCs w:val="28"/>
        </w:rPr>
        <w:t>с</w:t>
      </w:r>
      <w:r w:rsidR="00974AB5" w:rsidRPr="008B193B">
        <w:rPr>
          <w:rFonts w:ascii="Times New Roman" w:hAnsi="Times New Roman"/>
          <w:szCs w:val="28"/>
        </w:rPr>
        <w:t xml:space="preserve"> </w:t>
      </w:r>
      <w:r w:rsidR="00974AB5" w:rsidRPr="008B193B">
        <w:rPr>
          <w:rFonts w:ascii="Times New Roman" w:hAnsi="Times New Roman"/>
          <w:b/>
          <w:bCs/>
          <w:szCs w:val="28"/>
        </w:rPr>
        <w:t xml:space="preserve">Илиан </w:t>
      </w:r>
      <w:r w:rsidR="009D014A">
        <w:rPr>
          <w:rFonts w:ascii="Times New Roman" w:hAnsi="Times New Roman"/>
          <w:b/>
          <w:bCs/>
          <w:szCs w:val="28"/>
        </w:rPr>
        <w:t>******</w:t>
      </w:r>
      <w:r w:rsidR="00974AB5" w:rsidRPr="008B193B">
        <w:rPr>
          <w:rFonts w:ascii="Times New Roman" w:hAnsi="Times New Roman"/>
          <w:b/>
          <w:bCs/>
          <w:szCs w:val="28"/>
        </w:rPr>
        <w:t xml:space="preserve"> Зафиров</w:t>
      </w:r>
      <w:r w:rsidR="00974AB5" w:rsidRPr="008B193B">
        <w:rPr>
          <w:rFonts w:ascii="Times New Roman" w:hAnsi="Times New Roman"/>
          <w:szCs w:val="28"/>
        </w:rPr>
        <w:t xml:space="preserve"> – </w:t>
      </w:r>
      <w:r w:rsidR="00974AB5" w:rsidRPr="008B193B">
        <w:rPr>
          <w:rFonts w:ascii="Times New Roman" w:hAnsi="Times New Roman"/>
          <w:b/>
          <w:bCs/>
          <w:szCs w:val="28"/>
        </w:rPr>
        <w:t>извършител</w:t>
      </w:r>
      <w:r w:rsidR="00974AB5" w:rsidRPr="008B193B">
        <w:rPr>
          <w:rFonts w:ascii="Times New Roman" w:hAnsi="Times New Roman"/>
          <w:i/>
          <w:iCs/>
          <w:szCs w:val="28"/>
        </w:rPr>
        <w:t xml:space="preserve"> </w:t>
      </w:r>
      <w:r w:rsidR="00974AB5" w:rsidRPr="008B193B">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00974AB5" w:rsidRPr="008B193B">
        <w:rPr>
          <w:rFonts w:ascii="Times New Roman" w:hAnsi="Times New Roman"/>
          <w:sz w:val="24"/>
          <w:szCs w:val="24"/>
        </w:rPr>
        <w:t>,</w:t>
      </w:r>
      <w:r w:rsidR="00974AB5" w:rsidRPr="008B193B">
        <w:rPr>
          <w:rFonts w:ascii="Times New Roman" w:hAnsi="Times New Roman"/>
          <w:szCs w:val="28"/>
        </w:rPr>
        <w:t xml:space="preserve"> </w:t>
      </w:r>
      <w:r w:rsidR="00974AB5" w:rsidRPr="008B193B">
        <w:rPr>
          <w:rFonts w:ascii="Times New Roman" w:hAnsi="Times New Roman"/>
          <w:b/>
          <w:bCs/>
          <w:szCs w:val="28"/>
        </w:rPr>
        <w:t xml:space="preserve">с Георги </w:t>
      </w:r>
      <w:r w:rsidR="009D014A">
        <w:rPr>
          <w:rFonts w:ascii="Times New Roman" w:hAnsi="Times New Roman"/>
          <w:b/>
          <w:bCs/>
          <w:szCs w:val="28"/>
        </w:rPr>
        <w:t>******</w:t>
      </w:r>
      <w:r w:rsidR="00974AB5" w:rsidRPr="008B193B">
        <w:rPr>
          <w:rFonts w:ascii="Times New Roman" w:hAnsi="Times New Roman"/>
          <w:b/>
          <w:bCs/>
          <w:szCs w:val="28"/>
        </w:rPr>
        <w:t xml:space="preserve"> Зяпков</w:t>
      </w:r>
      <w:r w:rsidR="00974AB5" w:rsidRPr="008B193B">
        <w:rPr>
          <w:rFonts w:ascii="Times New Roman" w:hAnsi="Times New Roman"/>
          <w:szCs w:val="28"/>
        </w:rPr>
        <w:t xml:space="preserve"> – </w:t>
      </w:r>
      <w:r w:rsidR="00974AB5" w:rsidRPr="008B193B">
        <w:rPr>
          <w:rFonts w:ascii="Times New Roman" w:hAnsi="Times New Roman"/>
          <w:b/>
          <w:bCs/>
          <w:szCs w:val="28"/>
        </w:rPr>
        <w:t>извършител</w:t>
      </w:r>
      <w:r w:rsidR="00974AB5" w:rsidRPr="008B193B">
        <w:rPr>
          <w:rFonts w:ascii="Times New Roman" w:hAnsi="Times New Roman"/>
          <w:szCs w:val="28"/>
        </w:rPr>
        <w:t xml:space="preserve"> /</w:t>
      </w:r>
      <w:r w:rsidR="00974AB5" w:rsidRPr="008B193B">
        <w:rPr>
          <w:rFonts w:ascii="Times New Roman" w:hAnsi="Times New Roman"/>
          <w:i/>
          <w:iCs/>
          <w:sz w:val="24"/>
          <w:szCs w:val="24"/>
        </w:rPr>
        <w:t>длъжностно лице</w:t>
      </w:r>
      <w:r w:rsidR="00974AB5" w:rsidRPr="008B193B">
        <w:rPr>
          <w:rFonts w:ascii="Times New Roman" w:hAnsi="Times New Roman"/>
          <w:sz w:val="24"/>
          <w:szCs w:val="24"/>
        </w:rPr>
        <w:t xml:space="preserve"> </w:t>
      </w:r>
      <w:r w:rsidR="00974AB5" w:rsidRPr="008B193B">
        <w:rPr>
          <w:rFonts w:ascii="Times New Roman" w:hAnsi="Times New Roman"/>
          <w:i/>
          <w:iCs/>
          <w:sz w:val="24"/>
          <w:szCs w:val="24"/>
        </w:rPr>
        <w:t xml:space="preserve">по смисъла на чл.93, т.1, б.“б“ от НК - </w:t>
      </w:r>
      <w:r w:rsidR="00974AB5" w:rsidRPr="008B193B">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74AB5" w:rsidRPr="008B193B">
        <w:rPr>
          <w:rFonts w:ascii="Times New Roman" w:hAnsi="Times New Roman"/>
          <w:szCs w:val="28"/>
        </w:rPr>
        <w:t xml:space="preserve">/, с </w:t>
      </w:r>
      <w:r w:rsidR="00974AB5" w:rsidRPr="008B193B">
        <w:rPr>
          <w:rFonts w:ascii="Times New Roman" w:hAnsi="Times New Roman"/>
          <w:b/>
          <w:bCs/>
          <w:szCs w:val="28"/>
        </w:rPr>
        <w:t xml:space="preserve">Цветан </w:t>
      </w:r>
      <w:r w:rsidR="009D014A">
        <w:rPr>
          <w:rFonts w:ascii="Times New Roman" w:hAnsi="Times New Roman"/>
          <w:b/>
          <w:bCs/>
          <w:szCs w:val="28"/>
        </w:rPr>
        <w:t>******</w:t>
      </w:r>
      <w:r w:rsidR="00974AB5" w:rsidRPr="008B193B">
        <w:rPr>
          <w:rFonts w:ascii="Times New Roman" w:hAnsi="Times New Roman"/>
          <w:b/>
          <w:bCs/>
          <w:szCs w:val="28"/>
        </w:rPr>
        <w:t xml:space="preserve"> Василев</w:t>
      </w:r>
      <w:r w:rsidR="00974AB5" w:rsidRPr="008B193B">
        <w:rPr>
          <w:rFonts w:ascii="Times New Roman" w:hAnsi="Times New Roman"/>
          <w:szCs w:val="28"/>
        </w:rPr>
        <w:t xml:space="preserve"> – </w:t>
      </w:r>
      <w:r w:rsidR="00974AB5" w:rsidRPr="008B193B">
        <w:rPr>
          <w:rFonts w:ascii="Times New Roman" w:hAnsi="Times New Roman"/>
          <w:b/>
          <w:bCs/>
          <w:szCs w:val="28"/>
        </w:rPr>
        <w:t>подбудител и помагач</w:t>
      </w:r>
      <w:r w:rsidR="00974AB5" w:rsidRPr="008B193B">
        <w:rPr>
          <w:rFonts w:ascii="Times New Roman" w:hAnsi="Times New Roman"/>
          <w:szCs w:val="28"/>
        </w:rPr>
        <w:t xml:space="preserve"> /</w:t>
      </w:r>
      <w:r w:rsidR="00974AB5" w:rsidRPr="008B193B">
        <w:rPr>
          <w:rFonts w:ascii="Times New Roman" w:hAnsi="Times New Roman"/>
          <w:i/>
          <w:iCs/>
          <w:sz w:val="24"/>
          <w:szCs w:val="24"/>
        </w:rPr>
        <w:t>Председател на Надзорния Съвет при КТБ АД, избран от Надзорния съвет на КТБ АД на 21.07.2003 г.</w:t>
      </w:r>
      <w:r w:rsidR="00974AB5" w:rsidRPr="008B193B">
        <w:rPr>
          <w:rFonts w:ascii="Times New Roman" w:hAnsi="Times New Roman"/>
          <w:szCs w:val="28"/>
        </w:rPr>
        <w:t xml:space="preserve">/, с </w:t>
      </w:r>
      <w:r w:rsidR="00974AB5" w:rsidRPr="008B193B">
        <w:rPr>
          <w:rFonts w:ascii="Times New Roman" w:hAnsi="Times New Roman"/>
          <w:b/>
          <w:bCs/>
          <w:szCs w:val="28"/>
        </w:rPr>
        <w:t xml:space="preserve">Маргарита </w:t>
      </w:r>
      <w:r w:rsidR="009D014A">
        <w:rPr>
          <w:rFonts w:ascii="Times New Roman" w:hAnsi="Times New Roman"/>
          <w:b/>
          <w:bCs/>
          <w:szCs w:val="28"/>
        </w:rPr>
        <w:t>******</w:t>
      </w:r>
      <w:r w:rsidR="00974AB5" w:rsidRPr="008B193B">
        <w:rPr>
          <w:rFonts w:ascii="Times New Roman" w:hAnsi="Times New Roman"/>
          <w:b/>
          <w:bCs/>
          <w:szCs w:val="28"/>
        </w:rPr>
        <w:t xml:space="preserve"> Голева</w:t>
      </w:r>
      <w:r w:rsidR="00974AB5" w:rsidRPr="008B193B">
        <w:rPr>
          <w:rFonts w:ascii="Times New Roman" w:hAnsi="Times New Roman"/>
          <w:szCs w:val="28"/>
        </w:rPr>
        <w:t xml:space="preserve"> – </w:t>
      </w:r>
      <w:r w:rsidR="00974AB5" w:rsidRPr="008B193B">
        <w:rPr>
          <w:rFonts w:ascii="Times New Roman" w:hAnsi="Times New Roman"/>
          <w:b/>
          <w:bCs/>
          <w:szCs w:val="28"/>
        </w:rPr>
        <w:t xml:space="preserve">помагач </w:t>
      </w:r>
      <w:r w:rsidR="00974AB5" w:rsidRPr="008B193B">
        <w:rPr>
          <w:rFonts w:ascii="Times New Roman" w:hAnsi="Times New Roman"/>
          <w:szCs w:val="28"/>
        </w:rPr>
        <w:t>(</w:t>
      </w:r>
      <w:r w:rsidR="00974AB5" w:rsidRPr="008B193B">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974AB5" w:rsidRPr="008B193B">
        <w:rPr>
          <w:rFonts w:ascii="Times New Roman" w:hAnsi="Times New Roman"/>
          <w:i/>
          <w:sz w:val="24"/>
          <w:szCs w:val="24"/>
        </w:rPr>
        <w:t xml:space="preserve"> с писма за ангажимент от 21.10.2009 година, 01.10.2010 година, 22.03.2010 година и от 18.03.2010 година</w:t>
      </w:r>
      <w:r w:rsidR="00974AB5" w:rsidRPr="008B193B">
        <w:rPr>
          <w:rFonts w:ascii="Times New Roman" w:hAnsi="Times New Roman"/>
          <w:szCs w:val="28"/>
        </w:rPr>
        <w:t xml:space="preserve">), </w:t>
      </w:r>
      <w:r w:rsidR="00974AB5" w:rsidRPr="008B193B">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w:t>
      </w:r>
      <w:r w:rsidR="00974AB5" w:rsidRPr="008B193B">
        <w:rPr>
          <w:rFonts w:ascii="Times New Roman" w:hAnsi="Times New Roman"/>
          <w:b/>
          <w:bCs/>
          <w:szCs w:val="28"/>
        </w:rPr>
        <w:lastRenderedPageBreak/>
        <w:t xml:space="preserve">спазването на Дефиницията за вътрешен одит, Етичния кодекс и Международните стандарти за професионална практика на вътрешен одит </w:t>
      </w:r>
      <w:r w:rsidR="00974AB5" w:rsidRPr="008B193B">
        <w:rPr>
          <w:rFonts w:ascii="Times New Roman" w:hAnsi="Times New Roman"/>
          <w:szCs w:val="28"/>
        </w:rPr>
        <w:t>/</w:t>
      </w:r>
      <w:r w:rsidR="00974AB5" w:rsidRPr="008B193B">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w:t>
      </w:r>
      <w:r w:rsidR="00974AB5" w:rsidRPr="008B193B">
        <w:rPr>
          <w:rFonts w:ascii="Times New Roman" w:hAnsi="Times New Roman"/>
          <w:i/>
          <w:iCs/>
        </w:rPr>
        <w:t xml:space="preserve"> </w:t>
      </w:r>
      <w:r w:rsidR="00974AB5" w:rsidRPr="008B193B">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974AB5" w:rsidRPr="008B193B">
        <w:rPr>
          <w:rFonts w:ascii="Times New Roman" w:hAnsi="Times New Roman"/>
          <w:sz w:val="24"/>
          <w:szCs w:val="24"/>
        </w:rPr>
        <w:t>/</w:t>
      </w:r>
      <w:r w:rsidR="00974AB5" w:rsidRPr="008B193B">
        <w:rPr>
          <w:rFonts w:ascii="Times New Roman" w:hAnsi="Times New Roman"/>
          <w:szCs w:val="28"/>
        </w:rPr>
        <w:t>,</w:t>
      </w:r>
      <w:r w:rsidR="00974AB5" w:rsidRPr="008B193B">
        <w:rPr>
          <w:rFonts w:ascii="Times New Roman" w:hAnsi="Times New Roman"/>
          <w:i/>
          <w:iCs/>
          <w:szCs w:val="28"/>
        </w:rPr>
        <w:t xml:space="preserve"> </w:t>
      </w:r>
      <w:r w:rsidR="00974AB5" w:rsidRPr="008B193B">
        <w:rPr>
          <w:rFonts w:ascii="Times New Roman" w:hAnsi="Times New Roman"/>
          <w:b/>
          <w:bCs/>
          <w:szCs w:val="28"/>
        </w:rPr>
        <w:t>умишлено улеснила /</w:t>
      </w:r>
      <w:r w:rsidR="00974AB5" w:rsidRPr="008B193B">
        <w:rPr>
          <w:rFonts w:ascii="Times New Roman" w:hAnsi="Times New Roman"/>
          <w:b/>
          <w:bCs/>
          <w:sz w:val="20"/>
        </w:rPr>
        <w:t>като:</w:t>
      </w:r>
    </w:p>
    <w:p w:rsidR="00974AB5" w:rsidRPr="008B193B" w:rsidRDefault="00974AB5" w:rsidP="00974AB5">
      <w:pPr>
        <w:tabs>
          <w:tab w:val="left" w:pos="-900"/>
        </w:tabs>
        <w:ind w:right="-2" w:firstLine="709"/>
        <w:jc w:val="both"/>
        <w:rPr>
          <w:rFonts w:ascii="Times New Roman" w:hAnsi="Times New Roman"/>
          <w:sz w:val="20"/>
        </w:rPr>
      </w:pPr>
      <w:r w:rsidRPr="008B193B">
        <w:rPr>
          <w:rFonts w:ascii="Times New Roman" w:hAnsi="Times New Roman"/>
          <w:sz w:val="20"/>
        </w:rPr>
        <w:t xml:space="preserve">a) </w:t>
      </w:r>
      <w:r w:rsidRPr="008B193B">
        <w:rPr>
          <w:rFonts w:ascii="Times New Roman" w:hAnsi="Times New Roman"/>
          <w:b/>
          <w:bCs/>
          <w:sz w:val="20"/>
        </w:rPr>
        <w:t>обещала да даде помощ след деянието</w:t>
      </w:r>
      <w:r w:rsidRPr="008B193B">
        <w:rPr>
          <w:rFonts w:ascii="Times New Roman" w:hAnsi="Times New Roman"/>
          <w:sz w:val="20"/>
        </w:rPr>
        <w:t xml:space="preserve">, като при изпълнението на служебните си задължения по отношение на КТБ АД </w:t>
      </w:r>
      <w:r w:rsidRPr="008B193B">
        <w:rPr>
          <w:rFonts w:ascii="Times New Roman" w:hAnsi="Times New Roman"/>
          <w:b/>
          <w:bCs/>
          <w:sz w:val="20"/>
        </w:rPr>
        <w:t>да прикрие</w:t>
      </w:r>
      <w:r w:rsidRPr="008B193B">
        <w:rPr>
          <w:rFonts w:ascii="Times New Roman" w:hAnsi="Times New Roman"/>
          <w:sz w:val="20"/>
        </w:rPr>
        <w:t xml:space="preserve">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им</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банката, </w:t>
      </w:r>
      <w:r w:rsidRPr="008B193B">
        <w:rPr>
          <w:rFonts w:ascii="Times New Roman" w:hAnsi="Times New Roman"/>
          <w:b/>
          <w:bCs/>
          <w:sz w:val="20"/>
        </w:rPr>
        <w:t xml:space="preserve">като не установи съществени обстоятелства, </w:t>
      </w:r>
      <w:r w:rsidRPr="008B193B">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8B193B">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8B193B">
        <w:rPr>
          <w:rFonts w:ascii="Times New Roman" w:hAnsi="Times New Roman"/>
          <w:i/>
          <w:iCs/>
          <w:sz w:val="20"/>
        </w:rPr>
        <w:t>съгласно</w:t>
      </w:r>
      <w:r w:rsidRPr="008B193B">
        <w:rPr>
          <w:rFonts w:ascii="Times New Roman" w:hAnsi="Times New Roman"/>
          <w:b/>
          <w:bCs/>
          <w:i/>
          <w:iCs/>
          <w:sz w:val="20"/>
        </w:rPr>
        <w:t xml:space="preserve"> </w:t>
      </w:r>
      <w:r w:rsidRPr="008B193B">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8B193B">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8B193B">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8B193B">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974AB5" w:rsidRPr="008B193B" w:rsidRDefault="00974AB5" w:rsidP="00AE4A77">
      <w:pPr>
        <w:ind w:right="-2" w:firstLine="709"/>
        <w:jc w:val="both"/>
        <w:rPr>
          <w:rFonts w:ascii="Times New Roman" w:hAnsi="Times New Roman"/>
          <w:b/>
          <w:bCs/>
          <w:sz w:val="20"/>
        </w:rPr>
      </w:pPr>
      <w:r w:rsidRPr="008B193B">
        <w:rPr>
          <w:rFonts w:ascii="Times New Roman" w:hAnsi="Times New Roman"/>
          <w:sz w:val="20"/>
        </w:rPr>
        <w:t xml:space="preserve">б) </w:t>
      </w:r>
      <w:r w:rsidRPr="008B193B">
        <w:rPr>
          <w:rFonts w:ascii="Times New Roman" w:hAnsi="Times New Roman"/>
          <w:b/>
          <w:bCs/>
          <w:sz w:val="20"/>
        </w:rPr>
        <w:t>и по друг начин</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8B193B">
        <w:rPr>
          <w:rFonts w:ascii="Times New Roman" w:hAnsi="Times New Roman"/>
          <w:i/>
          <w:iCs/>
          <w:sz w:val="20"/>
        </w:rPr>
        <w:t>/</w:t>
      </w:r>
      <w:r w:rsidRPr="008B193B">
        <w:rPr>
          <w:rFonts w:ascii="Times New Roman" w:hAnsi="Times New Roman"/>
          <w:sz w:val="20"/>
        </w:rPr>
        <w:t>на</w:t>
      </w:r>
      <w:r w:rsidRPr="008B193B">
        <w:rPr>
          <w:rFonts w:ascii="Times New Roman" w:hAnsi="Times New Roman"/>
          <w:i/>
          <w:iCs/>
          <w:sz w:val="20"/>
        </w:rPr>
        <w:t xml:space="preserve"> </w:t>
      </w:r>
      <w:r w:rsidRPr="008B193B">
        <w:rPr>
          <w:rFonts w:ascii="Times New Roman" w:hAnsi="Times New Roman"/>
          <w:sz w:val="20"/>
        </w:rPr>
        <w:t>ЗКИ, Наредбите на БНБ и други актове по прилагането му</w:t>
      </w:r>
      <w:r w:rsidRPr="008B193B">
        <w:rPr>
          <w:rFonts w:ascii="Times New Roman" w:hAnsi="Times New Roman"/>
          <w:i/>
          <w:iCs/>
          <w:sz w:val="20"/>
        </w:rPr>
        <w:t>/</w:t>
      </w:r>
      <w:r w:rsidRPr="008B193B">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w:t>
      </w:r>
      <w:r w:rsidRPr="008B193B">
        <w:rPr>
          <w:rFonts w:ascii="Times New Roman" w:hAnsi="Times New Roman"/>
          <w:sz w:val="20"/>
        </w:rPr>
        <w:lastRenderedPageBreak/>
        <w:t xml:space="preserve">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8B193B">
        <w:rPr>
          <w:rFonts w:ascii="Times New Roman" w:hAnsi="Times New Roman"/>
          <w:b/>
          <w:bCs/>
          <w:sz w:val="20"/>
        </w:rPr>
        <w:t>не е докладвала</w:t>
      </w:r>
      <w:r w:rsidRPr="008B193B">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8B193B">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8B193B">
        <w:rPr>
          <w:rFonts w:ascii="Times New Roman" w:hAnsi="Times New Roman"/>
          <w:sz w:val="20"/>
        </w:rPr>
        <w:t xml:space="preserve">/ </w:t>
      </w:r>
      <w:r w:rsidRPr="008B193B">
        <w:rPr>
          <w:rFonts w:ascii="Times New Roman" w:hAnsi="Times New Roman"/>
          <w:b/>
          <w:bCs/>
          <w:sz w:val="20"/>
        </w:rPr>
        <w:t>като</w:t>
      </w:r>
      <w:r w:rsidRPr="008B193B">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правена инвентаризация на касовата наличност,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8B193B">
        <w:rPr>
          <w:rFonts w:ascii="Times New Roman" w:hAnsi="Times New Roman"/>
          <w:b/>
          <w:bCs/>
          <w:sz w:val="20"/>
        </w:rPr>
        <w:t>като</w:t>
      </w:r>
      <w:r w:rsidRPr="008B193B">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8B193B">
        <w:rPr>
          <w:rFonts w:ascii="Times New Roman" w:hAnsi="Times New Roman"/>
          <w:b/>
          <w:bCs/>
          <w:sz w:val="20"/>
        </w:rPr>
        <w:t>като</w:t>
      </w:r>
      <w:r w:rsidRPr="008B193B">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00AE4A77" w:rsidRPr="008B193B">
        <w:rPr>
          <w:rFonts w:ascii="Times New Roman" w:hAnsi="Times New Roman"/>
          <w:sz w:val="20"/>
          <w:lang w:val="bg-BG"/>
        </w:rPr>
        <w:t xml:space="preserve">, </w:t>
      </w:r>
      <w:r w:rsidRPr="008B193B">
        <w:rPr>
          <w:rFonts w:ascii="Times New Roman" w:hAnsi="Times New Roman"/>
          <w:b/>
          <w:bCs/>
          <w:szCs w:val="28"/>
        </w:rPr>
        <w:t>обвиняемите</w:t>
      </w:r>
      <w:r w:rsidRPr="008B193B">
        <w:rPr>
          <w:rFonts w:ascii="Times New Roman" w:hAnsi="Times New Roman"/>
          <w:szCs w:val="28"/>
        </w:rPr>
        <w:t xml:space="preserve"> </w:t>
      </w:r>
      <w:r w:rsidRPr="008B193B">
        <w:rPr>
          <w:rFonts w:ascii="Times New Roman" w:hAnsi="Times New Roman"/>
          <w:b/>
          <w:bCs/>
          <w:szCs w:val="28"/>
        </w:rPr>
        <w:t xml:space="preserve">Александър </w:t>
      </w:r>
      <w:r w:rsidR="009D014A">
        <w:rPr>
          <w:rFonts w:ascii="Times New Roman" w:hAnsi="Times New Roman"/>
          <w:b/>
          <w:bCs/>
          <w:szCs w:val="28"/>
        </w:rPr>
        <w:t>******</w:t>
      </w:r>
      <w:r w:rsidRPr="008B193B">
        <w:rPr>
          <w:rFonts w:ascii="Times New Roman" w:hAnsi="Times New Roman"/>
          <w:b/>
          <w:bCs/>
          <w:szCs w:val="28"/>
        </w:rPr>
        <w:t xml:space="preserve"> Панталеев, Илиан </w:t>
      </w:r>
      <w:r w:rsidR="009D014A">
        <w:rPr>
          <w:rFonts w:ascii="Times New Roman" w:hAnsi="Times New Roman"/>
          <w:b/>
          <w:bCs/>
          <w:szCs w:val="28"/>
        </w:rPr>
        <w:t>******</w:t>
      </w:r>
      <w:r w:rsidRPr="008B193B">
        <w:rPr>
          <w:rFonts w:ascii="Times New Roman" w:hAnsi="Times New Roman"/>
          <w:b/>
          <w:bCs/>
          <w:szCs w:val="28"/>
        </w:rPr>
        <w:t xml:space="preserve"> Зафиров и Георги </w:t>
      </w:r>
      <w:r w:rsidR="009D014A">
        <w:rPr>
          <w:rFonts w:ascii="Times New Roman" w:hAnsi="Times New Roman"/>
          <w:b/>
          <w:bCs/>
          <w:szCs w:val="28"/>
        </w:rPr>
        <w:t>******</w:t>
      </w:r>
      <w:r w:rsidRPr="008B193B">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вр. чл. 26, ал. 1 от НК, </w:t>
      </w:r>
      <w:r w:rsidRPr="008B193B">
        <w:rPr>
          <w:rFonts w:ascii="Times New Roman" w:hAnsi="Times New Roman"/>
          <w:szCs w:val="28"/>
        </w:rPr>
        <w:t>а именно</w:t>
      </w:r>
      <w:r w:rsidRPr="008B193B">
        <w:rPr>
          <w:rFonts w:ascii="Times New Roman" w:hAnsi="Times New Roman"/>
          <w:b/>
          <w:bCs/>
          <w:szCs w:val="28"/>
        </w:rPr>
        <w:t>:</w:t>
      </w:r>
    </w:p>
    <w:p w:rsidR="00974AB5" w:rsidRPr="008B193B" w:rsidRDefault="00974AB5" w:rsidP="00974AB5">
      <w:pPr>
        <w:tabs>
          <w:tab w:val="left" w:pos="9781"/>
        </w:tabs>
        <w:ind w:right="-2"/>
        <w:jc w:val="both"/>
        <w:rPr>
          <w:rFonts w:ascii="Times New Roman" w:hAnsi="Times New Roman"/>
          <w:b/>
          <w:bCs/>
          <w:sz w:val="20"/>
        </w:rPr>
      </w:pPr>
    </w:p>
    <w:p w:rsidR="00974AB5" w:rsidRPr="008B193B" w:rsidRDefault="00974AB5" w:rsidP="00974AB5">
      <w:pPr>
        <w:ind w:right="-2" w:firstLine="708"/>
        <w:jc w:val="both"/>
        <w:rPr>
          <w:rFonts w:ascii="Times New Roman" w:hAnsi="Times New Roman"/>
          <w:sz w:val="20"/>
        </w:rPr>
      </w:pPr>
      <w:r w:rsidRPr="008B193B">
        <w:rPr>
          <w:rFonts w:ascii="Times New Roman" w:hAnsi="Times New Roman"/>
          <w:b/>
          <w:bCs/>
          <w:sz w:val="24"/>
          <w:szCs w:val="24"/>
        </w:rPr>
        <w:t xml:space="preserve">- АЛЕКСАНДЪР </w:t>
      </w:r>
      <w:r w:rsidR="009D014A">
        <w:rPr>
          <w:rFonts w:ascii="Times New Roman" w:hAnsi="Times New Roman"/>
          <w:b/>
          <w:bCs/>
          <w:sz w:val="24"/>
          <w:szCs w:val="24"/>
        </w:rPr>
        <w:t>******</w:t>
      </w:r>
      <w:r w:rsidRPr="008B193B">
        <w:rPr>
          <w:rFonts w:ascii="Times New Roman" w:hAnsi="Times New Roman"/>
          <w:b/>
          <w:bCs/>
          <w:sz w:val="24"/>
          <w:szCs w:val="24"/>
        </w:rPr>
        <w:t xml:space="preserve"> ПАНТАЛЕЕВ – </w:t>
      </w:r>
      <w:r w:rsidRPr="008B193B">
        <w:rPr>
          <w:rFonts w:ascii="Times New Roman" w:hAnsi="Times New Roman"/>
          <w:b/>
          <w:bCs/>
          <w:sz w:val="20"/>
        </w:rPr>
        <w:t>в периода от 18.10.2010 г. до 21.10.2010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8B193B">
        <w:rPr>
          <w:rFonts w:ascii="Times New Roman" w:hAnsi="Times New Roman"/>
          <w:b/>
          <w:bCs/>
          <w:sz w:val="20"/>
        </w:rPr>
        <w:t>при условията на продължавано престъпление /</w:t>
      </w:r>
      <w:r w:rsidRPr="008B193B">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 в съучастие като съизвършител с</w:t>
      </w:r>
      <w:r w:rsidRPr="008B193B">
        <w:rPr>
          <w:rFonts w:ascii="Times New Roman" w:hAnsi="Times New Roman"/>
          <w:sz w:val="20"/>
        </w:rPr>
        <w:t xml:space="preserve">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w:t>
      </w:r>
      <w:r w:rsidRPr="008B193B">
        <w:rPr>
          <w:rFonts w:ascii="Times New Roman" w:hAnsi="Times New Roman"/>
          <w:sz w:val="20"/>
        </w:rPr>
        <w:t xml:space="preserve"> </w:t>
      </w:r>
      <w:r w:rsidRPr="008B193B">
        <w:rPr>
          <w:rFonts w:ascii="Times New Roman" w:hAnsi="Times New Roman"/>
          <w:i/>
          <w:iCs/>
          <w:sz w:val="20"/>
        </w:rPr>
        <w:t xml:space="preserve">по смисъла на чл.93, т.1, б.“б“ от НК - </w:t>
      </w:r>
      <w:r w:rsidRPr="008B193B">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 xml:space="preserve">/, с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w:t>
      </w:r>
      <w:r w:rsidRPr="008B193B">
        <w:rPr>
          <w:rFonts w:ascii="Times New Roman" w:hAnsi="Times New Roman"/>
          <w:i/>
          <w:iCs/>
          <w:sz w:val="20"/>
        </w:rPr>
        <w:lastRenderedPageBreak/>
        <w:t>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21.10.2009 година, 01.10.2010 година, 22.03.2010 година и от 18.03.2010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 xml:space="preserve">и Цветанка </w:t>
      </w:r>
      <w:r w:rsidR="009D014A">
        <w:rPr>
          <w:rFonts w:ascii="Times New Roman" w:hAnsi="Times New Roman"/>
          <w:b/>
          <w:bCs/>
          <w:sz w:val="20"/>
        </w:rPr>
        <w:t>******</w:t>
      </w:r>
      <w:r w:rsidRPr="008B193B">
        <w:rPr>
          <w:rFonts w:ascii="Times New Roman" w:hAnsi="Times New Roman"/>
          <w:b/>
          <w:bCs/>
          <w:sz w:val="20"/>
        </w:rPr>
        <w:t xml:space="preserve"> Гаврилова </w:t>
      </w:r>
      <w:r w:rsidRPr="008B193B">
        <w:rPr>
          <w:rFonts w:ascii="Times New Roman" w:hAnsi="Times New Roman"/>
          <w:sz w:val="20"/>
        </w:rPr>
        <w:t>- касиер-счетоводители при КТБ АД</w:t>
      </w:r>
      <w:r w:rsidRPr="008B193B">
        <w:rPr>
          <w:rFonts w:ascii="Times New Roman" w:hAnsi="Times New Roman"/>
          <w:i/>
          <w:iCs/>
          <w:sz w:val="20"/>
        </w:rPr>
        <w:t xml:space="preserve"> /осъществили плащанията и осчетоводили суми на обща стойност </w:t>
      </w:r>
      <w:r w:rsidRPr="008B193B">
        <w:rPr>
          <w:rFonts w:ascii="Times New Roman" w:hAnsi="Times New Roman"/>
          <w:i/>
          <w:sz w:val="20"/>
          <w:lang w:val="ru-RU"/>
        </w:rPr>
        <w:t xml:space="preserve">6 600 000.00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- 12 908 478.00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18.10.2010 г. между „Транстрейдинг” ЕООД и КТБ АД, </w:t>
      </w:r>
      <w:r w:rsidRPr="008B193B">
        <w:rPr>
          <w:rFonts w:ascii="Times New Roman" w:hAnsi="Times New Roman"/>
          <w:i/>
          <w:sz w:val="20"/>
        </w:rPr>
        <w:t xml:space="preserve">въз основа на който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6 600 000.00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- 12 908 478.00 лева</w:t>
      </w:r>
      <w:r w:rsidRPr="008B193B">
        <w:rPr>
          <w:rFonts w:ascii="Times New Roman" w:hAnsi="Times New Roman"/>
          <w:i/>
          <w:iCs/>
          <w:sz w:val="20"/>
        </w:rPr>
        <w:t xml:space="preserve">, по сметка в КТБ АД - </w:t>
      </w:r>
      <w:r w:rsidR="009D014A">
        <w:rPr>
          <w:rFonts w:ascii="Times New Roman" w:hAnsi="Times New Roman"/>
          <w:i/>
          <w:iCs/>
          <w:sz w:val="20"/>
        </w:rPr>
        <w:t>******</w:t>
      </w:r>
      <w:r w:rsidRPr="008B193B">
        <w:rPr>
          <w:rFonts w:ascii="Times New Roman" w:hAnsi="Times New Roman"/>
          <w:i/>
          <w:iCs/>
          <w:sz w:val="20"/>
        </w:rPr>
        <w:t xml:space="preserve"> 39</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 01 с титуляр „Транстрейдинг”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подписани общи условия на банката, документи за удостоверяване на собственици,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 44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46,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8B193B">
        <w:rPr>
          <w:rFonts w:ascii="Times New Roman" w:hAnsi="Times New Roman"/>
          <w:b/>
          <w:i/>
          <w:sz w:val="20"/>
        </w:rPr>
        <w:t xml:space="preserve">чл. 46,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w:t>
      </w:r>
      <w:r w:rsidRPr="008B193B">
        <w:rPr>
          <w:rFonts w:ascii="Times New Roman" w:hAnsi="Times New Roman"/>
          <w:b/>
          <w:bCs/>
          <w:iCs/>
          <w:sz w:val="20"/>
        </w:rPr>
        <w:t>, съгласно</w:t>
      </w:r>
      <w:r w:rsidRPr="008B193B">
        <w:rPr>
          <w:rFonts w:ascii="Times New Roman" w:hAnsi="Times New Roman"/>
          <w:b/>
          <w:sz w:val="20"/>
        </w:rPr>
        <w:t xml:space="preserve"> </w:t>
      </w:r>
      <w:r w:rsidRPr="008B193B">
        <w:rPr>
          <w:rFonts w:ascii="Times New Roman" w:hAnsi="Times New Roman"/>
          <w:b/>
          <w:iCs/>
          <w:sz w:val="20"/>
        </w:rPr>
        <w:t>Договор за търговско управление от 03.12.2009 г.</w:t>
      </w:r>
      <w:r w:rsidRPr="008B193B">
        <w:rPr>
          <w:rFonts w:ascii="Times New Roman" w:hAnsi="Times New Roman"/>
          <w:b/>
          <w:i/>
          <w:iCs/>
          <w:sz w:val="20"/>
        </w:rPr>
        <w:t xml:space="preserve"> </w:t>
      </w:r>
      <w:r w:rsidRPr="008B193B">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6 600 000.00 евро </w:t>
      </w:r>
      <w:r w:rsidRPr="008B193B">
        <w:rPr>
          <w:rFonts w:ascii="Times New Roman" w:hAnsi="Times New Roman"/>
          <w:b/>
          <w:i/>
          <w:sz w:val="20"/>
        </w:rPr>
        <w:t>/</w:t>
      </w:r>
      <w:r w:rsidRPr="008B193B">
        <w:rPr>
          <w:rFonts w:ascii="Times New Roman" w:hAnsi="Times New Roman"/>
          <w:i/>
          <w:sz w:val="20"/>
        </w:rPr>
        <w:t>шест милиона и шестстотин хиляди евро/</w:t>
      </w:r>
      <w:r w:rsidRPr="008B193B">
        <w:rPr>
          <w:rFonts w:ascii="Times New Roman" w:hAnsi="Times New Roman"/>
          <w:sz w:val="20"/>
          <w:lang w:val="ru-RU"/>
        </w:rPr>
        <w:t xml:space="preserve">, с левова равностойност по официалния курс на БНБ - 12 908 478.00 </w:t>
      </w:r>
      <w:r w:rsidRPr="008B193B">
        <w:rPr>
          <w:rFonts w:ascii="Times New Roman" w:hAnsi="Times New Roman"/>
          <w:sz w:val="20"/>
        </w:rPr>
        <w:t>лева /</w:t>
      </w:r>
      <w:r w:rsidRPr="008B193B">
        <w:rPr>
          <w:rFonts w:ascii="Times New Roman" w:hAnsi="Times New Roman"/>
          <w:i/>
          <w:sz w:val="20"/>
        </w:rPr>
        <w:t>дванадесет милиона деветстотин и осем хиляди четиристотин седемдесет и осем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w:t>
      </w:r>
    </w:p>
    <w:p w:rsidR="00974AB5" w:rsidRPr="008B193B" w:rsidRDefault="00974AB5" w:rsidP="00974AB5">
      <w:pPr>
        <w:ind w:right="-2" w:firstLine="708"/>
        <w:jc w:val="both"/>
        <w:rPr>
          <w:rFonts w:ascii="Times New Roman" w:hAnsi="Times New Roman"/>
          <w:i/>
          <w:iCs/>
          <w:sz w:val="20"/>
        </w:rPr>
      </w:pPr>
      <w:r w:rsidRPr="008B193B">
        <w:rPr>
          <w:rFonts w:ascii="Times New Roman" w:hAnsi="Times New Roman"/>
          <w:sz w:val="20"/>
        </w:rPr>
        <w:t xml:space="preserve">1. </w:t>
      </w:r>
      <w:r w:rsidRPr="008B193B">
        <w:rPr>
          <w:rFonts w:ascii="Times New Roman" w:hAnsi="Times New Roman"/>
          <w:b/>
          <w:bCs/>
          <w:sz w:val="20"/>
        </w:rPr>
        <w:t>На 18.10.2010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Прокурист</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w:t>
      </w:r>
      <w:r w:rsidRPr="008B193B">
        <w:rPr>
          <w:rFonts w:ascii="Times New Roman" w:hAnsi="Times New Roman"/>
          <w:sz w:val="20"/>
        </w:rPr>
        <w:t>- касиер – счетоводител при КТБ АД /</w:t>
      </w:r>
      <w:r w:rsidRPr="008B193B">
        <w:rPr>
          <w:rFonts w:ascii="Times New Roman" w:hAnsi="Times New Roman"/>
          <w:i/>
          <w:iCs/>
          <w:sz w:val="20"/>
        </w:rPr>
        <w:t>осъществила плащането и осчетоводила на 18.10.2010 г. сумата от 3 086 000.00 евро, с левова равностойност по официалния курс на БНБ - 6 035 691.38 лева, посочена в искане за усвояване на парични средства с вх.№ 779/18.10.2010 г.</w:t>
      </w:r>
      <w:r w:rsidRPr="008B193B">
        <w:rPr>
          <w:rFonts w:ascii="Times New Roman" w:hAnsi="Times New Roman"/>
          <w:sz w:val="20"/>
        </w:rPr>
        <w:t xml:space="preserve">/, </w:t>
      </w:r>
      <w:r w:rsidRPr="008B193B">
        <w:rPr>
          <w:rFonts w:ascii="Times New Roman" w:hAnsi="Times New Roman"/>
          <w:b/>
          <w:bCs/>
          <w:sz w:val="20"/>
        </w:rPr>
        <w:lastRenderedPageBreak/>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18.10.2010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„Транстрейдинг” ЕООД и КТБ АД</w:t>
      </w:r>
      <w:r w:rsidRPr="008B193B">
        <w:rPr>
          <w:rFonts w:ascii="Times New Roman" w:hAnsi="Times New Roman"/>
          <w:i/>
          <w:sz w:val="20"/>
        </w:rPr>
        <w:t>,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18.10.2010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779/18.10.2010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3 086 000.00 евро, с левова равностойност по официалния курс на БНБ - 6 035 691.38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39</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 01 с титуляр „Транстрейдинг”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3 086 000.00 евро, с левова равностойност по официалния курс за деня на БНБ - 6 035 691.38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974AB5" w:rsidRPr="008B193B" w:rsidRDefault="00974AB5" w:rsidP="00974AB5">
      <w:pPr>
        <w:ind w:right="-2" w:firstLine="708"/>
        <w:jc w:val="both"/>
        <w:rPr>
          <w:rFonts w:ascii="Times New Roman" w:hAnsi="Times New Roman"/>
          <w:iCs/>
          <w:sz w:val="20"/>
        </w:rPr>
      </w:pPr>
      <w:r w:rsidRPr="008B193B">
        <w:rPr>
          <w:rFonts w:ascii="Times New Roman" w:hAnsi="Times New Roman"/>
          <w:b/>
          <w:bCs/>
          <w:sz w:val="20"/>
        </w:rPr>
        <w:t>2. На 20.10.2010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Прокурист</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20.10.2010 г. сумата от 2 500 000.00 евро, с левова равностойност по официалния курс на БНБ – 4 889 575.00 лева, посочена в искане за усвояване на парични средства с вх.№ 787/20.10.2010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18.10.2010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„Транстрейдинг” ЕООД</w:t>
      </w:r>
      <w:r w:rsidRPr="008B193B">
        <w:rPr>
          <w:rFonts w:ascii="Times New Roman" w:hAnsi="Times New Roman"/>
          <w:i/>
          <w:sz w:val="20"/>
        </w:rPr>
        <w:t xml:space="preserve">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Цветанка Гаврилова по електронна поща на 20.10.2010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787/20.10.2010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2 500 000.00 евро, с левова равностойност по официалния курс на БНБ – 4 889 575.00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39</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 01 с титуляр „Транстрейдинг”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2 500 000.00 евро, с левова равностойност по официалния курс за деня на БНБ – 4 889 575.00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i/>
          <w:iCs/>
          <w:sz w:val="20"/>
        </w:rPr>
        <w:t xml:space="preserve"> </w:t>
      </w:r>
    </w:p>
    <w:p w:rsidR="00974AB5" w:rsidRPr="008B193B" w:rsidRDefault="00974AB5" w:rsidP="00BE2045">
      <w:pPr>
        <w:ind w:right="-2" w:firstLine="708"/>
        <w:jc w:val="both"/>
        <w:rPr>
          <w:rFonts w:ascii="Times New Roman" w:hAnsi="Times New Roman"/>
          <w:b/>
          <w:bCs/>
          <w:sz w:val="20"/>
        </w:rPr>
      </w:pPr>
      <w:r w:rsidRPr="008B193B">
        <w:rPr>
          <w:rFonts w:ascii="Times New Roman" w:hAnsi="Times New Roman"/>
          <w:b/>
          <w:iCs/>
          <w:sz w:val="20"/>
        </w:rPr>
        <w:t>3</w:t>
      </w:r>
      <w:r w:rsidRPr="008B193B">
        <w:rPr>
          <w:rFonts w:ascii="Times New Roman" w:hAnsi="Times New Roman"/>
          <w:iCs/>
          <w:sz w:val="20"/>
        </w:rPr>
        <w:t xml:space="preserve">. </w:t>
      </w:r>
      <w:r w:rsidRPr="008B193B">
        <w:rPr>
          <w:rFonts w:ascii="Times New Roman" w:hAnsi="Times New Roman"/>
          <w:b/>
          <w:bCs/>
          <w:sz w:val="20"/>
        </w:rPr>
        <w:t>На 21.10.2010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Прокурист</w:t>
      </w:r>
      <w:r w:rsidRPr="008B193B">
        <w:rPr>
          <w:rFonts w:ascii="Times New Roman" w:hAnsi="Times New Roman"/>
          <w:bCs/>
          <w:sz w:val="20"/>
        </w:rPr>
        <w:t xml:space="preserve"> на КТБ АД</w:t>
      </w:r>
      <w:r w:rsidRPr="008B193B">
        <w:rPr>
          <w:rFonts w:ascii="Times New Roman" w:hAnsi="Times New Roman"/>
          <w:sz w:val="20"/>
        </w:rPr>
        <w:t xml:space="preserve">,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21.10.2010 г. сумата от 1 014 000.00 евро, с левова равностойност по официалния курс на БНБ – 1 983 211.62 лева, посочена в искане за усвояване на парични средства с вх.№ 788/21.10.2010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18.10.2010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„Транстрейдинг” ЕООД</w:t>
      </w:r>
      <w:r w:rsidRPr="008B193B">
        <w:rPr>
          <w:rFonts w:ascii="Times New Roman" w:hAnsi="Times New Roman"/>
          <w:i/>
          <w:sz w:val="20"/>
        </w:rPr>
        <w:t>,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w:t>
      </w:r>
      <w:r w:rsidRPr="008B193B">
        <w:rPr>
          <w:rFonts w:ascii="Times New Roman" w:hAnsi="Times New Roman"/>
          <w:i/>
          <w:iCs/>
          <w:sz w:val="20"/>
        </w:rPr>
        <w:t>21.10.2010</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788/21.10.2010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1 014 000.00 евро, с левова равностойност по официалния курс на БНБ – 1 983 211.62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39</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 01 с титуляр „Транстрейдинг”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1 014 000.00 евро, с левова равностойност по официалния курс за деня на БНБ – 1 983 211.62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00BE2045" w:rsidRPr="008B193B">
        <w:rPr>
          <w:rFonts w:ascii="Times New Roman" w:hAnsi="Times New Roman"/>
          <w:sz w:val="20"/>
        </w:rPr>
        <w:t xml:space="preserve"> </w:t>
      </w:r>
      <w:r w:rsidRPr="008B193B">
        <w:rPr>
          <w:rFonts w:ascii="Times New Roman" w:hAnsi="Times New Roman"/>
          <w:b/>
          <w:bCs/>
          <w:sz w:val="20"/>
        </w:rPr>
        <w:t>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974AB5" w:rsidRPr="008B193B" w:rsidRDefault="00974AB5" w:rsidP="00974AB5">
      <w:pPr>
        <w:ind w:right="-2"/>
        <w:jc w:val="both"/>
        <w:rPr>
          <w:rFonts w:ascii="Times New Roman" w:hAnsi="Times New Roman"/>
          <w:b/>
          <w:bCs/>
          <w:sz w:val="20"/>
        </w:rPr>
      </w:pPr>
    </w:p>
    <w:p w:rsidR="00974AB5" w:rsidRPr="008B193B" w:rsidRDefault="00974AB5" w:rsidP="00974AB5">
      <w:pPr>
        <w:ind w:right="-2" w:firstLine="708"/>
        <w:jc w:val="both"/>
        <w:rPr>
          <w:rFonts w:ascii="Times New Roman" w:hAnsi="Times New Roman"/>
          <w:sz w:val="20"/>
        </w:rPr>
      </w:pPr>
      <w:r w:rsidRPr="008B193B">
        <w:rPr>
          <w:rFonts w:ascii="Times New Roman" w:hAnsi="Times New Roman"/>
          <w:b/>
          <w:bCs/>
          <w:sz w:val="24"/>
          <w:szCs w:val="24"/>
        </w:rPr>
        <w:t xml:space="preserve">- ИЛИАН </w:t>
      </w:r>
      <w:r w:rsidR="009D014A">
        <w:rPr>
          <w:rFonts w:ascii="Times New Roman" w:hAnsi="Times New Roman"/>
          <w:b/>
          <w:bCs/>
          <w:sz w:val="24"/>
          <w:szCs w:val="24"/>
        </w:rPr>
        <w:t>******</w:t>
      </w:r>
      <w:r w:rsidRPr="008B193B">
        <w:rPr>
          <w:rFonts w:ascii="Times New Roman" w:hAnsi="Times New Roman"/>
          <w:b/>
          <w:bCs/>
          <w:sz w:val="24"/>
          <w:szCs w:val="24"/>
        </w:rPr>
        <w:t xml:space="preserve"> ЗАФИРОВ - </w:t>
      </w:r>
      <w:r w:rsidRPr="008B193B">
        <w:rPr>
          <w:rFonts w:ascii="Times New Roman" w:hAnsi="Times New Roman"/>
          <w:b/>
          <w:bCs/>
          <w:sz w:val="20"/>
        </w:rPr>
        <w:t>в периода от 18.10.2010 г. до 21.10.2010 г., в гр.София, Централно Управление /ЦУ/ на Корпоративна Търговска Банка АД /КТБ/, ул.“Граф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i/>
          <w:iCs/>
          <w:sz w:val="20"/>
        </w:rPr>
        <w:t xml:space="preserve"> /по смисъла на чл. 93, т. 1, б. „б” НК/</w:t>
      </w:r>
      <w:r w:rsidRPr="008B193B">
        <w:rPr>
          <w:rFonts w:ascii="Times New Roman" w:hAnsi="Times New Roman"/>
          <w:b/>
          <w:bCs/>
          <w:sz w:val="20"/>
        </w:rPr>
        <w:t xml:space="preserve"> -</w:t>
      </w:r>
      <w:r w:rsidRPr="008B193B">
        <w:rPr>
          <w:rFonts w:ascii="Times New Roman" w:hAnsi="Times New Roman"/>
          <w:sz w:val="20"/>
        </w:rPr>
        <w:t xml:space="preserve"> Изпълнителен директор и член на УС на КТБ АД </w:t>
      </w:r>
      <w:r w:rsidRPr="008B193B">
        <w:rPr>
          <w:rFonts w:ascii="Times New Roman" w:hAnsi="Times New Roman"/>
          <w:i/>
          <w:iCs/>
          <w:sz w:val="20"/>
        </w:rPr>
        <w:t>-</w:t>
      </w:r>
      <w:r w:rsidRPr="008B193B">
        <w:rPr>
          <w:rFonts w:ascii="Times New Roman" w:hAnsi="Times New Roman"/>
          <w:sz w:val="20"/>
        </w:rPr>
        <w:t xml:space="preserve"> съгласно Договор за управление от 21.07.2003 г., с Решение на Надзорния съвет от 30.06.2003 г. и от 21.07.2003 г., </w:t>
      </w:r>
      <w:r w:rsidRPr="008B193B">
        <w:rPr>
          <w:rFonts w:ascii="Times New Roman" w:hAnsi="Times New Roman"/>
          <w:b/>
          <w:bCs/>
          <w:sz w:val="20"/>
        </w:rPr>
        <w:t>при условията на продължавано престъпление /</w:t>
      </w:r>
      <w:r w:rsidRPr="008B193B">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b/>
          <w:bCs/>
          <w:sz w:val="20"/>
        </w:rPr>
        <w:t xml:space="preserve">/, 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w:t>
      </w:r>
      <w:r w:rsidRPr="008B193B">
        <w:rPr>
          <w:rFonts w:ascii="Times New Roman" w:hAnsi="Times New Roman"/>
          <w:i/>
          <w:iCs/>
          <w:sz w:val="20"/>
        </w:rPr>
        <w:lastRenderedPageBreak/>
        <w:t>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 xml:space="preserve">с Георги </w:t>
      </w:r>
      <w:r w:rsidR="009D014A">
        <w:rPr>
          <w:rFonts w:ascii="Times New Roman" w:hAnsi="Times New Roman"/>
          <w:b/>
          <w:bCs/>
          <w:sz w:val="20"/>
        </w:rPr>
        <w:t>******</w:t>
      </w:r>
      <w:r w:rsidRPr="008B193B">
        <w:rPr>
          <w:rFonts w:ascii="Times New Roman" w:hAnsi="Times New Roman"/>
          <w:b/>
          <w:bCs/>
          <w:sz w:val="20"/>
        </w:rPr>
        <w:t xml:space="preserve"> Зяпков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sz w:val="20"/>
        </w:rPr>
        <w:t>длъжностно лице</w:t>
      </w:r>
      <w:r w:rsidRPr="008B193B">
        <w:rPr>
          <w:rFonts w:ascii="Times New Roman" w:hAnsi="Times New Roman"/>
          <w:sz w:val="20"/>
        </w:rPr>
        <w:t xml:space="preserve"> </w:t>
      </w:r>
      <w:r w:rsidRPr="008B193B">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8B193B">
        <w:rPr>
          <w:rFonts w:ascii="Times New Roman" w:hAnsi="Times New Roman"/>
          <w:sz w:val="20"/>
        </w:rPr>
        <w:t xml:space="preserve">, </w:t>
      </w:r>
      <w:r w:rsidRPr="008B193B">
        <w:rPr>
          <w:rFonts w:ascii="Times New Roman" w:hAnsi="Times New Roman"/>
          <w:b/>
          <w:sz w:val="20"/>
        </w:rPr>
        <w:t>с</w:t>
      </w:r>
      <w:r w:rsidRPr="008B193B">
        <w:rPr>
          <w:rFonts w:ascii="Times New Roman" w:hAnsi="Times New Roman"/>
          <w:sz w:val="20"/>
        </w:rPr>
        <w:t xml:space="preserve">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w:t>
      </w:r>
      <w:r w:rsidRPr="008B193B">
        <w:rPr>
          <w:rFonts w:ascii="Times New Roman" w:hAnsi="Times New Roman"/>
          <w:sz w:val="20"/>
        </w:rPr>
        <w:t xml:space="preserve"> – </w:t>
      </w:r>
      <w:r w:rsidRPr="008B193B">
        <w:rPr>
          <w:rFonts w:ascii="Times New Roman" w:hAnsi="Times New Roman"/>
          <w:b/>
          <w:bCs/>
          <w:sz w:val="20"/>
        </w:rPr>
        <w:t>подбудител и помагач</w:t>
      </w:r>
      <w:r w:rsidRPr="008B193B">
        <w:rPr>
          <w:rFonts w:ascii="Times New Roman" w:hAnsi="Times New Roman"/>
          <w:sz w:val="20"/>
        </w:rPr>
        <w:t xml:space="preserve">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sz w:val="20"/>
        </w:rPr>
        <w:t>/,</w:t>
      </w:r>
      <w:r w:rsidRPr="008B193B">
        <w:rPr>
          <w:rFonts w:ascii="Times New Roman" w:hAnsi="Times New Roman"/>
          <w:b/>
          <w:bCs/>
          <w:sz w:val="20"/>
        </w:rPr>
        <w:t xml:space="preserve"> с</w:t>
      </w:r>
      <w:r w:rsidRPr="008B193B">
        <w:rPr>
          <w:rFonts w:ascii="Times New Roman" w:hAnsi="Times New Roman"/>
          <w:sz w:val="20"/>
        </w:rPr>
        <w:t xml:space="preserve">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21.10.2009 година, 01.10.2010 година, 22.03.2010 година и от 18.03.2010 година</w:t>
      </w:r>
      <w:r w:rsidRPr="008B193B">
        <w:rPr>
          <w:rFonts w:ascii="Times New Roman" w:hAnsi="Times New Roman"/>
          <w:sz w:val="20"/>
        </w:rPr>
        <w:t>)</w:t>
      </w:r>
      <w:r w:rsidRPr="008B193B">
        <w:rPr>
          <w:rFonts w:ascii="Times New Roman" w:hAnsi="Times New Roman"/>
          <w:i/>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сам и</w:t>
      </w:r>
      <w:r w:rsidRPr="008B193B">
        <w:rPr>
          <w:rFonts w:ascii="Times New Roman" w:hAnsi="Times New Roman"/>
          <w:sz w:val="20"/>
        </w:rPr>
        <w:t xml:space="preserve"> </w:t>
      </w:r>
      <w:r w:rsidRPr="008B193B">
        <w:rPr>
          <w:rFonts w:ascii="Times New Roman" w:hAnsi="Times New Roman"/>
          <w:b/>
          <w:bCs/>
          <w:sz w:val="20"/>
        </w:rPr>
        <w:t xml:space="preserve">посредством 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 xml:space="preserve">и 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касиер-счетоводители при КТБ АД</w:t>
      </w:r>
      <w:r w:rsidRPr="008B193B">
        <w:rPr>
          <w:rFonts w:ascii="Times New Roman" w:hAnsi="Times New Roman"/>
          <w:i/>
          <w:iCs/>
          <w:sz w:val="20"/>
        </w:rPr>
        <w:t xml:space="preserve"> /осъществили плащанията и осчетоводили суми на обща стойност </w:t>
      </w:r>
      <w:r w:rsidRPr="008B193B">
        <w:rPr>
          <w:rFonts w:ascii="Times New Roman" w:hAnsi="Times New Roman"/>
          <w:i/>
          <w:sz w:val="20"/>
          <w:lang w:val="ru-RU"/>
        </w:rPr>
        <w:t xml:space="preserve">6 600 000.00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- 12 908 478.00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подписал привиден Договор за банков кредит от 18.10.2010 г. между „Транстрейдинг” ЕООД и КТБ АД, </w:t>
      </w:r>
      <w:r w:rsidRPr="008B193B">
        <w:rPr>
          <w:rFonts w:ascii="Times New Roman" w:hAnsi="Times New Roman"/>
          <w:i/>
          <w:sz w:val="20"/>
        </w:rPr>
        <w:t xml:space="preserve">въз основа на който Георги Зяпков е </w:t>
      </w:r>
      <w:r w:rsidRPr="008B193B">
        <w:rPr>
          <w:rFonts w:ascii="Times New Roman" w:hAnsi="Times New Roman"/>
          <w:bCs/>
          <w:i/>
          <w:sz w:val="20"/>
        </w:rPr>
        <w:t xml:space="preserve">одобрил с нареждания, изпратени до касиер счетоводител по електронна поща, </w:t>
      </w:r>
      <w:r w:rsidRPr="008B193B">
        <w:rPr>
          <w:rFonts w:ascii="Times New Roman" w:hAnsi="Times New Roman"/>
          <w:bCs/>
          <w:i/>
          <w:iCs/>
          <w:sz w:val="20"/>
        </w:rPr>
        <w:t xml:space="preserve">изпълнение на искания за усвояване на парични средства на обща стойност </w:t>
      </w:r>
      <w:r w:rsidRPr="008B193B">
        <w:rPr>
          <w:rFonts w:ascii="Times New Roman" w:hAnsi="Times New Roman"/>
          <w:i/>
          <w:sz w:val="20"/>
          <w:lang w:val="ru-RU"/>
        </w:rPr>
        <w:t xml:space="preserve">6 600 000.00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- 12 908 478.00 лева</w:t>
      </w:r>
      <w:r w:rsidRPr="008B193B">
        <w:rPr>
          <w:rFonts w:ascii="Times New Roman" w:hAnsi="Times New Roman"/>
          <w:i/>
          <w:iCs/>
          <w:sz w:val="20"/>
        </w:rPr>
        <w:t xml:space="preserve">, по сметка в КТБ АД - </w:t>
      </w:r>
      <w:r w:rsidR="009D014A">
        <w:rPr>
          <w:rFonts w:ascii="Times New Roman" w:hAnsi="Times New Roman"/>
          <w:i/>
          <w:iCs/>
          <w:sz w:val="20"/>
        </w:rPr>
        <w:t>******</w:t>
      </w:r>
      <w:r w:rsidRPr="008B193B">
        <w:rPr>
          <w:rFonts w:ascii="Times New Roman" w:hAnsi="Times New Roman"/>
          <w:i/>
          <w:iCs/>
          <w:sz w:val="20"/>
        </w:rPr>
        <w:t xml:space="preserve"> 39</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 01 с титуляр „Транстрейдинг” ЕООД,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подписани общи условия на банката, документи за удостоверяване на собственици,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8B193B">
        <w:rPr>
          <w:rFonts w:ascii="Times New Roman" w:hAnsi="Times New Roman"/>
          <w:b/>
          <w:bCs/>
          <w:i/>
          <w:iCs/>
          <w:sz w:val="20"/>
        </w:rPr>
        <w:t>/</w:t>
      </w:r>
      <w:r w:rsidRPr="008B193B">
        <w:rPr>
          <w:rFonts w:ascii="Times New Roman" w:hAnsi="Times New Roman"/>
          <w:b/>
          <w:bCs/>
          <w:sz w:val="20"/>
        </w:rPr>
        <w:t xml:space="preserve">, </w:t>
      </w:r>
      <w:r w:rsidRPr="008B193B">
        <w:rPr>
          <w:rFonts w:ascii="Times New Roman" w:hAnsi="Times New Roman"/>
          <w:b/>
          <w:bCs/>
          <w:i/>
          <w:iCs/>
          <w:sz w:val="20"/>
        </w:rPr>
        <w:t xml:space="preserve">а именно: </w:t>
      </w:r>
      <w:r w:rsidRPr="008B193B">
        <w:rPr>
          <w:rFonts w:ascii="Times New Roman" w:hAnsi="Times New Roman"/>
          <w:b/>
          <w:i/>
          <w:sz w:val="20"/>
        </w:rPr>
        <w:t xml:space="preserve">чл. 44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46, ал. 1 – „</w:t>
      </w:r>
      <w:r w:rsidRPr="008B193B">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8B193B">
        <w:rPr>
          <w:rFonts w:ascii="Times New Roman" w:hAnsi="Times New Roman"/>
          <w:b/>
          <w:i/>
          <w:sz w:val="20"/>
        </w:rPr>
        <w:t xml:space="preserve">чл. 46, ал. 4 – </w:t>
      </w:r>
      <w:r w:rsidRPr="008B193B">
        <w:rPr>
          <w:rFonts w:ascii="Times New Roman" w:hAnsi="Times New Roman"/>
          <w:i/>
          <w:sz w:val="20"/>
        </w:rPr>
        <w:t>„Когато приемането на решение води до</w:t>
      </w:r>
      <w:r w:rsidRPr="008B193B">
        <w:rPr>
          <w:rFonts w:ascii="Times New Roman" w:hAnsi="Times New Roman"/>
          <w:b/>
          <w:i/>
          <w:sz w:val="20"/>
        </w:rPr>
        <w:t xml:space="preserve"> </w:t>
      </w:r>
      <w:r w:rsidRPr="008B193B">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8B193B">
        <w:rPr>
          <w:rFonts w:ascii="Times New Roman" w:hAnsi="Times New Roman"/>
          <w:i/>
          <w:sz w:val="20"/>
          <w:lang w:val="ru-RU"/>
        </w:rPr>
        <w:t>(</w:t>
      </w:r>
      <w:r w:rsidRPr="008B193B">
        <w:rPr>
          <w:rFonts w:ascii="Times New Roman" w:hAnsi="Times New Roman"/>
          <w:i/>
          <w:sz w:val="20"/>
        </w:rPr>
        <w:t>капиталовата база</w:t>
      </w:r>
      <w:r w:rsidRPr="008B193B">
        <w:rPr>
          <w:rFonts w:ascii="Times New Roman" w:hAnsi="Times New Roman"/>
          <w:i/>
          <w:sz w:val="20"/>
          <w:lang w:val="ru-RU"/>
        </w:rPr>
        <w:t>)</w:t>
      </w:r>
      <w:r w:rsidRPr="008B193B">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w:t>
      </w:r>
      <w:r w:rsidRPr="008B193B">
        <w:rPr>
          <w:rFonts w:ascii="Times New Roman" w:hAnsi="Times New Roman"/>
          <w:i/>
          <w:sz w:val="20"/>
        </w:rPr>
        <w:lastRenderedPageBreak/>
        <w:t>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8B193B">
        <w:rPr>
          <w:rFonts w:ascii="Times New Roman" w:hAnsi="Times New Roman"/>
          <w:i/>
          <w:iCs/>
          <w:sz w:val="20"/>
        </w:rPr>
        <w:t xml:space="preserve"> </w:t>
      </w:r>
      <w:r w:rsidRPr="008B193B">
        <w:rPr>
          <w:rFonts w:ascii="Times New Roman" w:hAnsi="Times New Roman"/>
          <w:b/>
          <w:bCs/>
          <w:sz w:val="20"/>
        </w:rPr>
        <w:t>и в нарушение на задълженията си, съгласно Договор за управление</w:t>
      </w:r>
      <w:r w:rsidRPr="008B193B">
        <w:rPr>
          <w:rFonts w:ascii="Times New Roman" w:hAnsi="Times New Roman"/>
          <w:sz w:val="20"/>
        </w:rPr>
        <w:t xml:space="preserve"> </w:t>
      </w:r>
      <w:r w:rsidRPr="008B193B">
        <w:rPr>
          <w:rFonts w:ascii="Times New Roman" w:hAnsi="Times New Roman"/>
          <w:b/>
          <w:bCs/>
          <w:sz w:val="20"/>
        </w:rPr>
        <w:t>от 21.07.2003 г.</w:t>
      </w:r>
      <w:r w:rsidRPr="008B193B">
        <w:rPr>
          <w:rFonts w:ascii="Times New Roman" w:hAnsi="Times New Roman"/>
          <w:i/>
          <w:iCs/>
          <w:sz w:val="20"/>
        </w:rPr>
        <w:t xml:space="preserve"> – </w:t>
      </w:r>
      <w:r w:rsidRPr="008B193B">
        <w:rPr>
          <w:rFonts w:ascii="Times New Roman" w:hAnsi="Times New Roman"/>
          <w:b/>
          <w:bCs/>
          <w:i/>
          <w:iCs/>
          <w:sz w:val="20"/>
        </w:rPr>
        <w:t xml:space="preserve">чл.4.10 – </w:t>
      </w:r>
      <w:r w:rsidRPr="008B193B">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8B193B">
        <w:rPr>
          <w:rFonts w:ascii="Times New Roman" w:hAnsi="Times New Roman"/>
          <w:b/>
          <w:bCs/>
          <w:i/>
          <w:iCs/>
          <w:sz w:val="20"/>
        </w:rPr>
        <w:t xml:space="preserve"> 4.10.2. </w:t>
      </w:r>
      <w:r w:rsidRPr="008B193B">
        <w:rPr>
          <w:rFonts w:ascii="Times New Roman" w:hAnsi="Times New Roman"/>
          <w:i/>
          <w:iCs/>
          <w:sz w:val="20"/>
        </w:rPr>
        <w:t>Упражнява цялостен оперативен контрол върху текущата дейност на Банката;</w:t>
      </w:r>
      <w:r w:rsidRPr="008B193B">
        <w:rPr>
          <w:rFonts w:ascii="Times New Roman" w:hAnsi="Times New Roman"/>
          <w:b/>
          <w:bCs/>
          <w:i/>
          <w:iCs/>
          <w:sz w:val="20"/>
        </w:rPr>
        <w:t xml:space="preserve"> 4.10.3. </w:t>
      </w:r>
      <w:r w:rsidRPr="008B193B">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8B193B">
        <w:rPr>
          <w:rFonts w:ascii="Times New Roman" w:hAnsi="Times New Roman"/>
          <w:b/>
          <w:bCs/>
          <w:i/>
          <w:iCs/>
          <w:sz w:val="20"/>
        </w:rPr>
        <w:t xml:space="preserve"> 4.10.4. </w:t>
      </w:r>
      <w:r w:rsidRPr="008B193B">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8B193B">
        <w:rPr>
          <w:rFonts w:ascii="Times New Roman" w:hAnsi="Times New Roman"/>
          <w:b/>
          <w:bCs/>
          <w:sz w:val="20"/>
        </w:rPr>
        <w:t>чужди пари</w:t>
      </w:r>
      <w:r w:rsidRPr="008B193B">
        <w:rPr>
          <w:rFonts w:ascii="Times New Roman" w:hAnsi="Times New Roman"/>
          <w:sz w:val="20"/>
        </w:rPr>
        <w:t xml:space="preserve"> /</w:t>
      </w:r>
      <w:r w:rsidRPr="008B193B">
        <w:rPr>
          <w:rFonts w:ascii="Times New Roman" w:hAnsi="Times New Roman"/>
          <w:i/>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6 600 000.00 евро </w:t>
      </w:r>
      <w:r w:rsidRPr="008B193B">
        <w:rPr>
          <w:rFonts w:ascii="Times New Roman" w:hAnsi="Times New Roman"/>
          <w:b/>
          <w:i/>
          <w:sz w:val="20"/>
        </w:rPr>
        <w:t>/</w:t>
      </w:r>
      <w:r w:rsidRPr="008B193B">
        <w:rPr>
          <w:rFonts w:ascii="Times New Roman" w:hAnsi="Times New Roman"/>
          <w:i/>
          <w:sz w:val="20"/>
        </w:rPr>
        <w:t>шест милиона и шестстотин хиляди евро/</w:t>
      </w:r>
      <w:r w:rsidRPr="008B193B">
        <w:rPr>
          <w:rFonts w:ascii="Times New Roman" w:hAnsi="Times New Roman"/>
          <w:sz w:val="20"/>
          <w:lang w:val="ru-RU"/>
        </w:rPr>
        <w:t xml:space="preserve">, с левова равностойност по официалния курс на БНБ - 12 908 478.00 </w:t>
      </w:r>
      <w:r w:rsidRPr="008B193B">
        <w:rPr>
          <w:rFonts w:ascii="Times New Roman" w:hAnsi="Times New Roman"/>
          <w:sz w:val="20"/>
        </w:rPr>
        <w:t>лева /</w:t>
      </w:r>
      <w:r w:rsidRPr="008B193B">
        <w:rPr>
          <w:rFonts w:ascii="Times New Roman" w:hAnsi="Times New Roman"/>
          <w:i/>
          <w:sz w:val="20"/>
        </w:rPr>
        <w:t>дванадесет милиона деветстотин и осем хиляди четиристотин седемдесет и осем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w:t>
      </w:r>
    </w:p>
    <w:p w:rsidR="00974AB5" w:rsidRPr="008B193B" w:rsidRDefault="00974AB5" w:rsidP="00974AB5">
      <w:pPr>
        <w:ind w:right="-2" w:firstLine="708"/>
        <w:jc w:val="both"/>
        <w:rPr>
          <w:rFonts w:ascii="Times New Roman" w:hAnsi="Times New Roman"/>
          <w:i/>
          <w:iCs/>
          <w:sz w:val="20"/>
        </w:rPr>
      </w:pPr>
      <w:r w:rsidRPr="008B193B">
        <w:rPr>
          <w:rFonts w:ascii="Times New Roman" w:hAnsi="Times New Roman"/>
          <w:sz w:val="20"/>
        </w:rPr>
        <w:t xml:space="preserve">1. </w:t>
      </w:r>
      <w:r w:rsidRPr="008B193B">
        <w:rPr>
          <w:rFonts w:ascii="Times New Roman" w:hAnsi="Times New Roman"/>
          <w:b/>
          <w:bCs/>
          <w:sz w:val="20"/>
        </w:rPr>
        <w:t>На 18.10.2010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w:t>
      </w:r>
      <w:r w:rsidRPr="008B193B">
        <w:rPr>
          <w:rFonts w:ascii="Times New Roman" w:hAnsi="Times New Roman"/>
          <w:sz w:val="20"/>
        </w:rPr>
        <w:t>- касиер – счетоводител при КТБ АД /</w:t>
      </w:r>
      <w:r w:rsidRPr="008B193B">
        <w:rPr>
          <w:rFonts w:ascii="Times New Roman" w:hAnsi="Times New Roman"/>
          <w:i/>
          <w:iCs/>
          <w:sz w:val="20"/>
        </w:rPr>
        <w:t>осъществила плащането и осчетоводила на 18.10.2010 г. сумата от 3 086 000.00 евро, с левова равностойност по официалния курс на БНБ - 6 035 691.38 лева, посочена в искане за усвояване на парични средства с вх.№ 779/18.10.2010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18.10.2010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„Транстрейдинг” ЕООД и КТБ АД</w:t>
      </w:r>
      <w:r w:rsidRPr="008B193B">
        <w:rPr>
          <w:rFonts w:ascii="Times New Roman" w:hAnsi="Times New Roman"/>
          <w:i/>
          <w:sz w:val="20"/>
        </w:rPr>
        <w:t>,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18.10.2010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779/18.10.2010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3 086 000.00 евро, с левова равностойност по официалния курс на БНБ - 6 035 691.38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39</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 01 с титуляр „Трантрейдинг”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3 086 000.00 евро, с левова равностойност по официалния курс за деня на БНБ - 6 035 691.38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r w:rsidRPr="008B193B">
        <w:rPr>
          <w:rFonts w:ascii="Times New Roman" w:hAnsi="Times New Roman"/>
          <w:i/>
          <w:iCs/>
          <w:sz w:val="20"/>
        </w:rPr>
        <w:t xml:space="preserve"> </w:t>
      </w:r>
    </w:p>
    <w:p w:rsidR="00974AB5" w:rsidRPr="008B193B" w:rsidRDefault="00974AB5" w:rsidP="00974AB5">
      <w:pPr>
        <w:ind w:right="-2" w:firstLine="708"/>
        <w:jc w:val="both"/>
        <w:rPr>
          <w:rFonts w:ascii="Times New Roman" w:hAnsi="Times New Roman"/>
          <w:iCs/>
          <w:sz w:val="20"/>
        </w:rPr>
      </w:pPr>
      <w:r w:rsidRPr="008B193B">
        <w:rPr>
          <w:rFonts w:ascii="Times New Roman" w:hAnsi="Times New Roman"/>
          <w:b/>
          <w:bCs/>
          <w:sz w:val="20"/>
        </w:rPr>
        <w:t>2. На 20.10.2010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20.10.2010 г. сумата от 2 500 000.00 евро, с левова равностойност по официалния курс на БНБ – 4 889 575.00 лева, посочена в искане за усвояване на парични средства с вх.№ 787/20.10.2010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18.10.2010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„Транстрейдинг” ЕООД</w:t>
      </w:r>
      <w:r w:rsidRPr="008B193B">
        <w:rPr>
          <w:rFonts w:ascii="Times New Roman" w:hAnsi="Times New Roman"/>
          <w:i/>
          <w:sz w:val="20"/>
        </w:rPr>
        <w:t xml:space="preserve"> и КТБ АД,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Цветанка Гаврилова по електронна поща на 20.10.2010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787/20.10.2010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2 500 000.00 евро, с левова равностойност по официалния курс на БНБ – 4 889 575.00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39</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 01 с титуляр „Транстрейдинг”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2 500 000.00 евро, с левова равностойност по официалния курс за деня на БНБ – 4 889 575.00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i/>
          <w:iCs/>
          <w:sz w:val="20"/>
        </w:rPr>
        <w:t xml:space="preserve"> </w:t>
      </w:r>
    </w:p>
    <w:p w:rsidR="00974AB5" w:rsidRPr="008B193B" w:rsidRDefault="00974AB5" w:rsidP="009C506F">
      <w:pPr>
        <w:ind w:right="-2" w:firstLine="708"/>
        <w:jc w:val="both"/>
        <w:rPr>
          <w:rFonts w:ascii="Times New Roman" w:hAnsi="Times New Roman"/>
          <w:i/>
          <w:sz w:val="20"/>
        </w:rPr>
      </w:pPr>
      <w:r w:rsidRPr="008B193B">
        <w:rPr>
          <w:rFonts w:ascii="Times New Roman" w:hAnsi="Times New Roman"/>
          <w:b/>
          <w:iCs/>
          <w:sz w:val="20"/>
        </w:rPr>
        <w:t>3</w:t>
      </w:r>
      <w:r w:rsidRPr="008B193B">
        <w:rPr>
          <w:rFonts w:ascii="Times New Roman" w:hAnsi="Times New Roman"/>
          <w:iCs/>
          <w:sz w:val="20"/>
        </w:rPr>
        <w:t xml:space="preserve">. </w:t>
      </w:r>
      <w:r w:rsidRPr="008B193B">
        <w:rPr>
          <w:rFonts w:ascii="Times New Roman" w:hAnsi="Times New Roman"/>
          <w:b/>
          <w:bCs/>
          <w:sz w:val="20"/>
        </w:rPr>
        <w:t>На 21.10.2010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Изпълнителен директор и член на УС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w:t>
      </w:r>
      <w:r w:rsidRPr="008B193B">
        <w:rPr>
          <w:rFonts w:ascii="Times New Roman" w:hAnsi="Times New Roman"/>
          <w:b/>
          <w:bCs/>
          <w:sz w:val="20"/>
        </w:rPr>
        <w:t xml:space="preserve">и Георги </w:t>
      </w:r>
      <w:r w:rsidR="009D014A">
        <w:rPr>
          <w:rFonts w:ascii="Times New Roman" w:hAnsi="Times New Roman"/>
          <w:b/>
          <w:bCs/>
          <w:sz w:val="20"/>
        </w:rPr>
        <w:t>******</w:t>
      </w:r>
      <w:r w:rsidRPr="008B193B">
        <w:rPr>
          <w:rFonts w:ascii="Times New Roman" w:hAnsi="Times New Roman"/>
          <w:b/>
          <w:bCs/>
          <w:sz w:val="20"/>
        </w:rPr>
        <w:t xml:space="preserve"> Зяпков – извършител,</w:t>
      </w:r>
      <w:r w:rsidRPr="008B193B">
        <w:rPr>
          <w:rFonts w:ascii="Times New Roman" w:hAnsi="Times New Roman"/>
          <w:b/>
          <w:sz w:val="20"/>
        </w:rPr>
        <w:t xml:space="preserve">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21.10.2010 г. сумата от 1 014 000.00 евро, с левова равностойност по официалния курс на БНБ – 1 983 211.62 лева, посочена в искане за усвояване на парични средства с вх.№ 788/21.10.2010 г.</w:t>
      </w:r>
      <w:r w:rsidRPr="008B193B">
        <w:rPr>
          <w:rFonts w:ascii="Times New Roman" w:hAnsi="Times New Roman"/>
          <w:sz w:val="20"/>
        </w:rPr>
        <w:t xml:space="preserve">/, </w:t>
      </w:r>
      <w:r w:rsidRPr="008B193B">
        <w:rPr>
          <w:rFonts w:ascii="Times New Roman" w:hAnsi="Times New Roman"/>
          <w:b/>
          <w:bCs/>
          <w:sz w:val="20"/>
        </w:rPr>
        <w:t xml:space="preserve">присвоил с правни действия </w:t>
      </w:r>
      <w:r w:rsidRPr="008B193B">
        <w:rPr>
          <w:rFonts w:ascii="Times New Roman" w:hAnsi="Times New Roman"/>
          <w:bCs/>
          <w:i/>
          <w:sz w:val="20"/>
        </w:rPr>
        <w:t>/подписал привиден Договор за банков кредит</w:t>
      </w:r>
      <w:r w:rsidRPr="008B193B">
        <w:rPr>
          <w:rFonts w:ascii="Times New Roman" w:hAnsi="Times New Roman"/>
          <w:sz w:val="20"/>
        </w:rPr>
        <w:t xml:space="preserve"> </w:t>
      </w:r>
      <w:r w:rsidRPr="008B193B">
        <w:rPr>
          <w:rFonts w:ascii="Times New Roman" w:hAnsi="Times New Roman"/>
          <w:i/>
          <w:sz w:val="20"/>
        </w:rPr>
        <w:t>от 18.10.2010 г.</w:t>
      </w:r>
      <w:r w:rsidRPr="008B193B">
        <w:rPr>
          <w:rFonts w:ascii="Times New Roman" w:hAnsi="Times New Roman"/>
          <w:sz w:val="20"/>
        </w:rPr>
        <w:t xml:space="preserve"> </w:t>
      </w:r>
      <w:r w:rsidRPr="008B193B">
        <w:rPr>
          <w:rFonts w:ascii="Times New Roman" w:hAnsi="Times New Roman"/>
          <w:i/>
          <w:sz w:val="20"/>
        </w:rPr>
        <w:t xml:space="preserve">между </w:t>
      </w:r>
      <w:r w:rsidRPr="008B193B">
        <w:rPr>
          <w:rFonts w:ascii="Times New Roman" w:hAnsi="Times New Roman"/>
          <w:i/>
          <w:iCs/>
          <w:sz w:val="20"/>
        </w:rPr>
        <w:t>„Транстрейдинг” ЕООД</w:t>
      </w:r>
      <w:r w:rsidRPr="008B193B">
        <w:rPr>
          <w:rFonts w:ascii="Times New Roman" w:hAnsi="Times New Roman"/>
          <w:i/>
          <w:sz w:val="20"/>
        </w:rPr>
        <w:t>, въз основа на който Георги Зяпков</w:t>
      </w:r>
      <w:r w:rsidRPr="008B193B">
        <w:rPr>
          <w:rFonts w:ascii="Times New Roman" w:hAnsi="Times New Roman"/>
          <w:bCs/>
          <w:i/>
          <w:sz w:val="20"/>
        </w:rPr>
        <w:t xml:space="preserve"> </w:t>
      </w:r>
      <w:r w:rsidRPr="008B193B">
        <w:rPr>
          <w:rFonts w:ascii="Times New Roman" w:hAnsi="Times New Roman"/>
          <w:i/>
          <w:sz w:val="20"/>
        </w:rPr>
        <w:t xml:space="preserve">е </w:t>
      </w:r>
      <w:r w:rsidRPr="008B193B">
        <w:rPr>
          <w:rFonts w:ascii="Times New Roman" w:hAnsi="Times New Roman"/>
          <w:bCs/>
          <w:i/>
          <w:sz w:val="20"/>
        </w:rPr>
        <w:t xml:space="preserve">одобрил с нареждане, изпратено до касиер счетоводител 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w:t>
      </w:r>
      <w:r w:rsidRPr="008B193B">
        <w:rPr>
          <w:rFonts w:ascii="Times New Roman" w:hAnsi="Times New Roman"/>
          <w:i/>
          <w:iCs/>
          <w:sz w:val="20"/>
        </w:rPr>
        <w:t>21.10.2010</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788/21.10.2010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1 014 000.00 евро, с левова равностойност по официалния курс на БНБ – 1 983 211.62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39</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 01 с титуляр „Транстрейдинг” ЕООД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1 014 000.00 евро, с левова равностойност по официалния курс за деня на БНБ – 1 983 211.62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009C506F" w:rsidRPr="008B193B">
        <w:rPr>
          <w:rFonts w:ascii="Times New Roman" w:hAnsi="Times New Roman"/>
          <w:b/>
          <w:bCs/>
          <w:sz w:val="20"/>
        </w:rPr>
        <w:t xml:space="preserve"> </w:t>
      </w:r>
      <w:r w:rsidRPr="008B193B">
        <w:rPr>
          <w:rFonts w:ascii="Times New Roman" w:hAnsi="Times New Roman"/>
          <w:b/>
          <w:bCs/>
          <w:sz w:val="20"/>
        </w:rPr>
        <w:t>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и</w:t>
      </w:r>
      <w:r w:rsidRPr="008B193B">
        <w:rPr>
          <w:rFonts w:ascii="Times New Roman" w:hAnsi="Times New Roman"/>
          <w:sz w:val="20"/>
        </w:rPr>
        <w:t xml:space="preserve"> </w:t>
      </w:r>
      <w:r w:rsidRPr="008B193B">
        <w:rPr>
          <w:rFonts w:ascii="Times New Roman" w:hAnsi="Times New Roman"/>
          <w:b/>
          <w:bCs/>
          <w:sz w:val="20"/>
        </w:rPr>
        <w:t>представлява особено тежък случай</w:t>
      </w:r>
      <w:r w:rsidRPr="008B193B">
        <w:rPr>
          <w:rFonts w:ascii="Times New Roman" w:hAnsi="Times New Roman"/>
          <w:sz w:val="20"/>
        </w:rPr>
        <w:t xml:space="preserve"> /извършеното престъпление с оглед на настъпилите вредни последици и на други отегчаващи </w:t>
      </w:r>
      <w:r w:rsidRPr="008B193B">
        <w:rPr>
          <w:rFonts w:ascii="Times New Roman" w:hAnsi="Times New Roman"/>
          <w:sz w:val="20"/>
        </w:rPr>
        <w:lastRenderedPageBreak/>
        <w:t>обстоятелства разкрива високата степен на обществена опасност на деянието и дееца, а именно:</w:t>
      </w:r>
      <w:r w:rsidRPr="008B193B">
        <w:rPr>
          <w:rFonts w:ascii="Times New Roman" w:hAnsi="Times New Roman"/>
          <w:b/>
          <w:bCs/>
          <w:sz w:val="20"/>
        </w:rPr>
        <w:t xml:space="preserve"> </w:t>
      </w:r>
      <w:r w:rsidRPr="008B193B">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8B193B">
        <w:rPr>
          <w:rFonts w:ascii="Times New Roman" w:hAnsi="Times New Roman"/>
          <w:b/>
          <w:bCs/>
          <w:sz w:val="20"/>
        </w:rPr>
        <w:t>/.</w:t>
      </w:r>
    </w:p>
    <w:p w:rsidR="00974AB5" w:rsidRPr="008B193B" w:rsidRDefault="00974AB5" w:rsidP="00974AB5">
      <w:pPr>
        <w:ind w:right="-2"/>
        <w:jc w:val="both"/>
        <w:rPr>
          <w:rFonts w:ascii="Times New Roman" w:hAnsi="Times New Roman"/>
          <w:sz w:val="20"/>
        </w:rPr>
      </w:pPr>
    </w:p>
    <w:p w:rsidR="00974AB5" w:rsidRPr="008B193B" w:rsidRDefault="00974AB5" w:rsidP="00974AB5">
      <w:pPr>
        <w:ind w:right="-2" w:firstLine="708"/>
        <w:jc w:val="both"/>
        <w:rPr>
          <w:rFonts w:ascii="Times New Roman" w:hAnsi="Times New Roman"/>
          <w:b/>
          <w:bCs/>
          <w:sz w:val="20"/>
        </w:rPr>
      </w:pPr>
      <w:r w:rsidRPr="008B193B">
        <w:rPr>
          <w:rFonts w:ascii="Times New Roman" w:hAnsi="Times New Roman"/>
          <w:b/>
          <w:bCs/>
          <w:sz w:val="24"/>
          <w:szCs w:val="24"/>
        </w:rPr>
        <w:t xml:space="preserve">- ГЕОРГИ </w:t>
      </w:r>
      <w:r w:rsidR="009D014A">
        <w:rPr>
          <w:rFonts w:ascii="Times New Roman" w:hAnsi="Times New Roman"/>
          <w:b/>
          <w:bCs/>
          <w:sz w:val="24"/>
          <w:szCs w:val="24"/>
        </w:rPr>
        <w:t>******</w:t>
      </w:r>
      <w:r w:rsidRPr="008B193B">
        <w:rPr>
          <w:rFonts w:ascii="Times New Roman" w:hAnsi="Times New Roman"/>
          <w:b/>
          <w:bCs/>
          <w:sz w:val="24"/>
          <w:szCs w:val="24"/>
        </w:rPr>
        <w:t xml:space="preserve"> ЗЯПКОВ </w:t>
      </w:r>
      <w:r w:rsidRPr="008B193B">
        <w:rPr>
          <w:rFonts w:ascii="Times New Roman" w:hAnsi="Times New Roman"/>
          <w:b/>
          <w:bCs/>
          <w:sz w:val="20"/>
        </w:rPr>
        <w:t>- в периода от 18.10.2010 г. до 21.10.2010 г., в гр.София, Централно Управление/ЦУ/ на Корпоративна Търговска Банка АД/КТБ/, ул.“Граф Игнатиев“ №10</w:t>
      </w:r>
      <w:r w:rsidRPr="008B193B">
        <w:rPr>
          <w:rFonts w:ascii="Times New Roman" w:hAnsi="Times New Roman"/>
          <w:sz w:val="20"/>
        </w:rPr>
        <w:t xml:space="preserve">, </w:t>
      </w:r>
      <w:r w:rsidRPr="008B193B">
        <w:rPr>
          <w:rFonts w:ascii="Times New Roman" w:hAnsi="Times New Roman"/>
          <w:b/>
          <w:bCs/>
          <w:sz w:val="20"/>
        </w:rPr>
        <w:t xml:space="preserve">в качеството му на длъжностно лице </w:t>
      </w:r>
      <w:r w:rsidRPr="008B193B">
        <w:rPr>
          <w:rFonts w:ascii="Times New Roman" w:hAnsi="Times New Roman"/>
          <w:i/>
          <w:iCs/>
          <w:sz w:val="20"/>
        </w:rPr>
        <w:t>/по смисъла на чл.93, т.1, б.“б“ от НК/</w:t>
      </w:r>
      <w:r w:rsidRPr="008B193B">
        <w:rPr>
          <w:rFonts w:ascii="Times New Roman" w:hAnsi="Times New Roman"/>
          <w:b/>
          <w:bCs/>
          <w:sz w:val="20"/>
        </w:rPr>
        <w:t xml:space="preserve"> - </w:t>
      </w:r>
      <w:r w:rsidRPr="008B193B">
        <w:rPr>
          <w:rFonts w:ascii="Times New Roman" w:hAnsi="Times New Roman"/>
          <w:sz w:val="20"/>
        </w:rPr>
        <w:t>Директор Дирекция „Анализ и обработка на кредитните сделки” при ЦУ на КТБ АД</w:t>
      </w:r>
      <w:r w:rsidRPr="008B193B">
        <w:rPr>
          <w:rFonts w:ascii="Times New Roman" w:hAnsi="Times New Roman"/>
          <w:b/>
          <w:bCs/>
          <w:sz w:val="20"/>
        </w:rPr>
        <w:t xml:space="preserve"> - </w:t>
      </w:r>
      <w:r w:rsidRPr="008B193B">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8B193B">
        <w:rPr>
          <w:rFonts w:ascii="Times New Roman" w:hAnsi="Times New Roman"/>
          <w:b/>
          <w:bCs/>
          <w:sz w:val="20"/>
        </w:rPr>
        <w:t>при условията на продължавано престъпление /</w:t>
      </w:r>
      <w:r w:rsidRPr="008B193B">
        <w:rPr>
          <w:rFonts w:ascii="Times New Roman" w:hAnsi="Times New Roman"/>
          <w:i/>
          <w:iCs/>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8B193B">
        <w:rPr>
          <w:rFonts w:ascii="Times New Roman" w:hAnsi="Times New Roman"/>
          <w:sz w:val="20"/>
        </w:rPr>
        <w:t xml:space="preserve">/, </w:t>
      </w:r>
      <w:r w:rsidRPr="008B193B">
        <w:rPr>
          <w:rFonts w:ascii="Times New Roman" w:hAnsi="Times New Roman"/>
          <w:b/>
          <w:bCs/>
          <w:sz w:val="20"/>
        </w:rPr>
        <w:t xml:space="preserve">в съучастие като съизвършител с 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извършител</w:t>
      </w:r>
      <w:r w:rsidRPr="008B193B">
        <w:rPr>
          <w:rFonts w:ascii="Times New Roman" w:hAnsi="Times New Roman"/>
          <w:sz w:val="20"/>
        </w:rPr>
        <w:t xml:space="preserve"> /</w:t>
      </w:r>
      <w:r w:rsidRPr="008B193B">
        <w:rPr>
          <w:rFonts w:ascii="Times New Roman" w:hAnsi="Times New Roman"/>
          <w:i/>
          <w:iCs/>
          <w:sz w:val="20"/>
        </w:rPr>
        <w:t>длъжностно лице по смисъла на чл. 93, т. 1, б. „б” НК</w:t>
      </w:r>
      <w:r w:rsidRPr="008B193B">
        <w:rPr>
          <w:rFonts w:ascii="Times New Roman" w:hAnsi="Times New Roman"/>
          <w:sz w:val="20"/>
        </w:rPr>
        <w:t xml:space="preserve"> – </w:t>
      </w:r>
      <w:r w:rsidRPr="008B193B">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8B193B">
        <w:rPr>
          <w:rFonts w:ascii="Times New Roman" w:hAnsi="Times New Roman"/>
          <w:sz w:val="20"/>
        </w:rPr>
        <w:t xml:space="preserve"> </w:t>
      </w:r>
      <w:r w:rsidRPr="008B193B">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8B193B">
        <w:rPr>
          <w:rFonts w:ascii="Times New Roman" w:hAnsi="Times New Roman"/>
          <w:sz w:val="20"/>
        </w:rPr>
        <w:t>.</w:t>
      </w:r>
      <w:r w:rsidRPr="008B193B">
        <w:rPr>
          <w:rFonts w:ascii="Times New Roman" w:hAnsi="Times New Roman"/>
          <w:i/>
          <w:iCs/>
          <w:sz w:val="20"/>
        </w:rPr>
        <w:t>/</w:t>
      </w:r>
      <w:r w:rsidRPr="008B193B">
        <w:rPr>
          <w:rFonts w:ascii="Times New Roman" w:hAnsi="Times New Roman"/>
          <w:sz w:val="20"/>
        </w:rPr>
        <w:t xml:space="preserve">, </w:t>
      </w:r>
      <w:r w:rsidRPr="008B193B">
        <w:rPr>
          <w:rFonts w:ascii="Times New Roman" w:hAnsi="Times New Roman"/>
          <w:b/>
          <w:bCs/>
          <w:sz w:val="20"/>
        </w:rPr>
        <w:t>с</w:t>
      </w:r>
      <w:r w:rsidRPr="008B193B">
        <w:rPr>
          <w:rFonts w:ascii="Times New Roman" w:hAnsi="Times New Roman"/>
          <w:sz w:val="20"/>
        </w:rPr>
        <w:t xml:space="preserve"> </w:t>
      </w:r>
      <w:r w:rsidRPr="008B193B">
        <w:rPr>
          <w:rFonts w:ascii="Times New Roman" w:hAnsi="Times New Roman"/>
          <w:b/>
          <w:bCs/>
          <w:sz w:val="20"/>
        </w:rPr>
        <w:t xml:space="preserve">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извършител</w:t>
      </w:r>
      <w:r w:rsidRPr="008B193B">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8B193B">
        <w:rPr>
          <w:rFonts w:ascii="Times New Roman" w:hAnsi="Times New Roman"/>
          <w:b/>
          <w:bCs/>
          <w:sz w:val="20"/>
        </w:rPr>
        <w:t xml:space="preserve">с 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w:t>
      </w:r>
      <w:r w:rsidRPr="008B193B">
        <w:rPr>
          <w:rFonts w:ascii="Times New Roman" w:hAnsi="Times New Roman"/>
          <w:i/>
          <w:iCs/>
          <w:sz w:val="20"/>
        </w:rPr>
        <w:t>Председател на Надзорния Съвет при КТБ АД, избран от Надзорния съвет на КТБ АД на 21.07.2003 г.</w:t>
      </w:r>
      <w:r w:rsidRPr="008B193B">
        <w:rPr>
          <w:rFonts w:ascii="Times New Roman" w:hAnsi="Times New Roman"/>
          <w:b/>
          <w:bCs/>
          <w:sz w:val="20"/>
        </w:rPr>
        <w:t>/</w:t>
      </w:r>
      <w:r w:rsidRPr="008B193B">
        <w:rPr>
          <w:rFonts w:ascii="Times New Roman" w:hAnsi="Times New Roman"/>
          <w:sz w:val="20"/>
        </w:rPr>
        <w:t xml:space="preserve">, с </w:t>
      </w:r>
      <w:r w:rsidRPr="008B193B">
        <w:rPr>
          <w:rFonts w:ascii="Times New Roman" w:hAnsi="Times New Roman"/>
          <w:b/>
          <w:bCs/>
          <w:sz w:val="20"/>
        </w:rPr>
        <w:t xml:space="preserve">Маргарита </w:t>
      </w:r>
      <w:r w:rsidR="009D014A">
        <w:rPr>
          <w:rFonts w:ascii="Times New Roman" w:hAnsi="Times New Roman"/>
          <w:b/>
          <w:bCs/>
          <w:sz w:val="20"/>
        </w:rPr>
        <w:t>******</w:t>
      </w:r>
      <w:r w:rsidRPr="008B193B">
        <w:rPr>
          <w:rFonts w:ascii="Times New Roman" w:hAnsi="Times New Roman"/>
          <w:b/>
          <w:bCs/>
          <w:sz w:val="20"/>
        </w:rPr>
        <w:t xml:space="preserve"> Голева</w:t>
      </w:r>
      <w:r w:rsidRPr="008B193B">
        <w:rPr>
          <w:rFonts w:ascii="Times New Roman" w:hAnsi="Times New Roman"/>
          <w:sz w:val="20"/>
        </w:rPr>
        <w:t xml:space="preserve"> – </w:t>
      </w:r>
      <w:r w:rsidRPr="008B193B">
        <w:rPr>
          <w:rFonts w:ascii="Times New Roman" w:hAnsi="Times New Roman"/>
          <w:b/>
          <w:bCs/>
          <w:sz w:val="20"/>
        </w:rPr>
        <w:t xml:space="preserve">помагач </w:t>
      </w:r>
      <w:r w:rsidRPr="008B193B">
        <w:rPr>
          <w:rFonts w:ascii="Times New Roman" w:hAnsi="Times New Roman"/>
          <w:sz w:val="20"/>
        </w:rPr>
        <w:t>(</w:t>
      </w:r>
      <w:r w:rsidRPr="008B193B">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8B193B">
        <w:rPr>
          <w:rFonts w:ascii="Times New Roman" w:hAnsi="Times New Roman"/>
          <w:i/>
          <w:sz w:val="20"/>
        </w:rPr>
        <w:t xml:space="preserve"> с писма за ангажимент от 21.10.2009 година, 01.10.2010 година, 22.03.2010 година и от 18.03.2010 година</w:t>
      </w:r>
      <w:r w:rsidRPr="008B193B">
        <w:rPr>
          <w:rFonts w:ascii="Times New Roman" w:hAnsi="Times New Roman"/>
          <w:sz w:val="20"/>
        </w:rPr>
        <w:t xml:space="preserve">) </w:t>
      </w:r>
      <w:r w:rsidRPr="008B193B">
        <w:rPr>
          <w:rFonts w:ascii="Times New Roman" w:hAnsi="Times New Roman"/>
          <w:b/>
          <w:bCs/>
          <w:sz w:val="20"/>
        </w:rPr>
        <w:t>и със</w:t>
      </w:r>
      <w:r w:rsidRPr="008B193B">
        <w:rPr>
          <w:rFonts w:ascii="Times New Roman" w:hAnsi="Times New Roman"/>
          <w:sz w:val="20"/>
        </w:rPr>
        <w:t xml:space="preserve">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Велева-Стефанова</w:t>
      </w:r>
      <w:r w:rsidRPr="008B193B">
        <w:rPr>
          <w:rFonts w:ascii="Times New Roman" w:hAnsi="Times New Roman"/>
          <w:sz w:val="20"/>
        </w:rPr>
        <w:t xml:space="preserve"> – </w:t>
      </w:r>
      <w:r w:rsidRPr="008B193B">
        <w:rPr>
          <w:rFonts w:ascii="Times New Roman" w:hAnsi="Times New Roman"/>
          <w:b/>
          <w:bCs/>
          <w:sz w:val="20"/>
        </w:rPr>
        <w:t>помагач</w:t>
      </w:r>
      <w:r w:rsidRPr="008B193B">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8B193B">
        <w:rPr>
          <w:rFonts w:ascii="Times New Roman" w:hAnsi="Times New Roman"/>
          <w:sz w:val="20"/>
        </w:rPr>
        <w:t xml:space="preserve"> </w:t>
      </w:r>
      <w:r w:rsidRPr="008B193B">
        <w:rPr>
          <w:rFonts w:ascii="Times New Roman" w:hAnsi="Times New Roman"/>
          <w:b/>
          <w:bCs/>
          <w:sz w:val="20"/>
        </w:rPr>
        <w:t xml:space="preserve">сам и посредством 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w:t>
      </w:r>
      <w:r w:rsidRPr="008B193B">
        <w:rPr>
          <w:rFonts w:ascii="Times New Roman" w:hAnsi="Times New Roman"/>
          <w:b/>
          <w:bCs/>
          <w:sz w:val="20"/>
        </w:rPr>
        <w:t xml:space="preserve">и Цветанка </w:t>
      </w:r>
      <w:r w:rsidR="009D014A">
        <w:rPr>
          <w:rFonts w:ascii="Times New Roman" w:hAnsi="Times New Roman"/>
          <w:b/>
          <w:bCs/>
          <w:sz w:val="20"/>
        </w:rPr>
        <w:t>******</w:t>
      </w:r>
      <w:r w:rsidRPr="008B193B">
        <w:rPr>
          <w:rFonts w:ascii="Times New Roman" w:hAnsi="Times New Roman"/>
          <w:b/>
          <w:bCs/>
          <w:sz w:val="20"/>
        </w:rPr>
        <w:t xml:space="preserve"> Гаврилова </w:t>
      </w:r>
      <w:r w:rsidRPr="008B193B">
        <w:rPr>
          <w:rFonts w:ascii="Times New Roman" w:hAnsi="Times New Roman"/>
          <w:sz w:val="20"/>
        </w:rPr>
        <w:t>- касиер-счетоводители при КТБ АД</w:t>
      </w:r>
      <w:r w:rsidRPr="008B193B">
        <w:rPr>
          <w:rFonts w:ascii="Times New Roman" w:hAnsi="Times New Roman"/>
          <w:i/>
          <w:iCs/>
          <w:sz w:val="20"/>
        </w:rPr>
        <w:t xml:space="preserve"> /осъществили плащанията и осчетоводили суми на обща стойност </w:t>
      </w:r>
      <w:r w:rsidRPr="008B193B">
        <w:rPr>
          <w:rFonts w:ascii="Times New Roman" w:hAnsi="Times New Roman"/>
          <w:i/>
          <w:sz w:val="20"/>
          <w:lang w:val="ru-RU"/>
        </w:rPr>
        <w:t xml:space="preserve">6 600 000.00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- 12 908 478.00 лева</w:t>
      </w:r>
      <w:r w:rsidRPr="008B193B">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нареждания, изпратени до касиер </w:t>
      </w:r>
      <w:r w:rsidRPr="008B193B">
        <w:rPr>
          <w:rFonts w:ascii="Times New Roman" w:hAnsi="Times New Roman"/>
          <w:i/>
          <w:iCs/>
          <w:sz w:val="20"/>
        </w:rPr>
        <w:lastRenderedPageBreak/>
        <w:t xml:space="preserve">счетоводител </w:t>
      </w:r>
      <w:r w:rsidRPr="008B193B">
        <w:rPr>
          <w:rFonts w:ascii="Times New Roman" w:hAnsi="Times New Roman"/>
          <w:bCs/>
          <w:i/>
          <w:sz w:val="20"/>
        </w:rPr>
        <w:t xml:space="preserve">по електронна поща, </w:t>
      </w:r>
      <w:r w:rsidRPr="008B193B">
        <w:rPr>
          <w:rFonts w:ascii="Times New Roman" w:hAnsi="Times New Roman"/>
          <w:bCs/>
          <w:i/>
          <w:iCs/>
          <w:sz w:val="20"/>
        </w:rPr>
        <w:t>изпълнение на искания за усвояване на парични средства на обща стойност</w:t>
      </w:r>
      <w:r w:rsidRPr="008B193B">
        <w:rPr>
          <w:rFonts w:ascii="Times New Roman" w:hAnsi="Times New Roman"/>
          <w:i/>
          <w:iCs/>
          <w:sz w:val="20"/>
        </w:rPr>
        <w:t xml:space="preserve"> </w:t>
      </w:r>
      <w:r w:rsidRPr="008B193B">
        <w:rPr>
          <w:rFonts w:ascii="Times New Roman" w:hAnsi="Times New Roman"/>
          <w:i/>
          <w:sz w:val="20"/>
          <w:lang w:val="ru-RU"/>
        </w:rPr>
        <w:t xml:space="preserve">6 600 000.00 </w:t>
      </w:r>
      <w:r w:rsidRPr="008B193B">
        <w:rPr>
          <w:rFonts w:ascii="Times New Roman" w:hAnsi="Times New Roman"/>
          <w:i/>
          <w:sz w:val="20"/>
        </w:rPr>
        <w:t>евро</w:t>
      </w:r>
      <w:r w:rsidRPr="008B193B">
        <w:rPr>
          <w:rFonts w:ascii="Times New Roman" w:hAnsi="Times New Roman"/>
          <w:sz w:val="20"/>
          <w:lang w:val="ru-RU"/>
        </w:rPr>
        <w:t>,</w:t>
      </w:r>
      <w:r w:rsidRPr="008B193B">
        <w:rPr>
          <w:rFonts w:ascii="Times New Roman" w:hAnsi="Times New Roman"/>
          <w:sz w:val="20"/>
        </w:rPr>
        <w:t xml:space="preserve"> </w:t>
      </w:r>
      <w:r w:rsidRPr="008B193B">
        <w:rPr>
          <w:rFonts w:ascii="Times New Roman" w:hAnsi="Times New Roman"/>
          <w:i/>
          <w:sz w:val="20"/>
        </w:rPr>
        <w:t>с левова равностойност по официалния курс на БНБ - 12 908 478.00 лева</w:t>
      </w:r>
      <w:r w:rsidRPr="008B193B">
        <w:rPr>
          <w:rFonts w:ascii="Times New Roman" w:hAnsi="Times New Roman"/>
          <w:i/>
          <w:iCs/>
          <w:sz w:val="20"/>
        </w:rPr>
        <w:t xml:space="preserve">, по сметка в КТБ АД - </w:t>
      </w:r>
      <w:r w:rsidR="009D014A">
        <w:rPr>
          <w:rFonts w:ascii="Times New Roman" w:hAnsi="Times New Roman"/>
          <w:i/>
          <w:iCs/>
          <w:sz w:val="20"/>
        </w:rPr>
        <w:t>******</w:t>
      </w:r>
      <w:r w:rsidRPr="008B193B">
        <w:rPr>
          <w:rFonts w:ascii="Times New Roman" w:hAnsi="Times New Roman"/>
          <w:i/>
          <w:iCs/>
          <w:sz w:val="20"/>
        </w:rPr>
        <w:t xml:space="preserve"> 39</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 01 с титуляр „Транстрейдинг” ЕООД, с посочено в искането основание – Договор за банков кредит от 18.10.2010 г. между „Трантрейдинг” ЕООД и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
          <w:sz w:val="20"/>
        </w:rPr>
        <w:t>без наличие на следните документи в кредитното досие, както следва</w:t>
      </w:r>
      <w:r w:rsidRPr="008B193B">
        <w:rPr>
          <w:rFonts w:ascii="Times New Roman" w:hAnsi="Times New Roman"/>
          <w:sz w:val="20"/>
        </w:rPr>
        <w:t xml:space="preserve">: </w:t>
      </w:r>
      <w:r w:rsidRPr="008B193B">
        <w:rPr>
          <w:rFonts w:ascii="Times New Roman" w:hAnsi="Times New Roman"/>
          <w:i/>
          <w:sz w:val="20"/>
        </w:rPr>
        <w:t>подписани общи условия на банката, документи за удостоверяване на собственици,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8B193B">
        <w:rPr>
          <w:rFonts w:ascii="Times New Roman" w:hAnsi="Times New Roman"/>
          <w:b/>
          <w:bCs/>
          <w:sz w:val="20"/>
        </w:rPr>
        <w:t xml:space="preserve"> в нарушение на предвидената процедура по отпускане на парични средства, съгласно</w:t>
      </w:r>
      <w:r w:rsidRPr="008B193B">
        <w:rPr>
          <w:rFonts w:ascii="Times New Roman" w:hAnsi="Times New Roman"/>
          <w:sz w:val="20"/>
        </w:rPr>
        <w:t xml:space="preserve"> </w:t>
      </w:r>
      <w:r w:rsidRPr="008B193B">
        <w:rPr>
          <w:rFonts w:ascii="Times New Roman" w:hAnsi="Times New Roman"/>
          <w:b/>
          <w:bCs/>
          <w:sz w:val="20"/>
        </w:rPr>
        <w:t>Правилника за кредитната дейност на КТБ АД</w:t>
      </w:r>
      <w:r w:rsidRPr="008B193B">
        <w:rPr>
          <w:rFonts w:ascii="Times New Roman" w:hAnsi="Times New Roman"/>
          <w:b/>
          <w:bCs/>
          <w:i/>
          <w:iCs/>
          <w:sz w:val="20"/>
        </w:rPr>
        <w:t xml:space="preserve"> /</w:t>
      </w:r>
      <w:r w:rsidRPr="008B193B">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8B193B">
        <w:rPr>
          <w:rFonts w:ascii="Times New Roman" w:hAnsi="Times New Roman"/>
          <w:sz w:val="20"/>
        </w:rPr>
        <w:t xml:space="preserve">, </w:t>
      </w:r>
      <w:r w:rsidRPr="008B193B">
        <w:rPr>
          <w:rFonts w:ascii="Times New Roman" w:hAnsi="Times New Roman"/>
          <w:b/>
          <w:i/>
          <w:iCs/>
          <w:sz w:val="20"/>
        </w:rPr>
        <w:t>а именно:</w:t>
      </w:r>
      <w:r w:rsidRPr="008B193B">
        <w:rPr>
          <w:rFonts w:ascii="Times New Roman" w:hAnsi="Times New Roman"/>
          <w:i/>
          <w:iCs/>
          <w:sz w:val="20"/>
        </w:rPr>
        <w:t xml:space="preserve"> </w:t>
      </w:r>
      <w:r w:rsidRPr="008B193B">
        <w:rPr>
          <w:rFonts w:ascii="Times New Roman" w:hAnsi="Times New Roman"/>
          <w:b/>
          <w:i/>
          <w:sz w:val="20"/>
        </w:rPr>
        <w:t xml:space="preserve">чл. 33, ал. 1 </w:t>
      </w:r>
      <w:r w:rsidRPr="008B193B">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8B193B">
        <w:rPr>
          <w:rFonts w:ascii="Times New Roman" w:hAnsi="Times New Roman"/>
          <w:b/>
          <w:i/>
          <w:sz w:val="20"/>
          <w:lang w:val="ru-RU"/>
        </w:rPr>
        <w:t>т.2</w:t>
      </w:r>
      <w:r w:rsidRPr="008B193B">
        <w:rPr>
          <w:rFonts w:ascii="Times New Roman" w:hAnsi="Times New Roman"/>
          <w:i/>
          <w:sz w:val="20"/>
          <w:lang w:val="ru-RU"/>
        </w:rPr>
        <w:t xml:space="preserve"> – </w:t>
      </w:r>
      <w:r w:rsidRPr="008B193B">
        <w:rPr>
          <w:rFonts w:ascii="Times New Roman" w:hAnsi="Times New Roman"/>
          <w:i/>
          <w:sz w:val="20"/>
        </w:rPr>
        <w:t>„</w:t>
      </w:r>
      <w:r w:rsidRPr="008B193B">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8B193B">
        <w:rPr>
          <w:rFonts w:ascii="Times New Roman" w:hAnsi="Times New Roman"/>
          <w:i/>
          <w:sz w:val="20"/>
        </w:rPr>
        <w:t xml:space="preserve">№ 3).”, </w:t>
      </w:r>
      <w:r w:rsidRPr="008B193B">
        <w:rPr>
          <w:rFonts w:ascii="Times New Roman" w:hAnsi="Times New Roman"/>
          <w:b/>
          <w:i/>
          <w:sz w:val="20"/>
        </w:rPr>
        <w:t xml:space="preserve">чл.33, ал.2 </w:t>
      </w:r>
      <w:r w:rsidRPr="008B193B">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8B193B">
        <w:rPr>
          <w:rFonts w:ascii="Times New Roman" w:hAnsi="Times New Roman"/>
          <w:b/>
          <w:i/>
          <w:sz w:val="20"/>
        </w:rPr>
        <w:t>чл.34</w:t>
      </w:r>
      <w:r w:rsidRPr="008B193B">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8B193B">
        <w:rPr>
          <w:rFonts w:ascii="Times New Roman" w:hAnsi="Times New Roman"/>
          <w:b/>
          <w:i/>
          <w:sz w:val="20"/>
        </w:rPr>
        <w:t>чл.35, ал.2</w:t>
      </w:r>
      <w:r w:rsidRPr="008B193B">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8B193B">
        <w:rPr>
          <w:rFonts w:ascii="Times New Roman" w:hAnsi="Times New Roman"/>
          <w:b/>
          <w:i/>
          <w:sz w:val="20"/>
        </w:rPr>
        <w:t>чл.35, ал.3</w:t>
      </w:r>
      <w:r w:rsidRPr="008B193B">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8B193B">
        <w:rPr>
          <w:rFonts w:ascii="Times New Roman" w:hAnsi="Times New Roman"/>
          <w:b/>
          <w:i/>
          <w:sz w:val="20"/>
        </w:rPr>
        <w:t xml:space="preserve">чл. 37, ал.1 </w:t>
      </w:r>
      <w:r w:rsidRPr="008B193B">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8B193B">
        <w:rPr>
          <w:rFonts w:ascii="Times New Roman" w:hAnsi="Times New Roman"/>
          <w:b/>
          <w:i/>
          <w:sz w:val="20"/>
        </w:rPr>
        <w:t xml:space="preserve">чл. 37, ал. 2 - </w:t>
      </w:r>
      <w:r w:rsidRPr="008B193B">
        <w:rPr>
          <w:rFonts w:ascii="Times New Roman" w:hAnsi="Times New Roman"/>
          <w:i/>
          <w:sz w:val="20"/>
        </w:rPr>
        <w:t>„За резултатите от анализа по ал.1, кредитния специалист изготвя писмено становище</w:t>
      </w:r>
      <w:r w:rsidRPr="008B193B">
        <w:rPr>
          <w:rFonts w:ascii="Times New Roman" w:hAnsi="Times New Roman"/>
          <w:sz w:val="20"/>
        </w:rPr>
        <w:t xml:space="preserve">.”, </w:t>
      </w:r>
      <w:r w:rsidRPr="008B193B">
        <w:rPr>
          <w:rFonts w:ascii="Times New Roman" w:hAnsi="Times New Roman"/>
          <w:b/>
          <w:i/>
          <w:sz w:val="20"/>
        </w:rPr>
        <w:t>чл. 37, ал. 3</w:t>
      </w:r>
      <w:r w:rsidRPr="008B193B">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 </w:t>
      </w:r>
      <w:r w:rsidRPr="008B193B">
        <w:rPr>
          <w:rFonts w:ascii="Times New Roman" w:hAnsi="Times New Roman"/>
          <w:b/>
          <w:i/>
          <w:sz w:val="20"/>
        </w:rPr>
        <w:t>чл. 37, ал. 4 – „</w:t>
      </w:r>
      <w:r w:rsidRPr="008B193B">
        <w:rPr>
          <w:rFonts w:ascii="Times New Roman" w:hAnsi="Times New Roman"/>
          <w:i/>
          <w:sz w:val="20"/>
        </w:rPr>
        <w:t xml:space="preserve">За резултатите от анализа по ал. </w:t>
      </w:r>
      <w:r w:rsidRPr="008B193B">
        <w:rPr>
          <w:rFonts w:ascii="Times New Roman" w:hAnsi="Times New Roman"/>
          <w:b/>
          <w:i/>
          <w:sz w:val="20"/>
        </w:rPr>
        <w:t>3</w:t>
      </w:r>
      <w:r w:rsidRPr="008B193B">
        <w:rPr>
          <w:rFonts w:ascii="Times New Roman" w:hAnsi="Times New Roman"/>
          <w:i/>
          <w:sz w:val="20"/>
        </w:rPr>
        <w:t xml:space="preserve">, служителят изготвя писмено становище.”, </w:t>
      </w:r>
      <w:r w:rsidRPr="008B193B">
        <w:rPr>
          <w:rFonts w:ascii="Times New Roman" w:hAnsi="Times New Roman"/>
          <w:b/>
          <w:i/>
          <w:sz w:val="20"/>
        </w:rPr>
        <w:t>чл. 39 – „</w:t>
      </w:r>
      <w:r w:rsidRPr="008B193B">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8B193B">
        <w:rPr>
          <w:rFonts w:ascii="Times New Roman" w:hAnsi="Times New Roman"/>
          <w:i/>
          <w:sz w:val="20"/>
          <w:lang w:val="ru-RU"/>
        </w:rPr>
        <w:t>(</w:t>
      </w:r>
      <w:r w:rsidRPr="008B193B">
        <w:rPr>
          <w:rFonts w:ascii="Times New Roman" w:hAnsi="Times New Roman"/>
          <w:i/>
          <w:sz w:val="20"/>
        </w:rPr>
        <w:t>действащи</w:t>
      </w:r>
      <w:r w:rsidRPr="008B193B">
        <w:rPr>
          <w:rFonts w:ascii="Times New Roman" w:hAnsi="Times New Roman"/>
          <w:i/>
          <w:sz w:val="20"/>
          <w:lang w:val="ru-RU"/>
        </w:rPr>
        <w:t>)</w:t>
      </w:r>
      <w:r w:rsidRPr="008B193B">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8B193B">
        <w:rPr>
          <w:rFonts w:ascii="Times New Roman" w:hAnsi="Times New Roman"/>
          <w:b/>
          <w:i/>
          <w:sz w:val="20"/>
        </w:rPr>
        <w:t xml:space="preserve">чл. 44 – </w:t>
      </w:r>
      <w:r w:rsidRPr="008B193B">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8B193B">
        <w:rPr>
          <w:rFonts w:ascii="Times New Roman" w:hAnsi="Times New Roman"/>
          <w:b/>
          <w:i/>
          <w:sz w:val="20"/>
        </w:rPr>
        <w:t>чл. 46, ал. 1 – „</w:t>
      </w:r>
      <w:r w:rsidRPr="008B193B">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8B193B">
        <w:rPr>
          <w:rFonts w:ascii="Times New Roman" w:hAnsi="Times New Roman"/>
          <w:b/>
          <w:bCs/>
          <w:i/>
          <w:iCs/>
          <w:sz w:val="20"/>
        </w:rPr>
        <w:t xml:space="preserve"> </w:t>
      </w:r>
      <w:r w:rsidRPr="008B193B">
        <w:rPr>
          <w:rFonts w:ascii="Times New Roman" w:hAnsi="Times New Roman"/>
          <w:b/>
          <w:bCs/>
          <w:sz w:val="20"/>
        </w:rPr>
        <w:t xml:space="preserve">и в нарушение на задълженията си, съгласно длъжностна характеристика от </w:t>
      </w:r>
      <w:r w:rsidRPr="008B193B">
        <w:rPr>
          <w:rFonts w:ascii="Times New Roman" w:hAnsi="Times New Roman"/>
          <w:b/>
          <w:bCs/>
          <w:sz w:val="20"/>
          <w:lang w:val="ru-RU"/>
        </w:rPr>
        <w:t>02.11.2009</w:t>
      </w:r>
      <w:r w:rsidRPr="008B193B">
        <w:rPr>
          <w:rFonts w:ascii="Times New Roman" w:hAnsi="Times New Roman"/>
          <w:b/>
          <w:bCs/>
          <w:sz w:val="20"/>
        </w:rPr>
        <w:t xml:space="preserve"> г</w:t>
      </w:r>
      <w:r w:rsidRPr="008B193B">
        <w:rPr>
          <w:rFonts w:ascii="Times New Roman" w:hAnsi="Times New Roman"/>
          <w:i/>
          <w:iCs/>
          <w:sz w:val="20"/>
        </w:rPr>
        <w:t xml:space="preserve">. /приета на заседание на УС от 11.01.2002 г., с последни изменения с протокол на УС от </w:t>
      </w:r>
      <w:r w:rsidRPr="008B193B">
        <w:rPr>
          <w:rFonts w:ascii="Times New Roman" w:hAnsi="Times New Roman"/>
          <w:i/>
          <w:iCs/>
          <w:sz w:val="20"/>
          <w:lang w:val="ru-RU"/>
        </w:rPr>
        <w:t xml:space="preserve">26.10.2009 </w:t>
      </w:r>
      <w:r w:rsidRPr="008B193B">
        <w:rPr>
          <w:rFonts w:ascii="Times New Roman" w:hAnsi="Times New Roman"/>
          <w:i/>
          <w:iCs/>
          <w:sz w:val="20"/>
        </w:rPr>
        <w:t>г./:</w:t>
      </w:r>
      <w:r w:rsidRPr="008B193B">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8B193B">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w:t>
      </w:r>
      <w:r w:rsidRPr="008B193B">
        <w:rPr>
          <w:rFonts w:ascii="Times New Roman" w:hAnsi="Times New Roman"/>
          <w:i/>
          <w:iCs/>
          <w:sz w:val="20"/>
        </w:rPr>
        <w:lastRenderedPageBreak/>
        <w:t>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8B193B">
        <w:rPr>
          <w:rFonts w:ascii="Times New Roman" w:hAnsi="Times New Roman"/>
          <w:sz w:val="20"/>
        </w:rPr>
        <w:t>/</w:t>
      </w:r>
      <w:r w:rsidRPr="008B193B">
        <w:rPr>
          <w:rFonts w:ascii="Times New Roman" w:hAnsi="Times New Roman"/>
          <w:b/>
          <w:bCs/>
          <w:sz w:val="20"/>
        </w:rPr>
        <w:t xml:space="preserve"> 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на обща стойност </w:t>
      </w:r>
      <w:r w:rsidRPr="008B193B">
        <w:rPr>
          <w:rFonts w:ascii="Times New Roman" w:hAnsi="Times New Roman"/>
          <w:sz w:val="20"/>
          <w:lang w:val="ru-RU"/>
        </w:rPr>
        <w:t xml:space="preserve">6 600 000.00 евро </w:t>
      </w:r>
      <w:r w:rsidRPr="008B193B">
        <w:rPr>
          <w:rFonts w:ascii="Times New Roman" w:hAnsi="Times New Roman"/>
          <w:b/>
          <w:i/>
          <w:sz w:val="20"/>
        </w:rPr>
        <w:t>/</w:t>
      </w:r>
      <w:r w:rsidRPr="008B193B">
        <w:rPr>
          <w:rFonts w:ascii="Times New Roman" w:hAnsi="Times New Roman"/>
          <w:i/>
          <w:sz w:val="20"/>
        </w:rPr>
        <w:t>шест милиона и шестстотин хиляди евро/</w:t>
      </w:r>
      <w:r w:rsidRPr="008B193B">
        <w:rPr>
          <w:rFonts w:ascii="Times New Roman" w:hAnsi="Times New Roman"/>
          <w:sz w:val="20"/>
          <w:lang w:val="ru-RU"/>
        </w:rPr>
        <w:t xml:space="preserve">, с левова равностойност по официалния курс на БНБ - 12 908 478.00 </w:t>
      </w:r>
      <w:r w:rsidRPr="008B193B">
        <w:rPr>
          <w:rFonts w:ascii="Times New Roman" w:hAnsi="Times New Roman"/>
          <w:sz w:val="20"/>
        </w:rPr>
        <w:t>лева /</w:t>
      </w:r>
      <w:r w:rsidRPr="008B193B">
        <w:rPr>
          <w:rFonts w:ascii="Times New Roman" w:hAnsi="Times New Roman"/>
          <w:i/>
          <w:sz w:val="20"/>
        </w:rPr>
        <w:t>дванадесет милиона деветстотин и осем хиляди четиристотин седемдесет и осем лева/,</w:t>
      </w:r>
      <w:r w:rsidRPr="008B193B">
        <w:rPr>
          <w:rFonts w:ascii="Times New Roman" w:hAnsi="Times New Roman"/>
          <w:sz w:val="20"/>
        </w:rPr>
        <w:t xml:space="preserve"> </w:t>
      </w:r>
      <w:r w:rsidRPr="008B193B">
        <w:rPr>
          <w:rFonts w:ascii="Times New Roman" w:hAnsi="Times New Roman"/>
          <w:b/>
          <w:bCs/>
          <w:sz w:val="20"/>
        </w:rPr>
        <w:t xml:space="preserve">поверени му да ги пази и управлява, </w:t>
      </w:r>
      <w:r w:rsidRPr="008B193B">
        <w:rPr>
          <w:rFonts w:ascii="Times New Roman" w:hAnsi="Times New Roman"/>
          <w:bCs/>
          <w:sz w:val="20"/>
        </w:rPr>
        <w:t>както следва</w:t>
      </w:r>
      <w:r w:rsidRPr="008B193B">
        <w:rPr>
          <w:rFonts w:ascii="Times New Roman" w:hAnsi="Times New Roman"/>
          <w:sz w:val="20"/>
        </w:rPr>
        <w:t>:</w:t>
      </w:r>
    </w:p>
    <w:p w:rsidR="000C0919" w:rsidRPr="008B193B" w:rsidRDefault="00974AB5" w:rsidP="00974AB5">
      <w:pPr>
        <w:ind w:right="-2" w:firstLine="708"/>
        <w:jc w:val="both"/>
        <w:rPr>
          <w:rFonts w:ascii="Times New Roman" w:hAnsi="Times New Roman"/>
          <w:i/>
          <w:iCs/>
          <w:sz w:val="20"/>
        </w:rPr>
      </w:pPr>
      <w:r w:rsidRPr="008B193B">
        <w:rPr>
          <w:rFonts w:ascii="Times New Roman" w:hAnsi="Times New Roman"/>
          <w:b/>
          <w:bCs/>
          <w:sz w:val="20"/>
        </w:rPr>
        <w:t>1</w:t>
      </w:r>
      <w:r w:rsidRPr="008B193B">
        <w:rPr>
          <w:rFonts w:ascii="Times New Roman" w:hAnsi="Times New Roman"/>
          <w:sz w:val="20"/>
        </w:rPr>
        <w:t xml:space="preserve">. </w:t>
      </w:r>
      <w:r w:rsidRPr="008B193B">
        <w:rPr>
          <w:rFonts w:ascii="Times New Roman" w:hAnsi="Times New Roman"/>
          <w:b/>
          <w:bCs/>
          <w:sz w:val="20"/>
        </w:rPr>
        <w:t>На 18.10.2010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Директор Дирекция „Анализ и обработка на кредитните сделки” при ЦУ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 xml:space="preserve">извършител и 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b/>
          <w:sz w:val="20"/>
        </w:rPr>
        <w:t xml:space="preserve">и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b/>
          <w:bCs/>
          <w:sz w:val="20"/>
        </w:rPr>
        <w:t xml:space="preserve"> </w:t>
      </w:r>
      <w:r w:rsidRPr="008B193B">
        <w:rPr>
          <w:rFonts w:ascii="Times New Roman" w:hAnsi="Times New Roman"/>
          <w:sz w:val="20"/>
        </w:rPr>
        <w:t>- касиер – счетоводител при КТБ АД /</w:t>
      </w:r>
      <w:r w:rsidRPr="008B193B">
        <w:rPr>
          <w:rFonts w:ascii="Times New Roman" w:hAnsi="Times New Roman"/>
          <w:i/>
          <w:iCs/>
          <w:sz w:val="20"/>
        </w:rPr>
        <w:t>осъществила плащането и осчетоводила на 18.10.2010 г. сумата от 3 086 000.00 евро, с левова равностойност по официалния курс на БНБ - 6 035 691.38 лева, посочена в искане за усвояване на парични средства с вх.№ 779/18.10.2010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w:t>
      </w:r>
      <w:r w:rsidRPr="008B193B">
        <w:rPr>
          <w:rFonts w:ascii="Times New Roman" w:hAnsi="Times New Roman"/>
          <w:i/>
          <w:iCs/>
          <w:sz w:val="20"/>
        </w:rPr>
        <w:t>18.10.2010</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779/18.10.2010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3 086 000.00 евро, с левова равностойност по официалния курс на БНБ - 6 035 691.38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39</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 01 с титуляр „Транстрейдинг” ЕООД, с посочено в искането основание – Договор за банков кредит от 18.10.2010 г. между „Транстрейдинг” ЕООД и КТБ АД/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3 086 000.00 евро, с левова равностойност по официалния курс за деня на БНБ - 6 035 691.38 лева, </w:t>
      </w:r>
      <w:r w:rsidRPr="008B193B">
        <w:rPr>
          <w:rFonts w:ascii="Times New Roman" w:hAnsi="Times New Roman"/>
          <w:b/>
          <w:bCs/>
          <w:sz w:val="20"/>
        </w:rPr>
        <w:t>поверени му да ги пази и управлява</w:t>
      </w:r>
      <w:r w:rsidRPr="008B193B">
        <w:rPr>
          <w:rFonts w:ascii="Times New Roman" w:hAnsi="Times New Roman"/>
          <w:sz w:val="20"/>
        </w:rPr>
        <w:t xml:space="preserve">. </w:t>
      </w:r>
    </w:p>
    <w:p w:rsidR="000C0919" w:rsidRPr="008B193B" w:rsidRDefault="00974AB5" w:rsidP="00974AB5">
      <w:pPr>
        <w:ind w:right="-2" w:firstLine="708"/>
        <w:jc w:val="both"/>
        <w:rPr>
          <w:rFonts w:ascii="Times New Roman" w:hAnsi="Times New Roman"/>
          <w:sz w:val="20"/>
        </w:rPr>
      </w:pPr>
      <w:r w:rsidRPr="008B193B">
        <w:rPr>
          <w:rFonts w:ascii="Times New Roman" w:hAnsi="Times New Roman"/>
          <w:b/>
          <w:sz w:val="20"/>
        </w:rPr>
        <w:t>2</w:t>
      </w:r>
      <w:r w:rsidRPr="008B193B">
        <w:rPr>
          <w:rFonts w:ascii="Times New Roman" w:hAnsi="Times New Roman"/>
          <w:sz w:val="20"/>
        </w:rPr>
        <w:t xml:space="preserve">. </w:t>
      </w:r>
      <w:r w:rsidRPr="008B193B">
        <w:rPr>
          <w:rFonts w:ascii="Times New Roman" w:hAnsi="Times New Roman"/>
          <w:b/>
          <w:bCs/>
          <w:sz w:val="20"/>
        </w:rPr>
        <w:t>На 20.10.2010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Директор Дирекция „Анализ и обработка на кредитните сделки” при ЦУ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 xml:space="preserve">извършител и 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b/>
          <w:sz w:val="20"/>
        </w:rPr>
        <w:t xml:space="preserve">и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Цветанка </w:t>
      </w:r>
      <w:r w:rsidR="009D014A">
        <w:rPr>
          <w:rFonts w:ascii="Times New Roman" w:hAnsi="Times New Roman"/>
          <w:b/>
          <w:bCs/>
          <w:sz w:val="20"/>
        </w:rPr>
        <w:t>******</w:t>
      </w:r>
      <w:r w:rsidRPr="008B193B">
        <w:rPr>
          <w:rFonts w:ascii="Times New Roman" w:hAnsi="Times New Roman"/>
          <w:b/>
          <w:bCs/>
          <w:sz w:val="20"/>
        </w:rPr>
        <w:t xml:space="preserve"> Гаврилова</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20.10.2010 г. сумата от 2 500 000.00 евро, с левова равностойност по официалния курс на БНБ – 4 889 575.00 лева, посочена в искане за усвояване на парични средства с вх.№ 787/20.10.2010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Цветанка Гаврилова по електронна поща на </w:t>
      </w:r>
      <w:r w:rsidRPr="008B193B">
        <w:rPr>
          <w:rFonts w:ascii="Times New Roman" w:hAnsi="Times New Roman"/>
          <w:i/>
          <w:iCs/>
          <w:sz w:val="20"/>
        </w:rPr>
        <w:t>20.10.2010</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787/20.10.2010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2 500 000.00 евро, с левова равностойност по официалния курс на БНБ – 4 889 575.00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39</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 01 с титуляр „Транстрейдинг” ЕООД, с посочено в искането основание – Договор за банков кредит от 18.10.2010 г. между „Транстрейдинг” ЕООД и КТБ АД</w:t>
      </w:r>
      <w:r w:rsidRPr="008B193B">
        <w:rPr>
          <w:rFonts w:ascii="Times New Roman" w:hAnsi="Times New Roman"/>
          <w:bCs/>
          <w:i/>
          <w:sz w:val="20"/>
        </w:rPr>
        <w:t>/</w:t>
      </w:r>
      <w:r w:rsidRPr="008B193B">
        <w:rPr>
          <w:rFonts w:ascii="Times New Roman" w:hAnsi="Times New Roman"/>
          <w:b/>
          <w:bCs/>
          <w:sz w:val="20"/>
        </w:rPr>
        <w:t xml:space="preserve"> чужди пари </w:t>
      </w:r>
      <w:r w:rsidRPr="008B193B">
        <w:rPr>
          <w:rFonts w:ascii="Times New Roman" w:hAnsi="Times New Roman"/>
          <w:i/>
          <w:sz w:val="20"/>
        </w:rPr>
        <w:t>/собственост на КТБ АД/</w:t>
      </w:r>
      <w:r w:rsidRPr="008B193B">
        <w:rPr>
          <w:rFonts w:ascii="Times New Roman" w:hAnsi="Times New Roman"/>
          <w:sz w:val="20"/>
        </w:rPr>
        <w:t>,</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2 500 000.00 евро, с левова равностойност по официалния курс за деня на БНБ - 4 889 575.00 лева,</w:t>
      </w:r>
      <w:r w:rsidRPr="008B193B">
        <w:rPr>
          <w:rFonts w:ascii="Times New Roman" w:hAnsi="Times New Roman"/>
          <w:sz w:val="20"/>
        </w:rPr>
        <w:t xml:space="preserve"> </w:t>
      </w:r>
      <w:r w:rsidRPr="008B193B">
        <w:rPr>
          <w:rFonts w:ascii="Times New Roman" w:hAnsi="Times New Roman"/>
          <w:b/>
          <w:bCs/>
          <w:sz w:val="20"/>
        </w:rPr>
        <w:t>поверени му да ги пази и управлява</w:t>
      </w:r>
      <w:r w:rsidRPr="008B193B">
        <w:rPr>
          <w:rFonts w:ascii="Times New Roman" w:hAnsi="Times New Roman"/>
          <w:sz w:val="20"/>
        </w:rPr>
        <w:t>.</w:t>
      </w:r>
    </w:p>
    <w:p w:rsidR="004D306E" w:rsidRPr="008B193B" w:rsidRDefault="00974AB5" w:rsidP="00EA286F">
      <w:pPr>
        <w:ind w:right="-2" w:firstLine="708"/>
        <w:jc w:val="both"/>
        <w:rPr>
          <w:rFonts w:ascii="Times New Roman" w:hAnsi="Times New Roman"/>
          <w:b/>
          <w:bCs/>
          <w:sz w:val="20"/>
          <w:lang w:val="bg-BG"/>
        </w:rPr>
      </w:pPr>
      <w:r w:rsidRPr="008B193B">
        <w:rPr>
          <w:rFonts w:ascii="Times New Roman" w:hAnsi="Times New Roman"/>
          <w:b/>
          <w:sz w:val="20"/>
        </w:rPr>
        <w:t>3</w:t>
      </w:r>
      <w:r w:rsidRPr="008B193B">
        <w:rPr>
          <w:rFonts w:ascii="Times New Roman" w:hAnsi="Times New Roman"/>
          <w:b/>
          <w:bCs/>
          <w:sz w:val="20"/>
        </w:rPr>
        <w:t>. На 21.10.2010 г., в гр.София, ЦУ на КТБ АД, ул. „Граф Игнатиев“ №10</w:t>
      </w:r>
      <w:r w:rsidRPr="008B193B">
        <w:rPr>
          <w:rFonts w:ascii="Times New Roman" w:hAnsi="Times New Roman"/>
          <w:sz w:val="20"/>
        </w:rPr>
        <w:t xml:space="preserve">, </w:t>
      </w:r>
      <w:r w:rsidRPr="008B193B">
        <w:rPr>
          <w:rFonts w:ascii="Times New Roman" w:hAnsi="Times New Roman"/>
          <w:b/>
          <w:bCs/>
          <w:sz w:val="20"/>
        </w:rPr>
        <w:t>в качеството му на длъжностно лице</w:t>
      </w:r>
      <w:r w:rsidRPr="008B193B">
        <w:rPr>
          <w:rFonts w:ascii="Times New Roman" w:hAnsi="Times New Roman"/>
          <w:sz w:val="20"/>
        </w:rPr>
        <w:t xml:space="preserve"> – Директор Дирекция „Анализ и обработка на кредитните сделки” при ЦУ на КТБ АД, </w:t>
      </w:r>
      <w:r w:rsidRPr="008B193B">
        <w:rPr>
          <w:rFonts w:ascii="Times New Roman" w:hAnsi="Times New Roman"/>
          <w:b/>
          <w:sz w:val="20"/>
        </w:rPr>
        <w:t>в</w:t>
      </w:r>
      <w:r w:rsidRPr="008B193B">
        <w:rPr>
          <w:rFonts w:ascii="Times New Roman" w:hAnsi="Times New Roman"/>
          <w:sz w:val="20"/>
        </w:rPr>
        <w:t xml:space="preserve"> </w:t>
      </w:r>
      <w:r w:rsidRPr="008B193B">
        <w:rPr>
          <w:rFonts w:ascii="Times New Roman" w:hAnsi="Times New Roman"/>
          <w:b/>
          <w:bCs/>
          <w:sz w:val="20"/>
        </w:rPr>
        <w:t>съучастие като съизвършител</w:t>
      </w:r>
      <w:r w:rsidRPr="008B193B">
        <w:rPr>
          <w:rFonts w:ascii="Times New Roman" w:hAnsi="Times New Roman"/>
          <w:b/>
          <w:sz w:val="20"/>
        </w:rPr>
        <w:t xml:space="preserve"> с </w:t>
      </w:r>
      <w:r w:rsidRPr="008B193B">
        <w:rPr>
          <w:rFonts w:ascii="Times New Roman" w:hAnsi="Times New Roman"/>
          <w:b/>
          <w:bCs/>
          <w:sz w:val="20"/>
        </w:rPr>
        <w:t xml:space="preserve">Александър </w:t>
      </w:r>
      <w:r w:rsidR="009D014A">
        <w:rPr>
          <w:rFonts w:ascii="Times New Roman" w:hAnsi="Times New Roman"/>
          <w:b/>
          <w:bCs/>
          <w:sz w:val="20"/>
        </w:rPr>
        <w:t>******</w:t>
      </w:r>
      <w:r w:rsidRPr="008B193B">
        <w:rPr>
          <w:rFonts w:ascii="Times New Roman" w:hAnsi="Times New Roman"/>
          <w:b/>
          <w:bCs/>
          <w:sz w:val="20"/>
        </w:rPr>
        <w:t xml:space="preserve"> Панталеев </w:t>
      </w:r>
      <w:r w:rsidRPr="008B193B">
        <w:rPr>
          <w:rFonts w:ascii="Times New Roman" w:hAnsi="Times New Roman"/>
          <w:sz w:val="20"/>
        </w:rPr>
        <w:t xml:space="preserve">– </w:t>
      </w:r>
      <w:r w:rsidRPr="008B193B">
        <w:rPr>
          <w:rFonts w:ascii="Times New Roman" w:hAnsi="Times New Roman"/>
          <w:b/>
          <w:bCs/>
          <w:sz w:val="20"/>
        </w:rPr>
        <w:t xml:space="preserve">извършител и Илиан </w:t>
      </w:r>
      <w:r w:rsidR="009D014A">
        <w:rPr>
          <w:rFonts w:ascii="Times New Roman" w:hAnsi="Times New Roman"/>
          <w:b/>
          <w:bCs/>
          <w:sz w:val="20"/>
        </w:rPr>
        <w:t>******</w:t>
      </w:r>
      <w:r w:rsidRPr="008B193B">
        <w:rPr>
          <w:rFonts w:ascii="Times New Roman" w:hAnsi="Times New Roman"/>
          <w:b/>
          <w:bCs/>
          <w:sz w:val="20"/>
        </w:rPr>
        <w:t xml:space="preserve"> Зафиров</w:t>
      </w:r>
      <w:r w:rsidRPr="008B193B">
        <w:rPr>
          <w:rFonts w:ascii="Times New Roman" w:hAnsi="Times New Roman"/>
          <w:sz w:val="20"/>
        </w:rPr>
        <w:t xml:space="preserve"> – </w:t>
      </w:r>
      <w:r w:rsidRPr="008B193B">
        <w:rPr>
          <w:rFonts w:ascii="Times New Roman" w:hAnsi="Times New Roman"/>
          <w:b/>
          <w:bCs/>
          <w:sz w:val="20"/>
        </w:rPr>
        <w:t xml:space="preserve">извършител, </w:t>
      </w:r>
      <w:r w:rsidRPr="008B193B">
        <w:rPr>
          <w:rFonts w:ascii="Times New Roman" w:hAnsi="Times New Roman"/>
          <w:b/>
          <w:sz w:val="20"/>
        </w:rPr>
        <w:t xml:space="preserve">и с </w:t>
      </w:r>
      <w:r w:rsidRPr="008B193B">
        <w:rPr>
          <w:rFonts w:ascii="Times New Roman" w:hAnsi="Times New Roman"/>
          <w:b/>
          <w:bCs/>
          <w:sz w:val="20"/>
        </w:rPr>
        <w:t xml:space="preserve">Цветан </w:t>
      </w:r>
      <w:r w:rsidR="009D014A">
        <w:rPr>
          <w:rFonts w:ascii="Times New Roman" w:hAnsi="Times New Roman"/>
          <w:b/>
          <w:bCs/>
          <w:sz w:val="20"/>
        </w:rPr>
        <w:t>******</w:t>
      </w:r>
      <w:r w:rsidRPr="008B193B">
        <w:rPr>
          <w:rFonts w:ascii="Times New Roman" w:hAnsi="Times New Roman"/>
          <w:b/>
          <w:bCs/>
          <w:sz w:val="20"/>
        </w:rPr>
        <w:t xml:space="preserve"> Василев – подбудител и помагач, с Маргарита </w:t>
      </w:r>
      <w:r w:rsidR="009D014A">
        <w:rPr>
          <w:rFonts w:ascii="Times New Roman" w:hAnsi="Times New Roman"/>
          <w:b/>
          <w:bCs/>
          <w:sz w:val="20"/>
        </w:rPr>
        <w:t>******</w:t>
      </w:r>
      <w:r w:rsidRPr="008B193B">
        <w:rPr>
          <w:rFonts w:ascii="Times New Roman" w:hAnsi="Times New Roman"/>
          <w:b/>
          <w:bCs/>
          <w:sz w:val="20"/>
        </w:rPr>
        <w:t xml:space="preserve"> Голева – помагач</w:t>
      </w:r>
      <w:r w:rsidRPr="008B193B">
        <w:rPr>
          <w:rFonts w:ascii="Times New Roman" w:hAnsi="Times New Roman"/>
          <w:b/>
          <w:sz w:val="20"/>
        </w:rPr>
        <w:t xml:space="preserve"> и със </w:t>
      </w:r>
      <w:r w:rsidRPr="008B193B">
        <w:rPr>
          <w:rFonts w:ascii="Times New Roman" w:hAnsi="Times New Roman"/>
          <w:b/>
          <w:bCs/>
          <w:sz w:val="20"/>
        </w:rPr>
        <w:t xml:space="preserve">Снежанка </w:t>
      </w:r>
      <w:r w:rsidR="009D014A">
        <w:rPr>
          <w:rFonts w:ascii="Times New Roman" w:hAnsi="Times New Roman"/>
          <w:b/>
          <w:bCs/>
          <w:sz w:val="20"/>
        </w:rPr>
        <w:t>******</w:t>
      </w:r>
      <w:r w:rsidRPr="008B193B">
        <w:rPr>
          <w:rFonts w:ascii="Times New Roman" w:hAnsi="Times New Roman"/>
          <w:b/>
          <w:bCs/>
          <w:sz w:val="20"/>
        </w:rPr>
        <w:t xml:space="preserve"> Велева – Стефанова</w:t>
      </w:r>
      <w:r w:rsidRPr="008B193B">
        <w:rPr>
          <w:rFonts w:ascii="Times New Roman" w:hAnsi="Times New Roman"/>
          <w:b/>
          <w:sz w:val="20"/>
        </w:rPr>
        <w:t xml:space="preserve"> – </w:t>
      </w:r>
      <w:r w:rsidRPr="008B193B">
        <w:rPr>
          <w:rFonts w:ascii="Times New Roman" w:hAnsi="Times New Roman"/>
          <w:b/>
          <w:bCs/>
          <w:sz w:val="20"/>
        </w:rPr>
        <w:t>помагач,</w:t>
      </w:r>
      <w:r w:rsidRPr="008B193B">
        <w:rPr>
          <w:rFonts w:ascii="Times New Roman" w:hAnsi="Times New Roman"/>
          <w:sz w:val="20"/>
        </w:rPr>
        <w:t xml:space="preserve"> </w:t>
      </w:r>
      <w:r w:rsidRPr="008B193B">
        <w:rPr>
          <w:rFonts w:ascii="Times New Roman" w:hAnsi="Times New Roman"/>
          <w:b/>
          <w:sz w:val="20"/>
        </w:rPr>
        <w:t>сам и посредством</w:t>
      </w:r>
      <w:r w:rsidRPr="008B193B">
        <w:rPr>
          <w:rFonts w:ascii="Times New Roman" w:hAnsi="Times New Roman"/>
          <w:sz w:val="20"/>
        </w:rPr>
        <w:t xml:space="preserve"> </w:t>
      </w:r>
      <w:r w:rsidRPr="008B193B">
        <w:rPr>
          <w:rFonts w:ascii="Times New Roman" w:hAnsi="Times New Roman"/>
          <w:b/>
          <w:bCs/>
          <w:sz w:val="20"/>
        </w:rPr>
        <w:t xml:space="preserve">Албена </w:t>
      </w:r>
      <w:r w:rsidR="009D014A">
        <w:rPr>
          <w:rFonts w:ascii="Times New Roman" w:hAnsi="Times New Roman"/>
          <w:b/>
          <w:bCs/>
          <w:sz w:val="20"/>
        </w:rPr>
        <w:t>******</w:t>
      </w:r>
      <w:r w:rsidRPr="008B193B">
        <w:rPr>
          <w:rFonts w:ascii="Times New Roman" w:hAnsi="Times New Roman"/>
          <w:b/>
          <w:bCs/>
          <w:sz w:val="20"/>
        </w:rPr>
        <w:t xml:space="preserve"> </w:t>
      </w:r>
      <w:r w:rsidR="009D014A">
        <w:rPr>
          <w:rFonts w:ascii="Times New Roman" w:hAnsi="Times New Roman"/>
          <w:b/>
          <w:bCs/>
          <w:sz w:val="20"/>
        </w:rPr>
        <w:t>******</w:t>
      </w:r>
      <w:r w:rsidRPr="008B193B">
        <w:rPr>
          <w:rFonts w:ascii="Times New Roman" w:hAnsi="Times New Roman"/>
          <w:sz w:val="20"/>
        </w:rPr>
        <w:t xml:space="preserve"> - касиер – счетоводител при КТБ АД /</w:t>
      </w:r>
      <w:r w:rsidRPr="008B193B">
        <w:rPr>
          <w:rFonts w:ascii="Times New Roman" w:hAnsi="Times New Roman"/>
          <w:i/>
          <w:iCs/>
          <w:sz w:val="20"/>
        </w:rPr>
        <w:t>осъществила плащането и осчетоводила на 21.10.2010 г. сумата от 1 014 000.00 евро, с левова равностойност по официалния курс на БНБ – 1 983 211.62 лева, посочена в искане за усвояване на парични средства с вх.№ 788/21.10.2010 г.</w:t>
      </w:r>
      <w:r w:rsidRPr="008B193B">
        <w:rPr>
          <w:rFonts w:ascii="Times New Roman" w:hAnsi="Times New Roman"/>
          <w:sz w:val="20"/>
        </w:rPr>
        <w:t xml:space="preserve">/, </w:t>
      </w:r>
      <w:r w:rsidRPr="008B193B">
        <w:rPr>
          <w:rFonts w:ascii="Times New Roman" w:hAnsi="Times New Roman"/>
          <w:b/>
          <w:bCs/>
          <w:sz w:val="20"/>
        </w:rPr>
        <w:t>присвоил с правни действия /</w:t>
      </w:r>
      <w:r w:rsidRPr="008B193B">
        <w:rPr>
          <w:rFonts w:ascii="Times New Roman" w:hAnsi="Times New Roman"/>
          <w:i/>
          <w:iCs/>
          <w:sz w:val="20"/>
        </w:rPr>
        <w:t xml:space="preserve">като одобрил с нареждане, изпратено до касиер счетоводител </w:t>
      </w:r>
      <w:r w:rsidRPr="008B193B">
        <w:rPr>
          <w:rFonts w:ascii="Times New Roman" w:hAnsi="Times New Roman"/>
          <w:bCs/>
          <w:i/>
          <w:sz w:val="20"/>
        </w:rPr>
        <w:t xml:space="preserve">Албена </w:t>
      </w:r>
      <w:r w:rsidR="009D014A">
        <w:rPr>
          <w:rFonts w:ascii="Times New Roman" w:hAnsi="Times New Roman"/>
          <w:bCs/>
          <w:i/>
          <w:sz w:val="20"/>
        </w:rPr>
        <w:t>******</w:t>
      </w:r>
      <w:r w:rsidRPr="008B193B">
        <w:rPr>
          <w:rFonts w:ascii="Times New Roman" w:hAnsi="Times New Roman"/>
          <w:bCs/>
          <w:i/>
          <w:sz w:val="20"/>
        </w:rPr>
        <w:t xml:space="preserve"> по електронна поща на </w:t>
      </w:r>
      <w:r w:rsidRPr="008B193B">
        <w:rPr>
          <w:rFonts w:ascii="Times New Roman" w:hAnsi="Times New Roman"/>
          <w:i/>
          <w:iCs/>
          <w:sz w:val="20"/>
        </w:rPr>
        <w:t>21.10.2010</w:t>
      </w:r>
      <w:r w:rsidRPr="008B193B">
        <w:rPr>
          <w:rFonts w:ascii="Times New Roman" w:hAnsi="Times New Roman"/>
          <w:bCs/>
          <w:i/>
          <w:sz w:val="20"/>
        </w:rPr>
        <w:t xml:space="preserve"> г., </w:t>
      </w:r>
      <w:r w:rsidRPr="008B193B">
        <w:rPr>
          <w:rFonts w:ascii="Times New Roman" w:hAnsi="Times New Roman"/>
          <w:bCs/>
          <w:i/>
          <w:iCs/>
          <w:sz w:val="20"/>
        </w:rPr>
        <w:t xml:space="preserve">изпълнение на искане с </w:t>
      </w:r>
      <w:r w:rsidRPr="008B193B">
        <w:rPr>
          <w:rFonts w:ascii="Times New Roman" w:hAnsi="Times New Roman"/>
          <w:i/>
          <w:iCs/>
          <w:sz w:val="20"/>
        </w:rPr>
        <w:t>вх.№ 788/21.10.2010 г.</w:t>
      </w:r>
      <w:r w:rsidRPr="008B193B">
        <w:rPr>
          <w:rFonts w:ascii="Times New Roman" w:hAnsi="Times New Roman"/>
          <w:bCs/>
          <w:i/>
          <w:iCs/>
          <w:sz w:val="20"/>
        </w:rPr>
        <w:t xml:space="preserve"> за усвояване на парични средства в размер на </w:t>
      </w:r>
      <w:r w:rsidRPr="008B193B">
        <w:rPr>
          <w:rFonts w:ascii="Times New Roman" w:hAnsi="Times New Roman"/>
          <w:i/>
          <w:iCs/>
          <w:sz w:val="20"/>
        </w:rPr>
        <w:t xml:space="preserve">1 014 000.00 евро, с левова равностойност по официалния курс на БНБ – 1 983 211.62 лева, </w:t>
      </w:r>
      <w:r w:rsidRPr="008B193B">
        <w:rPr>
          <w:rFonts w:ascii="Times New Roman" w:hAnsi="Times New Roman"/>
          <w:bCs/>
          <w:i/>
          <w:iCs/>
          <w:sz w:val="20"/>
        </w:rPr>
        <w:t xml:space="preserve">по сметка </w:t>
      </w:r>
      <w:r w:rsidRPr="008B193B">
        <w:rPr>
          <w:rFonts w:ascii="Times New Roman" w:hAnsi="Times New Roman"/>
          <w:i/>
          <w:sz w:val="20"/>
        </w:rPr>
        <w:t xml:space="preserve">в КТБ АД </w:t>
      </w:r>
      <w:r w:rsidR="009D014A">
        <w:rPr>
          <w:rFonts w:ascii="Times New Roman" w:hAnsi="Times New Roman"/>
          <w:bCs/>
          <w:i/>
          <w:iCs/>
          <w:sz w:val="20"/>
        </w:rPr>
        <w:t>******</w:t>
      </w:r>
      <w:r w:rsidRPr="008B193B">
        <w:rPr>
          <w:rFonts w:ascii="Times New Roman" w:hAnsi="Times New Roman"/>
          <w:i/>
          <w:sz w:val="20"/>
        </w:rPr>
        <w:t xml:space="preserve"> </w:t>
      </w:r>
      <w:r w:rsidRPr="008B193B">
        <w:rPr>
          <w:rFonts w:ascii="Times New Roman" w:hAnsi="Times New Roman"/>
          <w:i/>
          <w:iCs/>
          <w:sz w:val="20"/>
        </w:rPr>
        <w:t>39</w:t>
      </w:r>
      <w:r w:rsidR="009D014A">
        <w:rPr>
          <w:rFonts w:ascii="Times New Roman" w:hAnsi="Times New Roman"/>
          <w:i/>
          <w:iCs/>
          <w:sz w:val="20"/>
        </w:rPr>
        <w:t>************</w:t>
      </w:r>
      <w:r w:rsidR="00807D98">
        <w:rPr>
          <w:rFonts w:ascii="Times New Roman" w:hAnsi="Times New Roman"/>
          <w:i/>
          <w:iCs/>
          <w:sz w:val="20"/>
        </w:rPr>
        <w:t>****************</w:t>
      </w:r>
      <w:r w:rsidRPr="008B193B">
        <w:rPr>
          <w:rFonts w:ascii="Times New Roman" w:hAnsi="Times New Roman"/>
          <w:i/>
          <w:iCs/>
          <w:sz w:val="20"/>
        </w:rPr>
        <w:t xml:space="preserve"> 01 с титуляр „Транстрейдинг” ЕООД, с посочено в искането основание – Договор за банков кредит от 18.10.2010 г. между „Транстрейдинг” ЕООД и КТБ АД/ </w:t>
      </w:r>
      <w:r w:rsidRPr="008B193B">
        <w:rPr>
          <w:rFonts w:ascii="Times New Roman" w:hAnsi="Times New Roman"/>
          <w:b/>
          <w:bCs/>
          <w:sz w:val="20"/>
        </w:rPr>
        <w:t xml:space="preserve">чужди пари </w:t>
      </w:r>
      <w:r w:rsidRPr="008B193B">
        <w:rPr>
          <w:rFonts w:ascii="Times New Roman" w:hAnsi="Times New Roman"/>
          <w:sz w:val="20"/>
        </w:rPr>
        <w:t>/</w:t>
      </w:r>
      <w:r w:rsidRPr="008B193B">
        <w:rPr>
          <w:rFonts w:ascii="Times New Roman" w:hAnsi="Times New Roman"/>
          <w:i/>
          <w:iCs/>
          <w:sz w:val="20"/>
        </w:rPr>
        <w:t>собственост на КТБ АД/</w:t>
      </w:r>
      <w:r w:rsidRPr="008B193B">
        <w:rPr>
          <w:rFonts w:ascii="Times New Roman" w:hAnsi="Times New Roman"/>
          <w:sz w:val="20"/>
        </w:rPr>
        <w:t xml:space="preserve"> </w:t>
      </w:r>
      <w:r w:rsidRPr="008B193B">
        <w:rPr>
          <w:rFonts w:ascii="Times New Roman" w:hAnsi="Times New Roman"/>
          <w:b/>
          <w:bCs/>
          <w:sz w:val="20"/>
        </w:rPr>
        <w:t xml:space="preserve">– </w:t>
      </w:r>
      <w:r w:rsidRPr="008B193B">
        <w:rPr>
          <w:rFonts w:ascii="Times New Roman" w:hAnsi="Times New Roman"/>
          <w:bCs/>
          <w:sz w:val="20"/>
        </w:rPr>
        <w:t xml:space="preserve">сумата от </w:t>
      </w:r>
      <w:r w:rsidRPr="008B193B">
        <w:rPr>
          <w:rFonts w:ascii="Times New Roman" w:hAnsi="Times New Roman"/>
          <w:iCs/>
          <w:sz w:val="20"/>
        </w:rPr>
        <w:t xml:space="preserve">1 014 000.00 евро, с левова равностойност по официалния курс за деня на БНБ - 1 983 211.62 лева, </w:t>
      </w:r>
      <w:r w:rsidRPr="008B193B">
        <w:rPr>
          <w:rFonts w:ascii="Times New Roman" w:hAnsi="Times New Roman"/>
          <w:b/>
          <w:bCs/>
          <w:sz w:val="20"/>
        </w:rPr>
        <w:t>поверени му да ги пази и управлява,</w:t>
      </w:r>
      <w:r w:rsidR="000C0919" w:rsidRPr="008B193B">
        <w:rPr>
          <w:rFonts w:ascii="Times New Roman" w:hAnsi="Times New Roman"/>
          <w:b/>
          <w:bCs/>
          <w:sz w:val="20"/>
        </w:rPr>
        <w:t xml:space="preserve"> </w:t>
      </w:r>
      <w:r w:rsidRPr="008B193B">
        <w:rPr>
          <w:rFonts w:ascii="Times New Roman" w:hAnsi="Times New Roman"/>
          <w:b/>
          <w:bCs/>
          <w:sz w:val="20"/>
        </w:rPr>
        <w:t>като длъжностното присвояване е в особено големи размери</w:t>
      </w:r>
      <w:r w:rsidRPr="008B193B">
        <w:rPr>
          <w:rFonts w:ascii="Times New Roman" w:hAnsi="Times New Roman"/>
          <w:sz w:val="20"/>
        </w:rPr>
        <w:t xml:space="preserve"> </w:t>
      </w:r>
      <w:r w:rsidRPr="008B193B">
        <w:rPr>
          <w:rFonts w:ascii="Times New Roman" w:hAnsi="Times New Roman"/>
          <w:b/>
          <w:bCs/>
          <w:sz w:val="20"/>
        </w:rPr>
        <w:t xml:space="preserve">и представлява особено тежък случай </w:t>
      </w:r>
      <w:r w:rsidRPr="008B193B">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w:t>
      </w:r>
      <w:r w:rsidRPr="008B193B">
        <w:rPr>
          <w:rFonts w:ascii="Times New Roman" w:hAnsi="Times New Roman"/>
          <w:sz w:val="20"/>
        </w:rPr>
        <w:lastRenderedPageBreak/>
        <w:t>хиляди лева);</w:t>
      </w:r>
      <w:r w:rsidRPr="008B193B">
        <w:rPr>
          <w:rFonts w:ascii="Times New Roman" w:hAnsi="Times New Roman"/>
          <w:b/>
          <w:bCs/>
          <w:sz w:val="20"/>
        </w:rPr>
        <w:t xml:space="preserve"> </w:t>
      </w:r>
      <w:r w:rsidRPr="008B193B">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EA286F" w:rsidRPr="008B193B">
        <w:rPr>
          <w:rFonts w:ascii="Times New Roman" w:hAnsi="Times New Roman"/>
          <w:b/>
          <w:bCs/>
          <w:sz w:val="20"/>
        </w:rPr>
        <w:t>/.</w:t>
      </w:r>
    </w:p>
    <w:p w:rsidR="007101A3" w:rsidRPr="008B193B" w:rsidRDefault="00974AB5" w:rsidP="009701C0">
      <w:pPr>
        <w:ind w:right="-2"/>
        <w:jc w:val="both"/>
        <w:rPr>
          <w:rFonts w:ascii="Times New Roman" w:hAnsi="Times New Roman"/>
          <w:sz w:val="20"/>
          <w:lang w:val="bg-BG"/>
        </w:rPr>
      </w:pPr>
      <w:r w:rsidRPr="008B193B">
        <w:rPr>
          <w:rFonts w:ascii="Times New Roman" w:hAnsi="Times New Roman"/>
          <w:b/>
          <w:bCs/>
          <w:i/>
          <w:iCs/>
          <w:szCs w:val="28"/>
        </w:rPr>
        <w:t>Престъпление по чл. 203, ал.1, вр. чл. 201, вр. чл. 26, ал. 1, вр. чл. 20, ал. 4, вр. ал. 1 от НК.</w:t>
      </w:r>
      <w:r w:rsidR="00EA286F" w:rsidRPr="008B193B">
        <w:rPr>
          <w:rFonts w:ascii="Times New Roman" w:hAnsi="Times New Roman"/>
          <w:szCs w:val="28"/>
        </w:rPr>
        <w:t xml:space="preserve"> </w:t>
      </w:r>
    </w:p>
    <w:p w:rsidR="007101A3" w:rsidRPr="008B193B" w:rsidRDefault="007101A3" w:rsidP="007101A3">
      <w:pPr>
        <w:ind w:right="-88"/>
        <w:jc w:val="both"/>
        <w:rPr>
          <w:rFonts w:ascii="Times New Roman" w:hAnsi="Times New Roman"/>
          <w:bCs/>
          <w:szCs w:val="28"/>
        </w:rPr>
      </w:pPr>
      <w:r w:rsidRPr="008B193B">
        <w:rPr>
          <w:rFonts w:ascii="Times New Roman" w:hAnsi="Times New Roman"/>
          <w:b/>
          <w:bCs/>
          <w:szCs w:val="28"/>
          <w:u w:val="single"/>
        </w:rPr>
        <w:t>89К</w:t>
      </w:r>
    </w:p>
    <w:p w:rsidR="007101A3" w:rsidRPr="008B193B" w:rsidRDefault="007101A3" w:rsidP="007101A3">
      <w:pPr>
        <w:ind w:right="-2" w:firstLine="709"/>
        <w:jc w:val="both"/>
        <w:rPr>
          <w:rFonts w:ascii="Times New Roman" w:hAnsi="Times New Roman"/>
          <w:iCs/>
          <w:sz w:val="24"/>
          <w:szCs w:val="24"/>
          <w:lang w:val="bg-BG"/>
        </w:rPr>
      </w:pPr>
      <w:r w:rsidRPr="008B193B">
        <w:rPr>
          <w:rFonts w:ascii="Times New Roman" w:hAnsi="Times New Roman"/>
          <w:b/>
          <w:bCs/>
          <w:szCs w:val="28"/>
        </w:rPr>
        <w:t>CXXI. На неустановени дати в</w:t>
      </w:r>
      <w:r w:rsidRPr="008B193B">
        <w:rPr>
          <w:rFonts w:ascii="Times New Roman" w:hAnsi="Times New Roman"/>
          <w:b/>
          <w:bCs/>
          <w:szCs w:val="28"/>
          <w:lang w:val="ru-RU"/>
        </w:rPr>
        <w:t xml:space="preserve"> периода от </w:t>
      </w:r>
      <w:r w:rsidRPr="008B193B">
        <w:rPr>
          <w:rFonts w:ascii="Times New Roman" w:hAnsi="Times New Roman"/>
          <w:b/>
          <w:bCs/>
          <w:szCs w:val="28"/>
        </w:rPr>
        <w:t xml:space="preserve">01.01.2009 </w:t>
      </w:r>
      <w:r w:rsidRPr="008B193B">
        <w:rPr>
          <w:rFonts w:ascii="Times New Roman" w:hAnsi="Times New Roman"/>
          <w:b/>
          <w:bCs/>
          <w:szCs w:val="28"/>
          <w:lang w:val="ru-RU"/>
        </w:rPr>
        <w:t>г</w:t>
      </w:r>
      <w:r w:rsidRPr="008B193B">
        <w:rPr>
          <w:rFonts w:ascii="Times New Roman" w:hAnsi="Times New Roman"/>
          <w:b/>
          <w:bCs/>
          <w:szCs w:val="28"/>
        </w:rPr>
        <w:t>.</w:t>
      </w:r>
      <w:r w:rsidRPr="008B193B">
        <w:rPr>
          <w:rFonts w:ascii="Times New Roman" w:hAnsi="Times New Roman"/>
          <w:b/>
          <w:bCs/>
          <w:szCs w:val="28"/>
          <w:lang w:val="ru-RU"/>
        </w:rPr>
        <w:t xml:space="preserve"> до 20.06.2012 г.</w:t>
      </w:r>
      <w:r w:rsidRPr="008B193B">
        <w:rPr>
          <w:rFonts w:ascii="Times New Roman" w:hAnsi="Times New Roman"/>
          <w:b/>
          <w:bCs/>
          <w:szCs w:val="28"/>
        </w:rPr>
        <w:t xml:space="preserve">, </w:t>
      </w:r>
      <w:r w:rsidRPr="008B193B">
        <w:rPr>
          <w:rFonts w:ascii="Times New Roman" w:hAnsi="Times New Roman"/>
          <w:b/>
          <w:bCs/>
          <w:szCs w:val="28"/>
          <w:lang w:val="ru-RU"/>
        </w:rPr>
        <w:t xml:space="preserve">в гр.София, </w:t>
      </w:r>
      <w:r w:rsidRPr="008B193B">
        <w:rPr>
          <w:rFonts w:ascii="Times New Roman" w:hAnsi="Times New Roman"/>
          <w:b/>
          <w:bCs/>
          <w:szCs w:val="28"/>
        </w:rPr>
        <w:t>Централно управление /</w:t>
      </w:r>
      <w:r w:rsidRPr="008B193B">
        <w:rPr>
          <w:rFonts w:ascii="Times New Roman" w:hAnsi="Times New Roman"/>
          <w:b/>
          <w:bCs/>
          <w:szCs w:val="28"/>
          <w:lang w:val="ru-RU"/>
        </w:rPr>
        <w:t>ЦУ</w:t>
      </w:r>
      <w:r w:rsidRPr="008B193B">
        <w:rPr>
          <w:rFonts w:ascii="Times New Roman" w:hAnsi="Times New Roman"/>
          <w:b/>
          <w:bCs/>
          <w:szCs w:val="28"/>
        </w:rPr>
        <w:t>/</w:t>
      </w:r>
      <w:r w:rsidRPr="008B193B">
        <w:rPr>
          <w:rFonts w:ascii="Times New Roman" w:hAnsi="Times New Roman"/>
          <w:b/>
          <w:bCs/>
          <w:szCs w:val="28"/>
          <w:lang w:val="ru-RU"/>
        </w:rPr>
        <w:t xml:space="preserve"> на </w:t>
      </w:r>
      <w:r w:rsidRPr="008B193B">
        <w:rPr>
          <w:rFonts w:ascii="Times New Roman" w:hAnsi="Times New Roman"/>
          <w:b/>
          <w:bCs/>
          <w:szCs w:val="28"/>
        </w:rPr>
        <w:t>Корпоративна търговска банка /</w:t>
      </w:r>
      <w:r w:rsidRPr="008B193B">
        <w:rPr>
          <w:rFonts w:ascii="Times New Roman" w:hAnsi="Times New Roman"/>
          <w:b/>
          <w:bCs/>
          <w:szCs w:val="28"/>
          <w:lang w:val="ru-RU"/>
        </w:rPr>
        <w:t>КТБ</w:t>
      </w:r>
      <w:r w:rsidRPr="008B193B">
        <w:rPr>
          <w:rFonts w:ascii="Times New Roman" w:hAnsi="Times New Roman"/>
          <w:b/>
          <w:bCs/>
          <w:szCs w:val="28"/>
        </w:rPr>
        <w:t>/</w:t>
      </w:r>
      <w:r w:rsidRPr="008B193B">
        <w:rPr>
          <w:rFonts w:ascii="Times New Roman" w:hAnsi="Times New Roman"/>
          <w:b/>
          <w:bCs/>
          <w:szCs w:val="28"/>
          <w:lang w:val="ru-RU"/>
        </w:rPr>
        <w:t xml:space="preserve"> АД, ул.</w:t>
      </w:r>
      <w:r w:rsidRPr="008B193B">
        <w:rPr>
          <w:rFonts w:ascii="Times New Roman" w:hAnsi="Times New Roman"/>
          <w:b/>
          <w:bCs/>
          <w:szCs w:val="28"/>
        </w:rPr>
        <w:t xml:space="preserve"> „</w:t>
      </w:r>
      <w:r w:rsidRPr="008B193B">
        <w:rPr>
          <w:rFonts w:ascii="Times New Roman" w:hAnsi="Times New Roman"/>
          <w:b/>
          <w:bCs/>
          <w:szCs w:val="28"/>
          <w:lang w:val="ru-RU"/>
        </w:rPr>
        <w:t>Граф Игнатиев</w:t>
      </w:r>
      <w:r w:rsidRPr="008B193B">
        <w:rPr>
          <w:rFonts w:ascii="Times New Roman" w:hAnsi="Times New Roman"/>
          <w:b/>
          <w:bCs/>
          <w:szCs w:val="28"/>
        </w:rPr>
        <w:t>“</w:t>
      </w:r>
      <w:r w:rsidRPr="008B193B">
        <w:rPr>
          <w:rFonts w:ascii="Times New Roman" w:hAnsi="Times New Roman"/>
          <w:b/>
          <w:bCs/>
          <w:szCs w:val="28"/>
          <w:lang w:val="ru-RU"/>
        </w:rPr>
        <w:t xml:space="preserve"> №10</w:t>
      </w:r>
      <w:r w:rsidRPr="008B193B">
        <w:rPr>
          <w:rFonts w:ascii="Times New Roman" w:hAnsi="Times New Roman"/>
          <w:szCs w:val="28"/>
          <w:lang w:val="ru-RU"/>
        </w:rPr>
        <w:t xml:space="preserve">, </w:t>
      </w:r>
      <w:r w:rsidRPr="008B193B">
        <w:rPr>
          <w:rFonts w:ascii="Times New Roman" w:hAnsi="Times New Roman"/>
          <w:b/>
          <w:bCs/>
          <w:szCs w:val="28"/>
          <w:lang w:val="ru-RU"/>
        </w:rPr>
        <w:t>в качеството си на длъжностно лице</w:t>
      </w:r>
      <w:r w:rsidRPr="008B193B">
        <w:rPr>
          <w:rFonts w:ascii="Times New Roman" w:hAnsi="Times New Roman"/>
          <w:b/>
          <w:bCs/>
          <w:szCs w:val="28"/>
        </w:rPr>
        <w:t>/</w:t>
      </w:r>
      <w:r w:rsidRPr="008B193B">
        <w:rPr>
          <w:rFonts w:ascii="Times New Roman" w:hAnsi="Times New Roman"/>
          <w:i/>
          <w:iCs/>
          <w:sz w:val="24"/>
          <w:szCs w:val="24"/>
        </w:rPr>
        <w:t>по смисъла на чл. 93, т. 1, б. „б” НК</w:t>
      </w:r>
      <w:r w:rsidRPr="008B193B">
        <w:rPr>
          <w:rFonts w:ascii="Times New Roman" w:hAnsi="Times New Roman"/>
          <w:b/>
          <w:bCs/>
          <w:szCs w:val="28"/>
        </w:rPr>
        <w:t>/</w:t>
      </w:r>
      <w:r w:rsidRPr="008B193B">
        <w:rPr>
          <w:rFonts w:ascii="Times New Roman" w:hAnsi="Times New Roman"/>
          <w:b/>
          <w:bCs/>
          <w:szCs w:val="28"/>
          <w:lang w:val="ru-RU"/>
        </w:rPr>
        <w:t xml:space="preserve"> </w:t>
      </w:r>
      <w:r w:rsidRPr="008B193B">
        <w:rPr>
          <w:rFonts w:ascii="Times New Roman" w:hAnsi="Times New Roman"/>
          <w:bCs/>
          <w:szCs w:val="28"/>
        </w:rPr>
        <w:t>-</w:t>
      </w:r>
      <w:r w:rsidRPr="008B193B">
        <w:rPr>
          <w:rFonts w:ascii="Times New Roman" w:hAnsi="Times New Roman"/>
          <w:i/>
          <w:iCs/>
          <w:sz w:val="24"/>
          <w:szCs w:val="24"/>
        </w:rPr>
        <w:t xml:space="preserve"> </w:t>
      </w:r>
      <w:r w:rsidRPr="008B193B">
        <w:rPr>
          <w:rFonts w:ascii="Times New Roman" w:hAnsi="Times New Roman"/>
          <w:iCs/>
          <w:szCs w:val="28"/>
        </w:rPr>
        <w:t xml:space="preserve">Ръководител на „Специализирана служба за вътрешен контрол“ на КТБ АД – </w:t>
      </w:r>
      <w:r w:rsidRPr="008B193B">
        <w:rPr>
          <w:rFonts w:ascii="Times New Roman" w:hAnsi="Times New Roman"/>
          <w:iCs/>
          <w:sz w:val="24"/>
          <w:szCs w:val="24"/>
        </w:rPr>
        <w:t xml:space="preserve">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w:t>
      </w:r>
    </w:p>
    <w:sectPr w:rsidR="007101A3" w:rsidRPr="008B193B" w:rsidSect="009736D7">
      <w:footerReference w:type="default" r:id="rId8"/>
      <w:pgSz w:w="11906" w:h="16838"/>
      <w:pgMar w:top="992" w:right="851" w:bottom="1418" w:left="1418" w:header="709" w:footer="709" w:gutter="0"/>
      <w:pgNumType w:start="72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A32" w:rsidRDefault="00BF4A32" w:rsidP="009736D7">
      <w:r>
        <w:separator/>
      </w:r>
    </w:p>
  </w:endnote>
  <w:endnote w:type="continuationSeparator" w:id="0">
    <w:p w:rsidR="00BF4A32" w:rsidRDefault="00BF4A32" w:rsidP="00973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msCyrNew">
    <w:altName w:val="Times New Roman"/>
    <w:charset w:val="00"/>
    <w:family w:val="roman"/>
    <w:pitch w:val="variable"/>
    <w:sig w:usb0="00000001" w:usb1="00000000" w:usb2="00000000" w:usb3="00000000" w:csb0="0000001F" w:csb1="00000000"/>
  </w:font>
  <w:font w:name="Tempora">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602000"/>
      <w:docPartObj>
        <w:docPartGallery w:val="Page Numbers (Bottom of Page)"/>
        <w:docPartUnique/>
      </w:docPartObj>
    </w:sdtPr>
    <w:sdtEndPr/>
    <w:sdtContent>
      <w:p w:rsidR="009736D7" w:rsidRDefault="009736D7">
        <w:pPr>
          <w:pStyle w:val="a3"/>
          <w:jc w:val="right"/>
        </w:pPr>
        <w:r>
          <w:fldChar w:fldCharType="begin"/>
        </w:r>
        <w:r>
          <w:instrText>PAGE   \* MERGEFORMAT</w:instrText>
        </w:r>
        <w:r>
          <w:fldChar w:fldCharType="separate"/>
        </w:r>
        <w:r w:rsidR="00807D98" w:rsidRPr="00807D98">
          <w:rPr>
            <w:noProof/>
            <w:lang w:val="bg-BG"/>
          </w:rPr>
          <w:t>722</w:t>
        </w:r>
        <w:r>
          <w:fldChar w:fldCharType="end"/>
        </w:r>
      </w:p>
    </w:sdtContent>
  </w:sdt>
  <w:p w:rsidR="009736D7" w:rsidRDefault="009736D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A32" w:rsidRDefault="00BF4A32" w:rsidP="009736D7">
      <w:r>
        <w:separator/>
      </w:r>
    </w:p>
  </w:footnote>
  <w:footnote w:type="continuationSeparator" w:id="0">
    <w:p w:rsidR="00BF4A32" w:rsidRDefault="00BF4A32" w:rsidP="009736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E6F"/>
    <w:multiLevelType w:val="hybridMultilevel"/>
    <w:tmpl w:val="BFC22B5E"/>
    <w:lvl w:ilvl="0" w:tplc="A4E20936">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
    <w:nsid w:val="04351EB8"/>
    <w:multiLevelType w:val="hybridMultilevel"/>
    <w:tmpl w:val="7A7AFB76"/>
    <w:lvl w:ilvl="0" w:tplc="3A5E90B0">
      <w:start w:val="2"/>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
    <w:nsid w:val="087B181E"/>
    <w:multiLevelType w:val="hybridMultilevel"/>
    <w:tmpl w:val="A8FE9252"/>
    <w:lvl w:ilvl="0" w:tplc="E654A378">
      <w:start w:val="2"/>
      <w:numFmt w:val="bullet"/>
      <w:lvlText w:val="-"/>
      <w:lvlJc w:val="left"/>
      <w:pPr>
        <w:tabs>
          <w:tab w:val="num" w:pos="1068"/>
        </w:tabs>
        <w:ind w:left="1068" w:hanging="360"/>
      </w:pPr>
      <w:rPr>
        <w:rFonts w:ascii="Times New Roman" w:eastAsia="Calibri" w:hAnsi="Times New Roman" w:cs="Times New Roman" w:hint="default"/>
        <w:sz w:val="24"/>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3">
    <w:nsid w:val="0A522590"/>
    <w:multiLevelType w:val="hybridMultilevel"/>
    <w:tmpl w:val="BB3428BC"/>
    <w:lvl w:ilvl="0" w:tplc="F0464440">
      <w:start w:val="1"/>
      <w:numFmt w:val="decimal"/>
      <w:lvlText w:val="%1."/>
      <w:lvlJc w:val="left"/>
      <w:pPr>
        <w:ind w:left="705" w:hanging="360"/>
      </w:pPr>
      <w:rPr>
        <w:rFonts w:hint="default"/>
      </w:rPr>
    </w:lvl>
    <w:lvl w:ilvl="1" w:tplc="04020019" w:tentative="1">
      <w:start w:val="1"/>
      <w:numFmt w:val="lowerLetter"/>
      <w:lvlText w:val="%2."/>
      <w:lvlJc w:val="left"/>
      <w:pPr>
        <w:ind w:left="1425" w:hanging="360"/>
      </w:pPr>
    </w:lvl>
    <w:lvl w:ilvl="2" w:tplc="0402001B" w:tentative="1">
      <w:start w:val="1"/>
      <w:numFmt w:val="lowerRoman"/>
      <w:lvlText w:val="%3."/>
      <w:lvlJc w:val="right"/>
      <w:pPr>
        <w:ind w:left="2145" w:hanging="180"/>
      </w:pPr>
    </w:lvl>
    <w:lvl w:ilvl="3" w:tplc="0402000F" w:tentative="1">
      <w:start w:val="1"/>
      <w:numFmt w:val="decimal"/>
      <w:lvlText w:val="%4."/>
      <w:lvlJc w:val="left"/>
      <w:pPr>
        <w:ind w:left="2865" w:hanging="360"/>
      </w:pPr>
    </w:lvl>
    <w:lvl w:ilvl="4" w:tplc="04020019" w:tentative="1">
      <w:start w:val="1"/>
      <w:numFmt w:val="lowerLetter"/>
      <w:lvlText w:val="%5."/>
      <w:lvlJc w:val="left"/>
      <w:pPr>
        <w:ind w:left="3585" w:hanging="360"/>
      </w:pPr>
    </w:lvl>
    <w:lvl w:ilvl="5" w:tplc="0402001B" w:tentative="1">
      <w:start w:val="1"/>
      <w:numFmt w:val="lowerRoman"/>
      <w:lvlText w:val="%6."/>
      <w:lvlJc w:val="right"/>
      <w:pPr>
        <w:ind w:left="4305" w:hanging="180"/>
      </w:pPr>
    </w:lvl>
    <w:lvl w:ilvl="6" w:tplc="0402000F" w:tentative="1">
      <w:start w:val="1"/>
      <w:numFmt w:val="decimal"/>
      <w:lvlText w:val="%7."/>
      <w:lvlJc w:val="left"/>
      <w:pPr>
        <w:ind w:left="5025" w:hanging="360"/>
      </w:pPr>
    </w:lvl>
    <w:lvl w:ilvl="7" w:tplc="04020019" w:tentative="1">
      <w:start w:val="1"/>
      <w:numFmt w:val="lowerLetter"/>
      <w:lvlText w:val="%8."/>
      <w:lvlJc w:val="left"/>
      <w:pPr>
        <w:ind w:left="5745" w:hanging="360"/>
      </w:pPr>
    </w:lvl>
    <w:lvl w:ilvl="8" w:tplc="0402001B" w:tentative="1">
      <w:start w:val="1"/>
      <w:numFmt w:val="lowerRoman"/>
      <w:lvlText w:val="%9."/>
      <w:lvlJc w:val="right"/>
      <w:pPr>
        <w:ind w:left="6465" w:hanging="180"/>
      </w:pPr>
    </w:lvl>
  </w:abstractNum>
  <w:abstractNum w:abstractNumId="4">
    <w:nsid w:val="0A675179"/>
    <w:multiLevelType w:val="hybridMultilevel"/>
    <w:tmpl w:val="F0825E2A"/>
    <w:lvl w:ilvl="0" w:tplc="322E87D8">
      <w:start w:val="1"/>
      <w:numFmt w:val="bullet"/>
      <w:lvlText w:val="-"/>
      <w:lvlJc w:val="left"/>
      <w:pPr>
        <w:ind w:left="420" w:hanging="360"/>
      </w:pPr>
      <w:rPr>
        <w:rFonts w:ascii="Times New Roman" w:eastAsia="Times New Roman" w:hAnsi="Times New Roman" w:cs="Times New Roman" w:hint="default"/>
        <w:b w:val="0"/>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5">
    <w:nsid w:val="26E318AE"/>
    <w:multiLevelType w:val="hybridMultilevel"/>
    <w:tmpl w:val="97FC4D30"/>
    <w:lvl w:ilvl="0" w:tplc="98DEEDC0">
      <w:start w:val="1"/>
      <w:numFmt w:val="bullet"/>
      <w:lvlText w:val="-"/>
      <w:lvlJc w:val="left"/>
      <w:pPr>
        <w:ind w:left="1068" w:hanging="360"/>
      </w:pPr>
      <w:rPr>
        <w:rFonts w:ascii="Times New Roman" w:eastAsia="Calibri" w:hAnsi="Times New Roman" w:cs="Times New Roman" w:hint="default"/>
        <w:b w:val="0"/>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6">
    <w:nsid w:val="2F3251E8"/>
    <w:multiLevelType w:val="hybridMultilevel"/>
    <w:tmpl w:val="E092DDE0"/>
    <w:lvl w:ilvl="0" w:tplc="6F800E16">
      <w:start w:val="1"/>
      <w:numFmt w:val="upperRoman"/>
      <w:lvlText w:val="%1."/>
      <w:lvlJc w:val="left"/>
      <w:pPr>
        <w:ind w:left="1428" w:hanging="720"/>
      </w:pPr>
      <w:rPr>
        <w:rFonts w:hint="default"/>
        <w:sz w:val="28"/>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7">
    <w:nsid w:val="33A04A3B"/>
    <w:multiLevelType w:val="hybridMultilevel"/>
    <w:tmpl w:val="2180B182"/>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8">
    <w:nsid w:val="36FB74CE"/>
    <w:multiLevelType w:val="hybridMultilevel"/>
    <w:tmpl w:val="CCF8EBAA"/>
    <w:lvl w:ilvl="0" w:tplc="11E6F086">
      <w:start w:val="1"/>
      <w:numFmt w:val="bullet"/>
      <w:lvlText w:val="-"/>
      <w:lvlJc w:val="left"/>
      <w:pPr>
        <w:ind w:left="720" w:hanging="360"/>
      </w:pPr>
      <w:rPr>
        <w:rFonts w:ascii="Times New Roman" w:eastAsia="Times New Roman" w:hAnsi="Times New Roman" w:cs="Times New Roman"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37FF68EC"/>
    <w:multiLevelType w:val="hybridMultilevel"/>
    <w:tmpl w:val="82522246"/>
    <w:lvl w:ilvl="0" w:tplc="3F46F426">
      <w:start w:val="1"/>
      <w:numFmt w:val="decimal"/>
      <w:lvlText w:val="%1."/>
      <w:lvlJc w:val="left"/>
      <w:pPr>
        <w:ind w:left="420" w:hanging="360"/>
      </w:pPr>
      <w:rPr>
        <w:rFonts w:ascii="Times New Roman" w:eastAsia="Calibri" w:hAnsi="Times New Roman" w:cs="Times New Roman"/>
        <w:b/>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10">
    <w:nsid w:val="3A43566F"/>
    <w:multiLevelType w:val="hybridMultilevel"/>
    <w:tmpl w:val="C254A9CE"/>
    <w:lvl w:ilvl="0" w:tplc="B76E6450">
      <w:start w:val="1"/>
      <w:numFmt w:val="decimal"/>
      <w:lvlText w:val="%1."/>
      <w:lvlJc w:val="left"/>
      <w:pPr>
        <w:ind w:left="1128" w:hanging="360"/>
      </w:pPr>
      <w:rPr>
        <w:rFonts w:hint="default"/>
      </w:rPr>
    </w:lvl>
    <w:lvl w:ilvl="1" w:tplc="04020019">
      <w:start w:val="1"/>
      <w:numFmt w:val="lowerLetter"/>
      <w:lvlText w:val="%2."/>
      <w:lvlJc w:val="left"/>
      <w:pPr>
        <w:ind w:left="1848" w:hanging="360"/>
      </w:pPr>
    </w:lvl>
    <w:lvl w:ilvl="2" w:tplc="0402001B">
      <w:start w:val="1"/>
      <w:numFmt w:val="lowerRoman"/>
      <w:lvlText w:val="%3."/>
      <w:lvlJc w:val="right"/>
      <w:pPr>
        <w:ind w:left="2568" w:hanging="180"/>
      </w:pPr>
    </w:lvl>
    <w:lvl w:ilvl="3" w:tplc="0402000F">
      <w:start w:val="1"/>
      <w:numFmt w:val="decimal"/>
      <w:lvlText w:val="%4."/>
      <w:lvlJc w:val="left"/>
      <w:pPr>
        <w:ind w:left="3288" w:hanging="360"/>
      </w:pPr>
    </w:lvl>
    <w:lvl w:ilvl="4" w:tplc="04020019">
      <w:start w:val="1"/>
      <w:numFmt w:val="lowerLetter"/>
      <w:lvlText w:val="%5."/>
      <w:lvlJc w:val="left"/>
      <w:pPr>
        <w:ind w:left="4008" w:hanging="360"/>
      </w:pPr>
    </w:lvl>
    <w:lvl w:ilvl="5" w:tplc="0402001B">
      <w:start w:val="1"/>
      <w:numFmt w:val="lowerRoman"/>
      <w:lvlText w:val="%6."/>
      <w:lvlJc w:val="right"/>
      <w:pPr>
        <w:ind w:left="4728" w:hanging="180"/>
      </w:pPr>
    </w:lvl>
    <w:lvl w:ilvl="6" w:tplc="0402000F">
      <w:start w:val="1"/>
      <w:numFmt w:val="decimal"/>
      <w:lvlText w:val="%7."/>
      <w:lvlJc w:val="left"/>
      <w:pPr>
        <w:ind w:left="5448" w:hanging="360"/>
      </w:pPr>
    </w:lvl>
    <w:lvl w:ilvl="7" w:tplc="04020019">
      <w:start w:val="1"/>
      <w:numFmt w:val="lowerLetter"/>
      <w:lvlText w:val="%8."/>
      <w:lvlJc w:val="left"/>
      <w:pPr>
        <w:ind w:left="6168" w:hanging="360"/>
      </w:pPr>
    </w:lvl>
    <w:lvl w:ilvl="8" w:tplc="0402001B">
      <w:start w:val="1"/>
      <w:numFmt w:val="lowerRoman"/>
      <w:lvlText w:val="%9."/>
      <w:lvlJc w:val="right"/>
      <w:pPr>
        <w:ind w:left="6888" w:hanging="180"/>
      </w:pPr>
    </w:lvl>
  </w:abstractNum>
  <w:abstractNum w:abstractNumId="11">
    <w:nsid w:val="3EC70AF6"/>
    <w:multiLevelType w:val="hybridMultilevel"/>
    <w:tmpl w:val="7B5CFA2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3ED83274"/>
    <w:multiLevelType w:val="hybridMultilevel"/>
    <w:tmpl w:val="1FF42BB8"/>
    <w:lvl w:ilvl="0" w:tplc="ED00BCA8">
      <w:start w:val="2"/>
      <w:numFmt w:val="bullet"/>
      <w:lvlText w:val="-"/>
      <w:lvlJc w:val="left"/>
      <w:pPr>
        <w:tabs>
          <w:tab w:val="num" w:pos="1068"/>
        </w:tabs>
        <w:ind w:left="1068" w:hanging="360"/>
      </w:pPr>
      <w:rPr>
        <w:rFonts w:ascii="Times New Roman" w:eastAsia="Calibri" w:hAnsi="Times New Roman" w:cs="Times New Roman"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3">
    <w:nsid w:val="420D3FDE"/>
    <w:multiLevelType w:val="hybridMultilevel"/>
    <w:tmpl w:val="341A1AA6"/>
    <w:lvl w:ilvl="0" w:tplc="66B23874">
      <w:start w:val="1"/>
      <w:numFmt w:val="bullet"/>
      <w:lvlText w:val="-"/>
      <w:lvlJc w:val="left"/>
      <w:pPr>
        <w:ind w:left="1020" w:hanging="360"/>
      </w:pPr>
      <w:rPr>
        <w:rFonts w:ascii="Times New Roman" w:eastAsia="Calibri" w:hAnsi="Times New Roman" w:cs="Times New Roman" w:hint="default"/>
      </w:rPr>
    </w:lvl>
    <w:lvl w:ilvl="1" w:tplc="04020003" w:tentative="1">
      <w:start w:val="1"/>
      <w:numFmt w:val="bullet"/>
      <w:lvlText w:val="o"/>
      <w:lvlJc w:val="left"/>
      <w:pPr>
        <w:ind w:left="1740" w:hanging="360"/>
      </w:pPr>
      <w:rPr>
        <w:rFonts w:ascii="Courier New" w:hAnsi="Courier New" w:cs="Courier New" w:hint="default"/>
      </w:rPr>
    </w:lvl>
    <w:lvl w:ilvl="2" w:tplc="04020005" w:tentative="1">
      <w:start w:val="1"/>
      <w:numFmt w:val="bullet"/>
      <w:lvlText w:val=""/>
      <w:lvlJc w:val="left"/>
      <w:pPr>
        <w:ind w:left="2460" w:hanging="360"/>
      </w:pPr>
      <w:rPr>
        <w:rFonts w:ascii="Wingdings" w:hAnsi="Wingdings" w:hint="default"/>
      </w:rPr>
    </w:lvl>
    <w:lvl w:ilvl="3" w:tplc="04020001" w:tentative="1">
      <w:start w:val="1"/>
      <w:numFmt w:val="bullet"/>
      <w:lvlText w:val=""/>
      <w:lvlJc w:val="left"/>
      <w:pPr>
        <w:ind w:left="3180" w:hanging="360"/>
      </w:pPr>
      <w:rPr>
        <w:rFonts w:ascii="Symbol" w:hAnsi="Symbol" w:hint="default"/>
      </w:rPr>
    </w:lvl>
    <w:lvl w:ilvl="4" w:tplc="04020003" w:tentative="1">
      <w:start w:val="1"/>
      <w:numFmt w:val="bullet"/>
      <w:lvlText w:val="o"/>
      <w:lvlJc w:val="left"/>
      <w:pPr>
        <w:ind w:left="3900" w:hanging="360"/>
      </w:pPr>
      <w:rPr>
        <w:rFonts w:ascii="Courier New" w:hAnsi="Courier New" w:cs="Courier New" w:hint="default"/>
      </w:rPr>
    </w:lvl>
    <w:lvl w:ilvl="5" w:tplc="04020005" w:tentative="1">
      <w:start w:val="1"/>
      <w:numFmt w:val="bullet"/>
      <w:lvlText w:val=""/>
      <w:lvlJc w:val="left"/>
      <w:pPr>
        <w:ind w:left="4620" w:hanging="360"/>
      </w:pPr>
      <w:rPr>
        <w:rFonts w:ascii="Wingdings" w:hAnsi="Wingdings" w:hint="default"/>
      </w:rPr>
    </w:lvl>
    <w:lvl w:ilvl="6" w:tplc="04020001" w:tentative="1">
      <w:start w:val="1"/>
      <w:numFmt w:val="bullet"/>
      <w:lvlText w:val=""/>
      <w:lvlJc w:val="left"/>
      <w:pPr>
        <w:ind w:left="5340" w:hanging="360"/>
      </w:pPr>
      <w:rPr>
        <w:rFonts w:ascii="Symbol" w:hAnsi="Symbol" w:hint="default"/>
      </w:rPr>
    </w:lvl>
    <w:lvl w:ilvl="7" w:tplc="04020003" w:tentative="1">
      <w:start w:val="1"/>
      <w:numFmt w:val="bullet"/>
      <w:lvlText w:val="o"/>
      <w:lvlJc w:val="left"/>
      <w:pPr>
        <w:ind w:left="6060" w:hanging="360"/>
      </w:pPr>
      <w:rPr>
        <w:rFonts w:ascii="Courier New" w:hAnsi="Courier New" w:cs="Courier New" w:hint="default"/>
      </w:rPr>
    </w:lvl>
    <w:lvl w:ilvl="8" w:tplc="04020005" w:tentative="1">
      <w:start w:val="1"/>
      <w:numFmt w:val="bullet"/>
      <w:lvlText w:val=""/>
      <w:lvlJc w:val="left"/>
      <w:pPr>
        <w:ind w:left="6780" w:hanging="360"/>
      </w:pPr>
      <w:rPr>
        <w:rFonts w:ascii="Wingdings" w:hAnsi="Wingdings" w:hint="default"/>
      </w:rPr>
    </w:lvl>
  </w:abstractNum>
  <w:abstractNum w:abstractNumId="14">
    <w:nsid w:val="433211FD"/>
    <w:multiLevelType w:val="hybridMultilevel"/>
    <w:tmpl w:val="83E089B4"/>
    <w:lvl w:ilvl="0" w:tplc="3A5E90B0">
      <w:start w:val="2"/>
      <w:numFmt w:val="bullet"/>
      <w:lvlText w:val="-"/>
      <w:lvlJc w:val="left"/>
      <w:pPr>
        <w:ind w:left="1080" w:hanging="360"/>
      </w:pPr>
      <w:rPr>
        <w:rFonts w:ascii="Times New Roman" w:eastAsia="Times New Roman" w:hAnsi="Times New Roman"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15">
    <w:nsid w:val="44523F07"/>
    <w:multiLevelType w:val="hybridMultilevel"/>
    <w:tmpl w:val="966E68D0"/>
    <w:lvl w:ilvl="0" w:tplc="695083A4">
      <w:numFmt w:val="bullet"/>
      <w:lvlText w:val="-"/>
      <w:lvlJc w:val="left"/>
      <w:pPr>
        <w:tabs>
          <w:tab w:val="num" w:pos="1140"/>
        </w:tabs>
        <w:ind w:left="1140" w:hanging="360"/>
      </w:pPr>
      <w:rPr>
        <w:rFonts w:ascii="Times New Roman" w:eastAsia="Calibri" w:hAnsi="Times New Roman" w:cs="Times New Roman" w:hint="default"/>
        <w:b/>
        <w:color w:val="auto"/>
        <w:sz w:val="24"/>
      </w:rPr>
    </w:lvl>
    <w:lvl w:ilvl="1" w:tplc="04020003" w:tentative="1">
      <w:start w:val="1"/>
      <w:numFmt w:val="bullet"/>
      <w:lvlText w:val="o"/>
      <w:lvlJc w:val="left"/>
      <w:pPr>
        <w:tabs>
          <w:tab w:val="num" w:pos="1860"/>
        </w:tabs>
        <w:ind w:left="1860" w:hanging="360"/>
      </w:pPr>
      <w:rPr>
        <w:rFonts w:ascii="Courier New" w:hAnsi="Courier New" w:cs="Courier New" w:hint="default"/>
      </w:rPr>
    </w:lvl>
    <w:lvl w:ilvl="2" w:tplc="04020005" w:tentative="1">
      <w:start w:val="1"/>
      <w:numFmt w:val="bullet"/>
      <w:lvlText w:val=""/>
      <w:lvlJc w:val="left"/>
      <w:pPr>
        <w:tabs>
          <w:tab w:val="num" w:pos="2580"/>
        </w:tabs>
        <w:ind w:left="2580" w:hanging="360"/>
      </w:pPr>
      <w:rPr>
        <w:rFonts w:ascii="Wingdings" w:hAnsi="Wingdings" w:hint="default"/>
      </w:rPr>
    </w:lvl>
    <w:lvl w:ilvl="3" w:tplc="04020001" w:tentative="1">
      <w:start w:val="1"/>
      <w:numFmt w:val="bullet"/>
      <w:lvlText w:val=""/>
      <w:lvlJc w:val="left"/>
      <w:pPr>
        <w:tabs>
          <w:tab w:val="num" w:pos="3300"/>
        </w:tabs>
        <w:ind w:left="3300" w:hanging="360"/>
      </w:pPr>
      <w:rPr>
        <w:rFonts w:ascii="Symbol" w:hAnsi="Symbol" w:hint="default"/>
      </w:rPr>
    </w:lvl>
    <w:lvl w:ilvl="4" w:tplc="04020003" w:tentative="1">
      <w:start w:val="1"/>
      <w:numFmt w:val="bullet"/>
      <w:lvlText w:val="o"/>
      <w:lvlJc w:val="left"/>
      <w:pPr>
        <w:tabs>
          <w:tab w:val="num" w:pos="4020"/>
        </w:tabs>
        <w:ind w:left="4020" w:hanging="360"/>
      </w:pPr>
      <w:rPr>
        <w:rFonts w:ascii="Courier New" w:hAnsi="Courier New" w:cs="Courier New" w:hint="default"/>
      </w:rPr>
    </w:lvl>
    <w:lvl w:ilvl="5" w:tplc="04020005" w:tentative="1">
      <w:start w:val="1"/>
      <w:numFmt w:val="bullet"/>
      <w:lvlText w:val=""/>
      <w:lvlJc w:val="left"/>
      <w:pPr>
        <w:tabs>
          <w:tab w:val="num" w:pos="4740"/>
        </w:tabs>
        <w:ind w:left="4740" w:hanging="360"/>
      </w:pPr>
      <w:rPr>
        <w:rFonts w:ascii="Wingdings" w:hAnsi="Wingdings" w:hint="default"/>
      </w:rPr>
    </w:lvl>
    <w:lvl w:ilvl="6" w:tplc="04020001" w:tentative="1">
      <w:start w:val="1"/>
      <w:numFmt w:val="bullet"/>
      <w:lvlText w:val=""/>
      <w:lvlJc w:val="left"/>
      <w:pPr>
        <w:tabs>
          <w:tab w:val="num" w:pos="5460"/>
        </w:tabs>
        <w:ind w:left="5460" w:hanging="360"/>
      </w:pPr>
      <w:rPr>
        <w:rFonts w:ascii="Symbol" w:hAnsi="Symbol" w:hint="default"/>
      </w:rPr>
    </w:lvl>
    <w:lvl w:ilvl="7" w:tplc="04020003" w:tentative="1">
      <w:start w:val="1"/>
      <w:numFmt w:val="bullet"/>
      <w:lvlText w:val="o"/>
      <w:lvlJc w:val="left"/>
      <w:pPr>
        <w:tabs>
          <w:tab w:val="num" w:pos="6180"/>
        </w:tabs>
        <w:ind w:left="6180" w:hanging="360"/>
      </w:pPr>
      <w:rPr>
        <w:rFonts w:ascii="Courier New" w:hAnsi="Courier New" w:cs="Courier New" w:hint="default"/>
      </w:rPr>
    </w:lvl>
    <w:lvl w:ilvl="8" w:tplc="04020005" w:tentative="1">
      <w:start w:val="1"/>
      <w:numFmt w:val="bullet"/>
      <w:lvlText w:val=""/>
      <w:lvlJc w:val="left"/>
      <w:pPr>
        <w:tabs>
          <w:tab w:val="num" w:pos="6900"/>
        </w:tabs>
        <w:ind w:left="6900" w:hanging="360"/>
      </w:pPr>
      <w:rPr>
        <w:rFonts w:ascii="Wingdings" w:hAnsi="Wingdings" w:hint="default"/>
      </w:rPr>
    </w:lvl>
  </w:abstractNum>
  <w:abstractNum w:abstractNumId="16">
    <w:nsid w:val="4545312A"/>
    <w:multiLevelType w:val="hybridMultilevel"/>
    <w:tmpl w:val="1E98214A"/>
    <w:lvl w:ilvl="0" w:tplc="158A950A">
      <w:start w:val="1"/>
      <w:numFmt w:val="upperRoman"/>
      <w:lvlText w:val="%1."/>
      <w:lvlJc w:val="left"/>
      <w:pPr>
        <w:ind w:left="1080" w:hanging="720"/>
      </w:pPr>
      <w:rPr>
        <w:rFonts w:hint="default"/>
        <w:b/>
        <w:bCs/>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7">
    <w:nsid w:val="49713D6C"/>
    <w:multiLevelType w:val="hybridMultilevel"/>
    <w:tmpl w:val="B6DA36EE"/>
    <w:lvl w:ilvl="0" w:tplc="0352DD84">
      <w:start w:val="1"/>
      <w:numFmt w:val="bullet"/>
      <w:lvlText w:val="-"/>
      <w:lvlJc w:val="left"/>
      <w:pPr>
        <w:ind w:left="720" w:hanging="360"/>
      </w:pPr>
      <w:rPr>
        <w:rFonts w:ascii="Times New Roman" w:eastAsia="Times New Roman" w:hAnsi="Times New Roman" w:cs="Times New Roman"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9D93C38"/>
    <w:multiLevelType w:val="hybridMultilevel"/>
    <w:tmpl w:val="0CE6168A"/>
    <w:lvl w:ilvl="0" w:tplc="6972BCC2">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9">
    <w:nsid w:val="4A2E7903"/>
    <w:multiLevelType w:val="hybridMultilevel"/>
    <w:tmpl w:val="79B0C51E"/>
    <w:lvl w:ilvl="0" w:tplc="6D46B10A">
      <w:start w:val="1"/>
      <w:numFmt w:val="bullet"/>
      <w:lvlText w:val="-"/>
      <w:lvlJc w:val="left"/>
      <w:pPr>
        <w:ind w:left="720" w:hanging="360"/>
      </w:pPr>
      <w:rPr>
        <w:rFonts w:ascii="Times New Roman" w:eastAsia="Times New Roman" w:hAnsi="Times New Roman" w:hint="default"/>
        <w:b/>
        <w:bCs/>
        <w:i/>
        <w:iCs/>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0">
    <w:nsid w:val="4B22256E"/>
    <w:multiLevelType w:val="hybridMultilevel"/>
    <w:tmpl w:val="C3A64CFE"/>
    <w:lvl w:ilvl="0" w:tplc="39E20088">
      <w:start w:val="1"/>
      <w:numFmt w:val="decimal"/>
      <w:lvlText w:val="%1."/>
      <w:lvlJc w:val="left"/>
      <w:pPr>
        <w:ind w:left="765" w:hanging="360"/>
      </w:pPr>
      <w:rPr>
        <w:rFonts w:hint="default"/>
        <w:b/>
        <w:bCs/>
      </w:rPr>
    </w:lvl>
    <w:lvl w:ilvl="1" w:tplc="04020019">
      <w:start w:val="1"/>
      <w:numFmt w:val="lowerLetter"/>
      <w:lvlText w:val="%2."/>
      <w:lvlJc w:val="left"/>
      <w:pPr>
        <w:ind w:left="1485" w:hanging="360"/>
      </w:pPr>
    </w:lvl>
    <w:lvl w:ilvl="2" w:tplc="0402001B">
      <w:start w:val="1"/>
      <w:numFmt w:val="lowerRoman"/>
      <w:lvlText w:val="%3."/>
      <w:lvlJc w:val="right"/>
      <w:pPr>
        <w:ind w:left="2205" w:hanging="180"/>
      </w:pPr>
    </w:lvl>
    <w:lvl w:ilvl="3" w:tplc="0402000F">
      <w:start w:val="1"/>
      <w:numFmt w:val="decimal"/>
      <w:lvlText w:val="%4."/>
      <w:lvlJc w:val="left"/>
      <w:pPr>
        <w:ind w:left="2925" w:hanging="360"/>
      </w:pPr>
    </w:lvl>
    <w:lvl w:ilvl="4" w:tplc="04020019">
      <w:start w:val="1"/>
      <w:numFmt w:val="lowerLetter"/>
      <w:lvlText w:val="%5."/>
      <w:lvlJc w:val="left"/>
      <w:pPr>
        <w:ind w:left="3645" w:hanging="360"/>
      </w:pPr>
    </w:lvl>
    <w:lvl w:ilvl="5" w:tplc="0402001B">
      <w:start w:val="1"/>
      <w:numFmt w:val="lowerRoman"/>
      <w:lvlText w:val="%6."/>
      <w:lvlJc w:val="right"/>
      <w:pPr>
        <w:ind w:left="4365" w:hanging="180"/>
      </w:pPr>
    </w:lvl>
    <w:lvl w:ilvl="6" w:tplc="0402000F">
      <w:start w:val="1"/>
      <w:numFmt w:val="decimal"/>
      <w:lvlText w:val="%7."/>
      <w:lvlJc w:val="left"/>
      <w:pPr>
        <w:ind w:left="5085" w:hanging="360"/>
      </w:pPr>
    </w:lvl>
    <w:lvl w:ilvl="7" w:tplc="04020019">
      <w:start w:val="1"/>
      <w:numFmt w:val="lowerLetter"/>
      <w:lvlText w:val="%8."/>
      <w:lvlJc w:val="left"/>
      <w:pPr>
        <w:ind w:left="5805" w:hanging="360"/>
      </w:pPr>
    </w:lvl>
    <w:lvl w:ilvl="8" w:tplc="0402001B">
      <w:start w:val="1"/>
      <w:numFmt w:val="lowerRoman"/>
      <w:lvlText w:val="%9."/>
      <w:lvlJc w:val="right"/>
      <w:pPr>
        <w:ind w:left="6525" w:hanging="180"/>
      </w:pPr>
    </w:lvl>
  </w:abstractNum>
  <w:abstractNum w:abstractNumId="21">
    <w:nsid w:val="4D3A7E42"/>
    <w:multiLevelType w:val="hybridMultilevel"/>
    <w:tmpl w:val="52447184"/>
    <w:lvl w:ilvl="0" w:tplc="4A04E5E6">
      <w:start w:val="1"/>
      <w:numFmt w:val="bullet"/>
      <w:lvlText w:val="-"/>
      <w:lvlJc w:val="left"/>
      <w:pPr>
        <w:ind w:left="720" w:hanging="360"/>
      </w:pPr>
      <w:rPr>
        <w:rFonts w:ascii="TmsCyrNew" w:eastAsia="Times New Roman" w:hAnsi="TmsCyrNew"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E9C7401"/>
    <w:multiLevelType w:val="hybridMultilevel"/>
    <w:tmpl w:val="741A90D8"/>
    <w:lvl w:ilvl="0" w:tplc="3904A1C6">
      <w:start w:val="1"/>
      <w:numFmt w:val="decimal"/>
      <w:lvlText w:val="%1."/>
      <w:lvlJc w:val="left"/>
      <w:pPr>
        <w:ind w:left="360" w:hanging="360"/>
      </w:pPr>
      <w:rPr>
        <w:b w:val="0"/>
        <w:bCs w:val="0"/>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23">
    <w:nsid w:val="4EA12DDC"/>
    <w:multiLevelType w:val="hybridMultilevel"/>
    <w:tmpl w:val="C6843070"/>
    <w:lvl w:ilvl="0" w:tplc="5C4ADD14">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51EC0B4D"/>
    <w:multiLevelType w:val="hybridMultilevel"/>
    <w:tmpl w:val="FFC832BE"/>
    <w:lvl w:ilvl="0" w:tplc="F5A6A98C">
      <w:start w:val="1"/>
      <w:numFmt w:val="upperRoman"/>
      <w:lvlText w:val="%1."/>
      <w:lvlJc w:val="left"/>
      <w:pPr>
        <w:ind w:left="1428" w:hanging="720"/>
      </w:pPr>
      <w:rPr>
        <w:rFonts w:hint="default"/>
        <w:sz w:val="28"/>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5">
    <w:nsid w:val="596821DE"/>
    <w:multiLevelType w:val="hybridMultilevel"/>
    <w:tmpl w:val="224E8DF4"/>
    <w:lvl w:ilvl="0" w:tplc="7F82FF92">
      <w:start w:val="2"/>
      <w:numFmt w:val="bullet"/>
      <w:lvlText w:val="-"/>
      <w:lvlJc w:val="left"/>
      <w:pPr>
        <w:tabs>
          <w:tab w:val="num" w:pos="1080"/>
        </w:tabs>
        <w:ind w:left="1080" w:hanging="360"/>
      </w:pPr>
      <w:rPr>
        <w:rFonts w:ascii="Times New Roman" w:eastAsia="Calibri"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6">
    <w:nsid w:val="5ABD5F9A"/>
    <w:multiLevelType w:val="hybridMultilevel"/>
    <w:tmpl w:val="E28E1ECE"/>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7">
    <w:nsid w:val="69733521"/>
    <w:multiLevelType w:val="hybridMultilevel"/>
    <w:tmpl w:val="84B0DF48"/>
    <w:lvl w:ilvl="0" w:tplc="AC585BC8">
      <w:start w:val="1"/>
      <w:numFmt w:val="bullet"/>
      <w:lvlText w:val="-"/>
      <w:lvlJc w:val="left"/>
      <w:pPr>
        <w:ind w:left="720" w:hanging="360"/>
      </w:pPr>
      <w:rPr>
        <w:rFonts w:ascii="Times New Roman" w:eastAsia="Times New Roman" w:hAnsi="Times New Roman" w:hint="default"/>
        <w:b/>
        <w:bCs/>
        <w:i/>
        <w:iCs/>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8">
    <w:nsid w:val="6CB9410C"/>
    <w:multiLevelType w:val="hybridMultilevel"/>
    <w:tmpl w:val="7BF6E9B0"/>
    <w:lvl w:ilvl="0" w:tplc="4FB099F8">
      <w:start w:val="4"/>
      <w:numFmt w:val="bullet"/>
      <w:lvlText w:val="-"/>
      <w:lvlJc w:val="left"/>
      <w:pPr>
        <w:tabs>
          <w:tab w:val="num" w:pos="1806"/>
        </w:tabs>
        <w:ind w:left="1806" w:hanging="360"/>
      </w:pPr>
      <w:rPr>
        <w:rFonts w:ascii="Times New Roman" w:eastAsia="Times New Roman" w:hAnsi="Times New Roman" w:cs="Times New Roman" w:hint="default"/>
        <w:b w:val="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9">
    <w:nsid w:val="73AD7694"/>
    <w:multiLevelType w:val="hybridMultilevel"/>
    <w:tmpl w:val="622CB39A"/>
    <w:lvl w:ilvl="0" w:tplc="8390BFD8">
      <w:start w:val="1"/>
      <w:numFmt w:val="upperRoman"/>
      <w:lvlText w:val="%1."/>
      <w:lvlJc w:val="left"/>
      <w:pPr>
        <w:ind w:left="1080" w:hanging="720"/>
      </w:pPr>
      <w:rPr>
        <w:rFonts w:eastAsia="Times New Roman"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0">
    <w:nsid w:val="764873BE"/>
    <w:multiLevelType w:val="hybridMultilevel"/>
    <w:tmpl w:val="3CB2D256"/>
    <w:lvl w:ilvl="0" w:tplc="E858FE7A">
      <w:start w:val="2"/>
      <w:numFmt w:val="bullet"/>
      <w:lvlText w:val="-"/>
      <w:lvlJc w:val="left"/>
      <w:pPr>
        <w:tabs>
          <w:tab w:val="num" w:pos="720"/>
        </w:tabs>
        <w:ind w:left="720" w:hanging="360"/>
      </w:pPr>
      <w:rPr>
        <w:rFonts w:ascii="Times New Roman" w:eastAsia="Calibri"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1">
    <w:nsid w:val="78C74891"/>
    <w:multiLevelType w:val="hybridMultilevel"/>
    <w:tmpl w:val="A52E83A2"/>
    <w:lvl w:ilvl="0" w:tplc="88907FD6">
      <w:start w:val="1"/>
      <w:numFmt w:val="lowerLetter"/>
      <w:lvlText w:val="%1)"/>
      <w:lvlJc w:val="left"/>
      <w:pPr>
        <w:ind w:left="1392" w:hanging="825"/>
      </w:pPr>
      <w:rPr>
        <w:rFonts w:hint="default"/>
        <w:i w:val="0"/>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2">
    <w:nsid w:val="7AF715D5"/>
    <w:multiLevelType w:val="hybridMultilevel"/>
    <w:tmpl w:val="32C62E4A"/>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3">
    <w:nsid w:val="7BFF2D0F"/>
    <w:multiLevelType w:val="hybridMultilevel"/>
    <w:tmpl w:val="F5DA5FEA"/>
    <w:lvl w:ilvl="0" w:tplc="1A9A04AE">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7D5D2A71"/>
    <w:multiLevelType w:val="hybridMultilevel"/>
    <w:tmpl w:val="E13AEE78"/>
    <w:lvl w:ilvl="0" w:tplc="0B4CB40C">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5">
    <w:nsid w:val="7DAF017E"/>
    <w:multiLevelType w:val="hybridMultilevel"/>
    <w:tmpl w:val="17884306"/>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6">
    <w:nsid w:val="7DD229B9"/>
    <w:multiLevelType w:val="hybridMultilevel"/>
    <w:tmpl w:val="8CA411FC"/>
    <w:lvl w:ilvl="0" w:tplc="3A5E90B0">
      <w:start w:val="2"/>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2"/>
  </w:num>
  <w:num w:numId="4">
    <w:abstractNumId w:val="22"/>
  </w:num>
  <w:num w:numId="5">
    <w:abstractNumId w:val="10"/>
  </w:num>
  <w:num w:numId="6">
    <w:abstractNumId w:val="34"/>
  </w:num>
  <w:num w:numId="7">
    <w:abstractNumId w:val="35"/>
  </w:num>
  <w:num w:numId="8">
    <w:abstractNumId w:val="16"/>
  </w:num>
  <w:num w:numId="9">
    <w:abstractNumId w:val="26"/>
  </w:num>
  <w:num w:numId="10">
    <w:abstractNumId w:val="36"/>
  </w:num>
  <w:num w:numId="11">
    <w:abstractNumId w:val="20"/>
  </w:num>
  <w:num w:numId="12">
    <w:abstractNumId w:val="14"/>
  </w:num>
  <w:num w:numId="13">
    <w:abstractNumId w:val="18"/>
  </w:num>
  <w:num w:numId="14">
    <w:abstractNumId w:val="29"/>
  </w:num>
  <w:num w:numId="15">
    <w:abstractNumId w:val="19"/>
  </w:num>
  <w:num w:numId="16">
    <w:abstractNumId w:val="27"/>
  </w:num>
  <w:num w:numId="17">
    <w:abstractNumId w:val="7"/>
  </w:num>
  <w:num w:numId="18">
    <w:abstractNumId w:val="5"/>
  </w:num>
  <w:num w:numId="19">
    <w:abstractNumId w:val="13"/>
  </w:num>
  <w:num w:numId="20">
    <w:abstractNumId w:val="33"/>
  </w:num>
  <w:num w:numId="21">
    <w:abstractNumId w:val="2"/>
  </w:num>
  <w:num w:numId="22">
    <w:abstractNumId w:val="30"/>
  </w:num>
  <w:num w:numId="23">
    <w:abstractNumId w:val="25"/>
  </w:num>
  <w:num w:numId="24">
    <w:abstractNumId w:val="28"/>
  </w:num>
  <w:num w:numId="25">
    <w:abstractNumId w:val="15"/>
  </w:num>
  <w:num w:numId="26">
    <w:abstractNumId w:val="12"/>
  </w:num>
  <w:num w:numId="27">
    <w:abstractNumId w:val="0"/>
  </w:num>
  <w:num w:numId="28">
    <w:abstractNumId w:val="24"/>
  </w:num>
  <w:num w:numId="29">
    <w:abstractNumId w:val="6"/>
  </w:num>
  <w:num w:numId="30">
    <w:abstractNumId w:val="11"/>
  </w:num>
  <w:num w:numId="31">
    <w:abstractNumId w:val="21"/>
  </w:num>
  <w:num w:numId="32">
    <w:abstractNumId w:val="3"/>
  </w:num>
  <w:num w:numId="33">
    <w:abstractNumId w:val="9"/>
  </w:num>
  <w:num w:numId="34">
    <w:abstractNumId w:val="4"/>
  </w:num>
  <w:num w:numId="35">
    <w:abstractNumId w:val="17"/>
  </w:num>
  <w:num w:numId="36">
    <w:abstractNumId w:val="8"/>
  </w:num>
  <w:num w:numId="37">
    <w:abstractNumId w:val="2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F59"/>
    <w:rsid w:val="000033CB"/>
    <w:rsid w:val="0003594B"/>
    <w:rsid w:val="000514AE"/>
    <w:rsid w:val="00052420"/>
    <w:rsid w:val="00057D01"/>
    <w:rsid w:val="00063824"/>
    <w:rsid w:val="000701B1"/>
    <w:rsid w:val="0009291B"/>
    <w:rsid w:val="000A1445"/>
    <w:rsid w:val="000B21F1"/>
    <w:rsid w:val="000C0919"/>
    <w:rsid w:val="000C5E76"/>
    <w:rsid w:val="000E3FA6"/>
    <w:rsid w:val="00102506"/>
    <w:rsid w:val="0015658A"/>
    <w:rsid w:val="0016426F"/>
    <w:rsid w:val="00173CD7"/>
    <w:rsid w:val="00176375"/>
    <w:rsid w:val="001C288F"/>
    <w:rsid w:val="001D6C76"/>
    <w:rsid w:val="00201F59"/>
    <w:rsid w:val="002072AA"/>
    <w:rsid w:val="00221607"/>
    <w:rsid w:val="00261B7F"/>
    <w:rsid w:val="002765C5"/>
    <w:rsid w:val="002E196E"/>
    <w:rsid w:val="00324054"/>
    <w:rsid w:val="00324DDF"/>
    <w:rsid w:val="00331346"/>
    <w:rsid w:val="00347B29"/>
    <w:rsid w:val="0037369F"/>
    <w:rsid w:val="00376373"/>
    <w:rsid w:val="00384EF5"/>
    <w:rsid w:val="00446B4B"/>
    <w:rsid w:val="00456BB1"/>
    <w:rsid w:val="00470D01"/>
    <w:rsid w:val="00471453"/>
    <w:rsid w:val="0047626A"/>
    <w:rsid w:val="00485768"/>
    <w:rsid w:val="004B1C9D"/>
    <w:rsid w:val="004D0786"/>
    <w:rsid w:val="004D306E"/>
    <w:rsid w:val="004F4FD1"/>
    <w:rsid w:val="00516014"/>
    <w:rsid w:val="00536F62"/>
    <w:rsid w:val="00537C2B"/>
    <w:rsid w:val="005412AA"/>
    <w:rsid w:val="00556A5E"/>
    <w:rsid w:val="005E4B21"/>
    <w:rsid w:val="00621DCE"/>
    <w:rsid w:val="006301C6"/>
    <w:rsid w:val="00644BF3"/>
    <w:rsid w:val="00652A4E"/>
    <w:rsid w:val="00666352"/>
    <w:rsid w:val="006772B9"/>
    <w:rsid w:val="006A7F57"/>
    <w:rsid w:val="006B797E"/>
    <w:rsid w:val="006D5590"/>
    <w:rsid w:val="006D7472"/>
    <w:rsid w:val="007101A3"/>
    <w:rsid w:val="007147C0"/>
    <w:rsid w:val="007A64C8"/>
    <w:rsid w:val="007C0AD6"/>
    <w:rsid w:val="007F0FE8"/>
    <w:rsid w:val="007F4569"/>
    <w:rsid w:val="00807D98"/>
    <w:rsid w:val="00816F01"/>
    <w:rsid w:val="00833893"/>
    <w:rsid w:val="00855C59"/>
    <w:rsid w:val="008605A0"/>
    <w:rsid w:val="00874D9E"/>
    <w:rsid w:val="00881D00"/>
    <w:rsid w:val="008B193B"/>
    <w:rsid w:val="008B318B"/>
    <w:rsid w:val="008C58E5"/>
    <w:rsid w:val="008C690D"/>
    <w:rsid w:val="008D0B81"/>
    <w:rsid w:val="008D3E48"/>
    <w:rsid w:val="008D65CF"/>
    <w:rsid w:val="008E0AC3"/>
    <w:rsid w:val="008E50AD"/>
    <w:rsid w:val="008E7D3C"/>
    <w:rsid w:val="008F2F39"/>
    <w:rsid w:val="00910E60"/>
    <w:rsid w:val="009118BC"/>
    <w:rsid w:val="0091551A"/>
    <w:rsid w:val="00917787"/>
    <w:rsid w:val="00927721"/>
    <w:rsid w:val="009363BE"/>
    <w:rsid w:val="00947A42"/>
    <w:rsid w:val="00951AEF"/>
    <w:rsid w:val="009701C0"/>
    <w:rsid w:val="009736D7"/>
    <w:rsid w:val="00974AB5"/>
    <w:rsid w:val="00981A05"/>
    <w:rsid w:val="00996672"/>
    <w:rsid w:val="009B6FA2"/>
    <w:rsid w:val="009C506F"/>
    <w:rsid w:val="009D014A"/>
    <w:rsid w:val="009D65C1"/>
    <w:rsid w:val="009E1794"/>
    <w:rsid w:val="009F1F3C"/>
    <w:rsid w:val="009F7763"/>
    <w:rsid w:val="00A07AA6"/>
    <w:rsid w:val="00A34949"/>
    <w:rsid w:val="00A62FBA"/>
    <w:rsid w:val="00A645C7"/>
    <w:rsid w:val="00A940E4"/>
    <w:rsid w:val="00AA01C9"/>
    <w:rsid w:val="00AA6196"/>
    <w:rsid w:val="00AC0A19"/>
    <w:rsid w:val="00AC41DA"/>
    <w:rsid w:val="00AE0AD0"/>
    <w:rsid w:val="00AE3734"/>
    <w:rsid w:val="00AE4A77"/>
    <w:rsid w:val="00B3565D"/>
    <w:rsid w:val="00B775C6"/>
    <w:rsid w:val="00BE2045"/>
    <w:rsid w:val="00BE6A9D"/>
    <w:rsid w:val="00BF4A32"/>
    <w:rsid w:val="00BF4CDE"/>
    <w:rsid w:val="00C14921"/>
    <w:rsid w:val="00CA5272"/>
    <w:rsid w:val="00CD2B01"/>
    <w:rsid w:val="00CE0A3D"/>
    <w:rsid w:val="00D03AAA"/>
    <w:rsid w:val="00D22611"/>
    <w:rsid w:val="00D46726"/>
    <w:rsid w:val="00D619BE"/>
    <w:rsid w:val="00D85604"/>
    <w:rsid w:val="00D93E62"/>
    <w:rsid w:val="00DA797A"/>
    <w:rsid w:val="00DB23B2"/>
    <w:rsid w:val="00DC6DB9"/>
    <w:rsid w:val="00DD09ED"/>
    <w:rsid w:val="00DE29C4"/>
    <w:rsid w:val="00DF5FF3"/>
    <w:rsid w:val="00DF76D6"/>
    <w:rsid w:val="00E072B6"/>
    <w:rsid w:val="00E73D1A"/>
    <w:rsid w:val="00E82073"/>
    <w:rsid w:val="00E92C39"/>
    <w:rsid w:val="00EA286F"/>
    <w:rsid w:val="00EB5D55"/>
    <w:rsid w:val="00EB7EAF"/>
    <w:rsid w:val="00ED4BCA"/>
    <w:rsid w:val="00EF44BF"/>
    <w:rsid w:val="00F1536F"/>
    <w:rsid w:val="00F504EC"/>
    <w:rsid w:val="00F63F4C"/>
    <w:rsid w:val="00F6464C"/>
    <w:rsid w:val="00F70BD7"/>
    <w:rsid w:val="00F71803"/>
    <w:rsid w:val="00F81E27"/>
    <w:rsid w:val="00F82CC3"/>
    <w:rsid w:val="00FB3E95"/>
    <w:rsid w:val="00FC48EB"/>
    <w:rsid w:val="00FE0AF9"/>
    <w:rsid w:val="00FF057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1C0"/>
    <w:pPr>
      <w:spacing w:after="0" w:line="240" w:lineRule="auto"/>
    </w:pPr>
    <w:rPr>
      <w:rFonts w:ascii="Tempora" w:eastAsia="Times New Roman" w:hAnsi="Tempora" w:cs="Times New Roman"/>
      <w:sz w:val="28"/>
      <w:szCs w:val="20"/>
      <w:lang w:val="en-US"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46B4B"/>
    <w:pPr>
      <w:tabs>
        <w:tab w:val="center" w:pos="4536"/>
        <w:tab w:val="right" w:pos="9072"/>
      </w:tabs>
    </w:pPr>
    <w:rPr>
      <w:rFonts w:cs="Tempora"/>
      <w:szCs w:val="28"/>
    </w:rPr>
  </w:style>
  <w:style w:type="character" w:customStyle="1" w:styleId="a4">
    <w:name w:val="Долен колонтитул Знак"/>
    <w:basedOn w:val="a0"/>
    <w:link w:val="a3"/>
    <w:uiPriority w:val="99"/>
    <w:rsid w:val="00446B4B"/>
    <w:rPr>
      <w:rFonts w:ascii="Tempora" w:eastAsia="Times New Roman" w:hAnsi="Tempora" w:cs="Tempora"/>
      <w:sz w:val="28"/>
      <w:szCs w:val="28"/>
      <w:lang w:val="en-US" w:eastAsia="bg-BG"/>
    </w:rPr>
  </w:style>
  <w:style w:type="character" w:styleId="a5">
    <w:name w:val="page number"/>
    <w:basedOn w:val="a0"/>
    <w:uiPriority w:val="99"/>
    <w:rsid w:val="00446B4B"/>
  </w:style>
  <w:style w:type="paragraph" w:styleId="a6">
    <w:name w:val="Balloon Text"/>
    <w:basedOn w:val="a"/>
    <w:link w:val="a7"/>
    <w:uiPriority w:val="99"/>
    <w:semiHidden/>
    <w:rsid w:val="00446B4B"/>
    <w:rPr>
      <w:rFonts w:ascii="Tahoma" w:eastAsia="Calibri" w:hAnsi="Tahoma" w:cs="Tahoma"/>
      <w:sz w:val="16"/>
      <w:szCs w:val="16"/>
      <w:lang w:val="bg-BG" w:eastAsia="en-US"/>
    </w:rPr>
  </w:style>
  <w:style w:type="character" w:customStyle="1" w:styleId="a7">
    <w:name w:val="Изнесен текст Знак"/>
    <w:basedOn w:val="a0"/>
    <w:link w:val="a6"/>
    <w:uiPriority w:val="99"/>
    <w:semiHidden/>
    <w:rsid w:val="00446B4B"/>
    <w:rPr>
      <w:rFonts w:ascii="Tahoma" w:eastAsia="Calibri" w:hAnsi="Tahoma" w:cs="Tahoma"/>
      <w:sz w:val="16"/>
      <w:szCs w:val="16"/>
    </w:rPr>
  </w:style>
  <w:style w:type="paragraph" w:styleId="a8">
    <w:name w:val="List Paragraph"/>
    <w:basedOn w:val="a"/>
    <w:uiPriority w:val="99"/>
    <w:qFormat/>
    <w:rsid w:val="00446B4B"/>
    <w:pPr>
      <w:spacing w:after="200" w:line="276" w:lineRule="auto"/>
      <w:ind w:left="720"/>
    </w:pPr>
    <w:rPr>
      <w:rFonts w:ascii="Calibri" w:eastAsia="Calibri" w:hAnsi="Calibri" w:cs="Calibri"/>
      <w:sz w:val="22"/>
      <w:szCs w:val="22"/>
      <w:lang w:val="bg-BG" w:eastAsia="en-US"/>
    </w:rPr>
  </w:style>
  <w:style w:type="character" w:customStyle="1" w:styleId="alcaptincomingsubparagraphlink">
    <w:name w:val="al_capt incomingsubparagraphlink"/>
    <w:uiPriority w:val="99"/>
    <w:rsid w:val="00446B4B"/>
  </w:style>
  <w:style w:type="paragraph" w:styleId="a9">
    <w:name w:val="header"/>
    <w:aliases w:val=" Char"/>
    <w:basedOn w:val="a"/>
    <w:link w:val="aa"/>
    <w:uiPriority w:val="99"/>
    <w:rsid w:val="00446B4B"/>
    <w:pPr>
      <w:tabs>
        <w:tab w:val="center" w:pos="4536"/>
        <w:tab w:val="right" w:pos="9072"/>
      </w:tabs>
    </w:pPr>
    <w:rPr>
      <w:rFonts w:ascii="Calibri" w:eastAsia="Calibri" w:hAnsi="Calibri" w:cs="Calibri"/>
      <w:sz w:val="22"/>
      <w:szCs w:val="22"/>
      <w:lang w:val="bg-BG" w:eastAsia="en-US"/>
    </w:rPr>
  </w:style>
  <w:style w:type="character" w:customStyle="1" w:styleId="aa">
    <w:name w:val="Горен колонтитул Знак"/>
    <w:aliases w:val=" Char Знак"/>
    <w:basedOn w:val="a0"/>
    <w:link w:val="a9"/>
    <w:uiPriority w:val="99"/>
    <w:rsid w:val="00446B4B"/>
    <w:rPr>
      <w:rFonts w:ascii="Calibri" w:eastAsia="Calibri" w:hAnsi="Calibri" w:cs="Calibri"/>
    </w:rPr>
  </w:style>
  <w:style w:type="character" w:styleId="ab">
    <w:name w:val="Emphasis"/>
    <w:uiPriority w:val="99"/>
    <w:qFormat/>
    <w:rsid w:val="00446B4B"/>
    <w:rPr>
      <w:rFonts w:ascii="Times New Roman" w:hAnsi="Times New Roman" w:cs="Times New Roman"/>
      <w:i/>
      <w:iCs/>
    </w:rPr>
  </w:style>
  <w:style w:type="numbering" w:customStyle="1" w:styleId="1">
    <w:name w:val="Без списък1"/>
    <w:next w:val="a2"/>
    <w:uiPriority w:val="99"/>
    <w:semiHidden/>
    <w:unhideWhenUsed/>
    <w:rsid w:val="00DE29C4"/>
  </w:style>
  <w:style w:type="numbering" w:customStyle="1" w:styleId="11">
    <w:name w:val="Без списък11"/>
    <w:next w:val="a2"/>
    <w:uiPriority w:val="99"/>
    <w:semiHidden/>
    <w:unhideWhenUsed/>
    <w:rsid w:val="00DE29C4"/>
  </w:style>
  <w:style w:type="numbering" w:customStyle="1" w:styleId="2">
    <w:name w:val="Без списък2"/>
    <w:next w:val="a2"/>
    <w:semiHidden/>
    <w:rsid w:val="00DE29C4"/>
  </w:style>
  <w:style w:type="numbering" w:customStyle="1" w:styleId="12">
    <w:name w:val="Без списък12"/>
    <w:next w:val="a2"/>
    <w:uiPriority w:val="99"/>
    <w:semiHidden/>
    <w:unhideWhenUsed/>
    <w:rsid w:val="00DE29C4"/>
  </w:style>
  <w:style w:type="numbering" w:customStyle="1" w:styleId="111">
    <w:name w:val="Без списък111"/>
    <w:next w:val="a2"/>
    <w:uiPriority w:val="99"/>
    <w:semiHidden/>
    <w:unhideWhenUsed/>
    <w:rsid w:val="00DE29C4"/>
  </w:style>
  <w:style w:type="numbering" w:customStyle="1" w:styleId="21">
    <w:name w:val="Без списък21"/>
    <w:next w:val="a2"/>
    <w:uiPriority w:val="99"/>
    <w:semiHidden/>
    <w:unhideWhenUsed/>
    <w:rsid w:val="00DE29C4"/>
  </w:style>
  <w:style w:type="numbering" w:customStyle="1" w:styleId="3">
    <w:name w:val="Без списък3"/>
    <w:next w:val="a2"/>
    <w:uiPriority w:val="99"/>
    <w:semiHidden/>
    <w:unhideWhenUsed/>
    <w:rsid w:val="00DE29C4"/>
  </w:style>
  <w:style w:type="numbering" w:customStyle="1" w:styleId="121">
    <w:name w:val="Без списък121"/>
    <w:next w:val="a2"/>
    <w:uiPriority w:val="99"/>
    <w:semiHidden/>
    <w:unhideWhenUsed/>
    <w:rsid w:val="00DE29C4"/>
  </w:style>
  <w:style w:type="numbering" w:customStyle="1" w:styleId="1111">
    <w:name w:val="Без списък1111"/>
    <w:next w:val="a2"/>
    <w:uiPriority w:val="99"/>
    <w:semiHidden/>
    <w:unhideWhenUsed/>
    <w:rsid w:val="00DE29C4"/>
  </w:style>
  <w:style w:type="numbering" w:customStyle="1" w:styleId="4">
    <w:name w:val="Без списък4"/>
    <w:next w:val="a2"/>
    <w:uiPriority w:val="99"/>
    <w:semiHidden/>
    <w:unhideWhenUsed/>
    <w:rsid w:val="00DE29C4"/>
  </w:style>
  <w:style w:type="numbering" w:customStyle="1" w:styleId="5">
    <w:name w:val="Без списък5"/>
    <w:next w:val="a2"/>
    <w:uiPriority w:val="99"/>
    <w:semiHidden/>
    <w:unhideWhenUsed/>
    <w:rsid w:val="00DE29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1C0"/>
    <w:pPr>
      <w:spacing w:after="0" w:line="240" w:lineRule="auto"/>
    </w:pPr>
    <w:rPr>
      <w:rFonts w:ascii="Tempora" w:eastAsia="Times New Roman" w:hAnsi="Tempora" w:cs="Times New Roman"/>
      <w:sz w:val="28"/>
      <w:szCs w:val="20"/>
      <w:lang w:val="en-US"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46B4B"/>
    <w:pPr>
      <w:tabs>
        <w:tab w:val="center" w:pos="4536"/>
        <w:tab w:val="right" w:pos="9072"/>
      </w:tabs>
    </w:pPr>
    <w:rPr>
      <w:rFonts w:cs="Tempora"/>
      <w:szCs w:val="28"/>
    </w:rPr>
  </w:style>
  <w:style w:type="character" w:customStyle="1" w:styleId="a4">
    <w:name w:val="Долен колонтитул Знак"/>
    <w:basedOn w:val="a0"/>
    <w:link w:val="a3"/>
    <w:uiPriority w:val="99"/>
    <w:rsid w:val="00446B4B"/>
    <w:rPr>
      <w:rFonts w:ascii="Tempora" w:eastAsia="Times New Roman" w:hAnsi="Tempora" w:cs="Tempora"/>
      <w:sz w:val="28"/>
      <w:szCs w:val="28"/>
      <w:lang w:val="en-US" w:eastAsia="bg-BG"/>
    </w:rPr>
  </w:style>
  <w:style w:type="character" w:styleId="a5">
    <w:name w:val="page number"/>
    <w:basedOn w:val="a0"/>
    <w:uiPriority w:val="99"/>
    <w:rsid w:val="00446B4B"/>
  </w:style>
  <w:style w:type="paragraph" w:styleId="a6">
    <w:name w:val="Balloon Text"/>
    <w:basedOn w:val="a"/>
    <w:link w:val="a7"/>
    <w:uiPriority w:val="99"/>
    <w:semiHidden/>
    <w:rsid w:val="00446B4B"/>
    <w:rPr>
      <w:rFonts w:ascii="Tahoma" w:eastAsia="Calibri" w:hAnsi="Tahoma" w:cs="Tahoma"/>
      <w:sz w:val="16"/>
      <w:szCs w:val="16"/>
      <w:lang w:val="bg-BG" w:eastAsia="en-US"/>
    </w:rPr>
  </w:style>
  <w:style w:type="character" w:customStyle="1" w:styleId="a7">
    <w:name w:val="Изнесен текст Знак"/>
    <w:basedOn w:val="a0"/>
    <w:link w:val="a6"/>
    <w:uiPriority w:val="99"/>
    <w:semiHidden/>
    <w:rsid w:val="00446B4B"/>
    <w:rPr>
      <w:rFonts w:ascii="Tahoma" w:eastAsia="Calibri" w:hAnsi="Tahoma" w:cs="Tahoma"/>
      <w:sz w:val="16"/>
      <w:szCs w:val="16"/>
    </w:rPr>
  </w:style>
  <w:style w:type="paragraph" w:styleId="a8">
    <w:name w:val="List Paragraph"/>
    <w:basedOn w:val="a"/>
    <w:uiPriority w:val="99"/>
    <w:qFormat/>
    <w:rsid w:val="00446B4B"/>
    <w:pPr>
      <w:spacing w:after="200" w:line="276" w:lineRule="auto"/>
      <w:ind w:left="720"/>
    </w:pPr>
    <w:rPr>
      <w:rFonts w:ascii="Calibri" w:eastAsia="Calibri" w:hAnsi="Calibri" w:cs="Calibri"/>
      <w:sz w:val="22"/>
      <w:szCs w:val="22"/>
      <w:lang w:val="bg-BG" w:eastAsia="en-US"/>
    </w:rPr>
  </w:style>
  <w:style w:type="character" w:customStyle="1" w:styleId="alcaptincomingsubparagraphlink">
    <w:name w:val="al_capt incomingsubparagraphlink"/>
    <w:uiPriority w:val="99"/>
    <w:rsid w:val="00446B4B"/>
  </w:style>
  <w:style w:type="paragraph" w:styleId="a9">
    <w:name w:val="header"/>
    <w:aliases w:val=" Char"/>
    <w:basedOn w:val="a"/>
    <w:link w:val="aa"/>
    <w:uiPriority w:val="99"/>
    <w:rsid w:val="00446B4B"/>
    <w:pPr>
      <w:tabs>
        <w:tab w:val="center" w:pos="4536"/>
        <w:tab w:val="right" w:pos="9072"/>
      </w:tabs>
    </w:pPr>
    <w:rPr>
      <w:rFonts w:ascii="Calibri" w:eastAsia="Calibri" w:hAnsi="Calibri" w:cs="Calibri"/>
      <w:sz w:val="22"/>
      <w:szCs w:val="22"/>
      <w:lang w:val="bg-BG" w:eastAsia="en-US"/>
    </w:rPr>
  </w:style>
  <w:style w:type="character" w:customStyle="1" w:styleId="aa">
    <w:name w:val="Горен колонтитул Знак"/>
    <w:aliases w:val=" Char Знак"/>
    <w:basedOn w:val="a0"/>
    <w:link w:val="a9"/>
    <w:uiPriority w:val="99"/>
    <w:rsid w:val="00446B4B"/>
    <w:rPr>
      <w:rFonts w:ascii="Calibri" w:eastAsia="Calibri" w:hAnsi="Calibri" w:cs="Calibri"/>
    </w:rPr>
  </w:style>
  <w:style w:type="character" w:styleId="ab">
    <w:name w:val="Emphasis"/>
    <w:uiPriority w:val="99"/>
    <w:qFormat/>
    <w:rsid w:val="00446B4B"/>
    <w:rPr>
      <w:rFonts w:ascii="Times New Roman" w:hAnsi="Times New Roman" w:cs="Times New Roman"/>
      <w:i/>
      <w:iCs/>
    </w:rPr>
  </w:style>
  <w:style w:type="numbering" w:customStyle="1" w:styleId="1">
    <w:name w:val="Без списък1"/>
    <w:next w:val="a2"/>
    <w:uiPriority w:val="99"/>
    <w:semiHidden/>
    <w:unhideWhenUsed/>
    <w:rsid w:val="00DE29C4"/>
  </w:style>
  <w:style w:type="numbering" w:customStyle="1" w:styleId="11">
    <w:name w:val="Без списък11"/>
    <w:next w:val="a2"/>
    <w:uiPriority w:val="99"/>
    <w:semiHidden/>
    <w:unhideWhenUsed/>
    <w:rsid w:val="00DE29C4"/>
  </w:style>
  <w:style w:type="numbering" w:customStyle="1" w:styleId="2">
    <w:name w:val="Без списък2"/>
    <w:next w:val="a2"/>
    <w:semiHidden/>
    <w:rsid w:val="00DE29C4"/>
  </w:style>
  <w:style w:type="numbering" w:customStyle="1" w:styleId="12">
    <w:name w:val="Без списък12"/>
    <w:next w:val="a2"/>
    <w:uiPriority w:val="99"/>
    <w:semiHidden/>
    <w:unhideWhenUsed/>
    <w:rsid w:val="00DE29C4"/>
  </w:style>
  <w:style w:type="numbering" w:customStyle="1" w:styleId="111">
    <w:name w:val="Без списък111"/>
    <w:next w:val="a2"/>
    <w:uiPriority w:val="99"/>
    <w:semiHidden/>
    <w:unhideWhenUsed/>
    <w:rsid w:val="00DE29C4"/>
  </w:style>
  <w:style w:type="numbering" w:customStyle="1" w:styleId="21">
    <w:name w:val="Без списък21"/>
    <w:next w:val="a2"/>
    <w:uiPriority w:val="99"/>
    <w:semiHidden/>
    <w:unhideWhenUsed/>
    <w:rsid w:val="00DE29C4"/>
  </w:style>
  <w:style w:type="numbering" w:customStyle="1" w:styleId="3">
    <w:name w:val="Без списък3"/>
    <w:next w:val="a2"/>
    <w:uiPriority w:val="99"/>
    <w:semiHidden/>
    <w:unhideWhenUsed/>
    <w:rsid w:val="00DE29C4"/>
  </w:style>
  <w:style w:type="numbering" w:customStyle="1" w:styleId="121">
    <w:name w:val="Без списък121"/>
    <w:next w:val="a2"/>
    <w:uiPriority w:val="99"/>
    <w:semiHidden/>
    <w:unhideWhenUsed/>
    <w:rsid w:val="00DE29C4"/>
  </w:style>
  <w:style w:type="numbering" w:customStyle="1" w:styleId="1111">
    <w:name w:val="Без списък1111"/>
    <w:next w:val="a2"/>
    <w:uiPriority w:val="99"/>
    <w:semiHidden/>
    <w:unhideWhenUsed/>
    <w:rsid w:val="00DE29C4"/>
  </w:style>
  <w:style w:type="numbering" w:customStyle="1" w:styleId="4">
    <w:name w:val="Без списък4"/>
    <w:next w:val="a2"/>
    <w:uiPriority w:val="99"/>
    <w:semiHidden/>
    <w:unhideWhenUsed/>
    <w:rsid w:val="00DE29C4"/>
  </w:style>
  <w:style w:type="numbering" w:customStyle="1" w:styleId="5">
    <w:name w:val="Без списък5"/>
    <w:next w:val="a2"/>
    <w:uiPriority w:val="99"/>
    <w:semiHidden/>
    <w:unhideWhenUsed/>
    <w:rsid w:val="00DE2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18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343</Pages>
  <Words>294214</Words>
  <Characters>1677025</Characters>
  <Application>Microsoft Office Word</Application>
  <DocSecurity>0</DocSecurity>
  <Lines>13975</Lines>
  <Paragraphs>3934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1967305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Даниела К. Начева</dc:creator>
  <cp:lastModifiedBy>Андрей Рангелов</cp:lastModifiedBy>
  <cp:revision>4</cp:revision>
  <dcterms:created xsi:type="dcterms:W3CDTF">2017-02-23T13:44:00Z</dcterms:created>
  <dcterms:modified xsi:type="dcterms:W3CDTF">2017-02-24T08:14:00Z</dcterms:modified>
</cp:coreProperties>
</file>